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08d1" w14:textId="4aa0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резерві және жоғары дәрежедегі спортшыларды даярлау бойынша оқу-жаттығу процесін жүзеге асыратын дене шынықтыру-спорт ұйымдарына қабылдау үшін спорттың түрлері бойынша спортшылардың жас шамасын, сондай-ақ спорт түрлері бойынша спорттық жарыстарға қатысу үшін ең төменгі жас шамасын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2014 жылғы 20 қазандағы № 42 бұйрығы. Қазақстан Республикасының Әділет министрлігінде 2014 жылы 19 қарашада № 9881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Туризм және спорт министрінің м.а. 30.04.2026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- ҚР Туризм және спорт министрінің 16.07.2025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32)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Мәдениет және спорт министрінің м.а. 13.01.2023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спорт резерві және жоғары дәрежедегі спортшыларды даярлау бойынша оқу-жаттығу процесін жүзеге асыратын дене шынықтыру-спорт ұйымдарына қабылдау үшін спорттың түрлері бойынша спортшылардың жас шамасы;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спорт түрлері бойынша спорттық жарыстарға қатысу үшін ең төменгі жас шамасы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Туризм және спорт министрінің 16.07.2025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бұйрығымен; өзгеріс енгізілді - ҚР Туризм және спорт министрінің м.а. 30.04.2026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министрлігіне осы бұйрықты мемлекеттік тіркеуге ұсынсын;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тіркеуден өткеннен кейін мерзімді баспа басылымдарында және "Әділет" ақпараттық-құқықтық жүйесінде ресми жариялауды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және спорт вице-министрі Т.Қ.Есентаевқа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Мұхамедиұлы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спорт министрінің 2014 жылғы 20 қазандағы № 42 бұйрығына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Оң жақ бұрышы жаңа редакцияда - ҚР Туризм және спорт министрінің 16.07.2025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резерві және жоғары дәрежедегі спортшыларды даярлау бойынша оқу-жаттығу процесін жүзеге асыратын дене шынықтыру-спорт ұйымдарына қабылдау үшін спорттың түрлері бойынша спортшылардың жас шамасы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Туризм және спорт министрінің м.а. 30.04.2026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Жас шамасы жаңа редакцияда - ҚР Мәдениет және спорт министрінің м.а. 13.01.2023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бұйрығымен; өзгерістер енгізілді - ҚР Мәдениет және спорт министрінің м.а. 28.07.2023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19.06.2024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30.04.2026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жасы (жас)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жасы (жас)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Юниорлар жасы (жас)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жасы (жас)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жасы (жас)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 ұлдар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 қыздар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 ұлдар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 қыздар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Жазғы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есу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17-18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Әртістік жүзу (үйлесімді жүзу)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19- 40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19 - 40 жас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 (тас жол)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Велосипедтік мотокросс (BMX)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22-65 жас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 есу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15- 16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 есу слаломы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19- 23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16- 17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Желкенді қайық спорты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суда жүзу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волейболы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Мәдениет және спорт министрінің м.а. 28.07.2023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9-14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15-17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18-20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18-20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5-10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11-13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11-13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14-15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14-15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16-20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16-20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10-18 жас; "В" 10-16 жас; "С" 10-14 жас; "D" 10 - 12 жас; "Е" 9-10 жас;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9 жасқа дейін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А" 10-18 жас; "В" 10-16 жас; "С" 10-14 жас; "D" 10 - 12 жас; "Е" 9-10 жас;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9 жасқа дейін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17-18 жас; "В" 15-16 жас; "С" 13-14 жас; "D" 11-12 жас; "Е" 9-10 жас;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9 жасқа дейін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17-18 жас; "В" 15-16 жас; "С" 13-14 жас; "D" 11-12 жас; "Е" 9-10 жас;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9 жасқа дейін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19-40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19-40 жас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17-18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жасқа дейін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жасқа дейін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жасқа дейін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жасқа дейін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Қысқы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шаңғысы спорты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қоссайысы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жастан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жастан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12-18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12-18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Шаңғымен тұғырдан секіру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6-9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Олимпиадалық емес спорт түрлері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Американдық футбол (Флаг-футбол)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18-36 жас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Аэробты гимнастика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"U9" 7-8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"U9" 7-8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"U15" 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"U15" 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"U19" 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"U19" 17-18 жас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"U11" 9-10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"U11" 9-10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Варминтинг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(AIGA нұсқасы)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жастан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Делбеші спорты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(ката)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(кумите)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шинкиокушинкай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кекушинкай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Кекусин-кан каратэ-до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 Будокай Каратэ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(Тунгал, Регу, Ганда, Соло креатив)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жас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(Тандинг)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17-45 жас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Петанк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спорты (ескекаяқпен жүзу)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спорты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өрттен құтқару спорты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Регби-15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самбо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самбо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 аралас түрлері (ММА)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Пилондағы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30 -49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30-49 жас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жастан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балық аулау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Туризм және спорт министрінің 19.06.2024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18-34 жас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 (спорттық би)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Триатл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"U11" 9-10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"U11" 9-10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"U15" 13-14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"U15" 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"U19" 17-18 жас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"U19" 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"U13" 11–12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"U17" 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juniors 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juniors 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(саньда)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(таoлу)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хоккей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топтық гимнастика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Падел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Бирмалық бокс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19-35 жас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18-35 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Қолданбалы және техникалық спорт түрлері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модельдеу спорты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Автомотоспорт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Автослалом, ралли - спринт, мәнерлеп жүргізу, дрифт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Авторалли, трофи-рейд, ралли-рейд, джип-спринт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Дрэг-рэйсинг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трек жарыстары, автомобильдік кросс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кросы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Әуе спорты түрлері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Авиамодельдік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Дельтапланерлік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Парапланерлік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Парашюттік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Ұлттық спорт түрлері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және одан әрі оқу-жаттығу процесін жүзеге асыру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балалар мен жасөспірімдерге арналған спорт мектептерінде, мүгедектерге арналған спорт мектептерінде балалар, жасөспірімдер, юниорлар және жастар (спорт түрінің өзіне тән ерекшелігін ескеріп) жасындағы спортшыларды даярлау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бірлікте спорт резервін және жоғары дәрежедегі спортшыларды даярлау бойынша оқу-жаттығу процесін жүзеге асыратын, мүгедектігі бар тұлғаларға арналған дене шынықтыру-спорт ұйымдары болмаған жағдайда балалар мен жасөспірімдерге арналған спорт мектептері, мүгедектігі бар тұлғаларға арналған спорт мектептері барлық жас топтарындағы мүгедектігі бар спортшыларды спорттық даярлауды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олимпиадалық даярлау орталықтарында және олимпиадалық резервті даярлау орталықтарында жасөспірімдер, юниорлар және жастар жасындағы спортшыларды спорттық даярлау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жоғары спорттық шеберлік мектептерінде юниорлар, жастар және ересектер жасындағы спортшыларды спорттық даярлау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 түрлері бойынша кәсіпқой спорт клубтарында барлық жас топтарындағы спортшыларды спорттық даярлау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 клубтарында, мүгедектігі бар тұлғаларға арналған спорт клубтарында барлық жас топтарындағы спортшыларды спорттық даярлау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балалар мен жасөспірімдерге арналған дене шынықтыру даярлығы клубтарында балалар мен жасөспірімдер жасындағы спортшыларды спорттық даярлау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мүгедектігі бар тұлғаларға арналған спорттық даярлау орталығында жасөспірімдер, юниорлар, жастар және ересектер жасындағы спортшыларды спорттық даярлау жүзеге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спорттық жарыстарға қатысу үшін ең төменгі жас шамасы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2-қосымшамен толықтырылды - ҚР Туризм және спорт министрінің 16.07.2025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бұйрығымен; өзгеріс енгізілді - ҚР Туризм және спорт министрінің м.а. 30.04.2026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 (жас)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1-бөлiм. Жазғы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Әртістік жүзу (үйлесімді жүзу)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 (тас жол)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Велосипедтік мотокросс (BMX)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 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 есу слаломы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Желкенді қайық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суда жүзу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волейболы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2-бөлiм. Қысқы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шаңғысы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қоссайысы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Шаңғымен тұғырдан секіру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3-бөлiм. Олимпиадалық емес спорт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Американдық футбол (Флаг-футбол)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Аэробты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Варминтинг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(AIGA нұсқасы)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жас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Делбеші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(кумите)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 Будокай 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(Тунгал, Регу, Ганда, Соло креатив)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(Тандинг)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спорты (ескекаяқпен жүзу)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өрттен құтқару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самбо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самбо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Пилондағы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балық аулау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 (спорттық би)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(саньда)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(таoлу)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жас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хоккей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топтық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Бирмалық бокс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3.1-кiшi бөлiм. Қолданбалы және техникалық спорт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модельдеу 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3.1.1-кiшi бөлiм. Автомотоспорт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Автослалом, ралли - спринт, мәнерлеп жүргізу, дрифт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Авторалли, трофи-рейд, ралли-рейд, джип-спринт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Дрэг-рэйсинг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трек жарыстары, автомобильдік кросс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кросы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жас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3.1.2-кiшi бөлiм. Әуе спорты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Авиамодельдік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Дельтапланерлік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Парапланерлік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Парашюттік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4-бөлiм. Ұлттық спорт түрлері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