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e52e" w14:textId="bbbe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туралы" Қазақстан Республикасы Экономика және бюджеттік жоспарлау министрінің 2013 жылғы 22 сәуірдегі № 111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2 қыркүйектегі № 387 бұйрығы. Қазақстан Республикасының Әділет министрлігінде 2014 жылы 2 қыркүйекте № 9717 тіркелді. Күші жойылды - Қазақстан Республикасы Қаржы министрінің 2014 жылғы 18 қыркүйектегі № 404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Қаржы министрінің 18.09.2014 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туралы» Қазақстан Республикасы Экономика және бюджеттік жоспарлау министрінің 2013 жылғы 22 сәуірдегі № 111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8459 болып тіркелген)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Бюджет түсімдерін бюджеттер деңгейлері мен Қазақстан Республикасы Ұлттық қорының қолма-қол ақшасының бақылау шоты арасында бөлу </w:t>
      </w:r>
      <w:r>
        <w:rPr>
          <w:rFonts w:ascii="Times New Roman"/>
          <w:b w:val="false"/>
          <w:i w:val="false"/>
          <w:color w:val="000000"/>
          <w:sz w:val="28"/>
        </w:rPr>
        <w:t>кестесінде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«Салықтық емес түсімдер»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 «Басқа да салықтық емес түсімдер»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«Басқа да салықтық емес түсімдер»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5"/>
        <w:gridCol w:w="578"/>
        <w:gridCol w:w="868"/>
        <w:gridCol w:w="578"/>
        <w:gridCol w:w="723"/>
        <w:gridCol w:w="868"/>
        <w:gridCol w:w="868"/>
        <w:gridCol w:w="868"/>
        <w:gridCol w:w="869"/>
        <w:gridCol w:w="725"/>
      </w:tblGrid>
      <w:tr>
        <w:trPr>
          <w:trHeight w:val="30" w:hRule="atLeast"/>
        </w:trPr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жария еткені үшін алым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комитетіне (Д.Е. Ерғожин):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тәртіпте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осы бұйрықты мемлекеттік тіркеуден кейін оны бұқаралық ақпарат құралдары мен «Әділет» ақпараттық-құқықтық жүйесінде ресми жариялауға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Қаржы министрлігінің интернет-ресурсында осы бұйрықтың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жариялануға жатады және 2014 жылғы 1 қыркүйектен бастап туындаған қатынастарға таралады.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         Б.Сұлтанов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