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d79f06" w14:textId="3d79f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Спорттық атақтар, разрядтар және біліктілік санаттарын беру және олардан айыру, омырауға тағатын белгілерді беру қағидаларын, сондай-ақ олардың сипаттамасын бекіту туралы</w:t>
      </w:r>
    </w:p>
    <w:p>
      <w:pPr>
        <w:spacing w:after="0"/>
        <w:ind w:left="0"/>
        <w:jc w:val="both"/>
      </w:pPr>
      <w:r>
        <w:rPr>
          <w:rFonts w:ascii="Times New Roman"/>
          <w:b w:val="false"/>
          <w:i w:val="false"/>
          <w:color w:val="000000"/>
          <w:sz w:val="28"/>
        </w:rPr>
        <w:t>Қазақстан Республикасы Спорт және дене шынықтыру істері агенттігі төрағасының 2014 жылғы 29 шілдедегі № 300 бұйрығы. Қазақстан Республикасының Әділет министрлігінде 2014 жылы 5 тамызда № 9675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Мәдениет және спорт министрінің 29.04.2020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"Дене шынықтыру және спорт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25)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спорт министрінің м.а. 28.07.2022 </w:t>
      </w:r>
      <w:r>
        <w:rPr>
          <w:rFonts w:ascii="Times New Roman"/>
          <w:b w:val="false"/>
          <w:i w:val="false"/>
          <w:color w:val="ff0000"/>
          <w:sz w:val="28"/>
        </w:rPr>
        <w:t>№ 211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Спорттық атақтар, разрядтар және біліктілік санаттарын беру және олардан айыру, омырауға тағатын белгілерді беру қағидалары, сондай-ақ олардың </w:t>
      </w:r>
      <w:r>
        <w:rPr>
          <w:rFonts w:ascii="Times New Roman"/>
          <w:b w:val="false"/>
          <w:i w:val="false"/>
          <w:color w:val="000000"/>
          <w:sz w:val="28"/>
        </w:rPr>
        <w:t>сипаттамасы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Мәдениет және спорт министрінің 29.04.2020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Стратегиялық даму департаменті (Д.Ү. Қамзебаева) заңнамада белгіленген тәртіппен:</w:t>
      </w:r>
    </w:p>
    <w:bookmarkEnd w:id="2"/>
    <w:bookmarkStart w:name="z76" w:id="3"/>
    <w:p>
      <w:pPr>
        <w:spacing w:after="0"/>
        <w:ind w:left="0"/>
        <w:jc w:val="both"/>
      </w:pPr>
      <w:r>
        <w:rPr>
          <w:rFonts w:ascii="Times New Roman"/>
          <w:b w:val="false"/>
          <w:i w:val="false"/>
          <w:color w:val="000000"/>
          <w:sz w:val="28"/>
        </w:rPr>
        <w:t>
      1) Қазақстан Республикасы Әділет министрлігіне осы бұйрықты мемлекеттік тіркеуге ұсынуды;</w:t>
      </w:r>
    </w:p>
    <w:bookmarkEnd w:id="3"/>
    <w:bookmarkStart w:name="z77" w:id="4"/>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тіркеуден өткеннен кейін бұқаралық ақпарат құралдарында және "Әділет" ақпараттық-құқықтық жүйесінде ресми жариялауды қамтамасыз етсін.</w:t>
      </w:r>
    </w:p>
    <w:bookmarkEnd w:id="4"/>
    <w:bookmarkStart w:name="z4" w:id="5"/>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дене шынықтыру және спорт саласындағы кейбір бұйрықтардың күші жойылды деп танылсын.</w:t>
      </w:r>
    </w:p>
    <w:bookmarkEnd w:id="5"/>
    <w:bookmarkStart w:name="z5" w:id="6"/>
    <w:p>
      <w:pPr>
        <w:spacing w:after="0"/>
        <w:ind w:left="0"/>
        <w:jc w:val="both"/>
      </w:pPr>
      <w:r>
        <w:rPr>
          <w:rFonts w:ascii="Times New Roman"/>
          <w:b w:val="false"/>
          <w:i w:val="false"/>
          <w:color w:val="000000"/>
          <w:sz w:val="28"/>
        </w:rPr>
        <w:t>
      4. Осы бұйрықтың орындалуын бақылау Қазақстан Республикасының Спорт және дене шынықтыру істері агенттігі төрағасының орынбасары Е.Б. Қанағатовқа жүктелсін.</w:t>
      </w:r>
    </w:p>
    <w:bookmarkEnd w:id="6"/>
    <w:bookmarkStart w:name="z6" w:id="7"/>
    <w:p>
      <w:pPr>
        <w:spacing w:after="0"/>
        <w:ind w:left="0"/>
        <w:jc w:val="both"/>
      </w:pPr>
      <w:r>
        <w:rPr>
          <w:rFonts w:ascii="Times New Roman"/>
          <w:b w:val="false"/>
          <w:i w:val="false"/>
          <w:color w:val="000000"/>
          <w:sz w:val="28"/>
        </w:rPr>
        <w:t>
      5. Осы бұйрық алғаш ресми жарияланған күнінен бастап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i w:val="false"/>
                <w:color w:val="000000"/>
                <w:sz w:val="20"/>
              </w:rPr>
              <w:t>Спорт және дене шынықтыру</w:t>
            </w:r>
          </w:p>
          <w:p>
            <w:pPr>
              <w:spacing w:after="20"/>
              <w:ind w:left="20"/>
              <w:jc w:val="both"/>
            </w:pPr>
            <w:r>
              <w:rPr>
                <w:rFonts w:ascii="Times New Roman"/>
                <w:b/>
                <w:i w:val="false"/>
                <w:color w:val="000000"/>
                <w:sz w:val="20"/>
              </w:rPr>
              <w:t>істері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Есентаев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Спорт және дене шынықтыру</w:t>
            </w:r>
            <w:r>
              <w:br/>
            </w:r>
            <w:r>
              <w:rPr>
                <w:rFonts w:ascii="Times New Roman"/>
                <w:b w:val="false"/>
                <w:i w:val="false"/>
                <w:color w:val="000000"/>
                <w:sz w:val="20"/>
              </w:rPr>
              <w:t>істері агенттігі төрағасының</w:t>
            </w:r>
            <w:r>
              <w:br/>
            </w:r>
            <w:r>
              <w:rPr>
                <w:rFonts w:ascii="Times New Roman"/>
                <w:b w:val="false"/>
                <w:i w:val="false"/>
                <w:color w:val="000000"/>
                <w:sz w:val="20"/>
              </w:rPr>
              <w:t>2014 жылғы 29 шілдедегі</w:t>
            </w:r>
            <w:r>
              <w:br/>
            </w:r>
            <w:r>
              <w:rPr>
                <w:rFonts w:ascii="Times New Roman"/>
                <w:b w:val="false"/>
                <w:i w:val="false"/>
                <w:color w:val="000000"/>
                <w:sz w:val="20"/>
              </w:rPr>
              <w:t>№ 300 бұйрығымен</w:t>
            </w:r>
            <w:r>
              <w:br/>
            </w:r>
            <w:r>
              <w:rPr>
                <w:rFonts w:ascii="Times New Roman"/>
                <w:b w:val="false"/>
                <w:i w:val="false"/>
                <w:color w:val="000000"/>
                <w:sz w:val="20"/>
              </w:rPr>
              <w:t>бекітілген</w:t>
            </w:r>
          </w:p>
        </w:tc>
      </w:tr>
    </w:tbl>
    <w:bookmarkStart w:name="z8" w:id="8"/>
    <w:p>
      <w:pPr>
        <w:spacing w:after="0"/>
        <w:ind w:left="0"/>
        <w:jc w:val="left"/>
      </w:pPr>
      <w:r>
        <w:rPr>
          <w:rFonts w:ascii="Times New Roman"/>
          <w:b/>
          <w:i w:val="false"/>
          <w:color w:val="000000"/>
        </w:rPr>
        <w:t xml:space="preserve"> Спорттық атақтар, разрядтар және біліктілік санаттарын беру және олардан айыру, омырауға тағатын белгілерді беру қағидалары, сондай-ақ олардың сипаттамасы</w:t>
      </w:r>
    </w:p>
    <w:bookmarkEnd w:id="8"/>
    <w:p>
      <w:pPr>
        <w:spacing w:after="0"/>
        <w:ind w:left="0"/>
        <w:jc w:val="both"/>
      </w:pPr>
      <w:r>
        <w:rPr>
          <w:rFonts w:ascii="Times New Roman"/>
          <w:b w:val="false"/>
          <w:i w:val="false"/>
          <w:color w:val="ff0000"/>
          <w:sz w:val="28"/>
        </w:rPr>
        <w:t xml:space="preserve">
      Ескерту. Қағида жаңа редакцияда – ҚР Мәдениет және спорт министрінің 29.04.2020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9" w:id="9"/>
    <w:p>
      <w:pPr>
        <w:spacing w:after="0"/>
        <w:ind w:left="0"/>
        <w:jc w:val="left"/>
      </w:pPr>
      <w:r>
        <w:rPr>
          <w:rFonts w:ascii="Times New Roman"/>
          <w:b/>
          <w:i w:val="false"/>
          <w:color w:val="000000"/>
        </w:rPr>
        <w:t xml:space="preserve"> 1-тарау. Жалпы ережелер</w:t>
      </w:r>
    </w:p>
    <w:bookmarkEnd w:id="9"/>
    <w:bookmarkStart w:name="z21" w:id="10"/>
    <w:p>
      <w:pPr>
        <w:spacing w:after="0"/>
        <w:ind w:left="0"/>
        <w:jc w:val="both"/>
      </w:pPr>
      <w:r>
        <w:rPr>
          <w:rFonts w:ascii="Times New Roman"/>
          <w:b w:val="false"/>
          <w:i w:val="false"/>
          <w:color w:val="000000"/>
          <w:sz w:val="28"/>
        </w:rPr>
        <w:t xml:space="preserve">
      1. Осы Спорттық атақтар, разрядтар және біліктілік санаттарын беру және олардан айыру, омырауға тағатын белгілерді беру қағидалары, сондай-ақ олардың сипаттамасы (бұдан әрі - Қағидалар) "Дене шынықтыру және спорт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25) тармақшасына сәйкес әзірленді және спорттық атақтар, разрядтар және біліктілік санаттарын беру және олардан айыру, омырауға тағатын белгілерді беру тәртібін, сондай-ақ олардың сипаттамасын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Мәдениет және спорт министрінің м.а. 28.07.2022 </w:t>
      </w:r>
      <w:r>
        <w:rPr>
          <w:rFonts w:ascii="Times New Roman"/>
          <w:b w:val="false"/>
          <w:i w:val="false"/>
          <w:color w:val="ff0000"/>
          <w:sz w:val="28"/>
        </w:rPr>
        <w:t>№ 211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11"/>
    <w:p>
      <w:pPr>
        <w:spacing w:after="0"/>
        <w:ind w:left="0"/>
        <w:jc w:val="both"/>
      </w:pPr>
      <w:r>
        <w:rPr>
          <w:rFonts w:ascii="Times New Roman"/>
          <w:b w:val="false"/>
          <w:i w:val="false"/>
          <w:color w:val="000000"/>
          <w:sz w:val="28"/>
        </w:rPr>
        <w:t xml:space="preserve">
      2. Спорттық атақтар, разрядтар және біліктілік санаттарын беру Нормативтік құқықтық актілерді мемлекеттік тіркеу тізілімінде № 9902 болып тіркелген "Спорттық атақтарды, разрядтарды және біліктілік санаттарын беру нормалары мен талаптарын бекіту туралы" Қазақстан Республикасы Мәдениет және спорт министрінің міндетін атқарушының 2014 жылғы 28 қазандағы № 56 </w:t>
      </w:r>
      <w:r>
        <w:rPr>
          <w:rFonts w:ascii="Times New Roman"/>
          <w:b w:val="false"/>
          <w:i w:val="false"/>
          <w:color w:val="000000"/>
          <w:sz w:val="28"/>
        </w:rPr>
        <w:t>бұйрығына</w:t>
      </w:r>
      <w:r>
        <w:rPr>
          <w:rFonts w:ascii="Times New Roman"/>
          <w:b w:val="false"/>
          <w:i w:val="false"/>
          <w:color w:val="000000"/>
          <w:sz w:val="28"/>
        </w:rPr>
        <w:t xml:space="preserve"> сәйкес жүзеге асырылады (бұдан әрі – Нормалар мен талаптар).</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2-тармақпен толықтырылды - ҚР Өнеркәсіп және құрылыс министрінің 02.09.2025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2"/>
    <w:p>
      <w:pPr>
        <w:spacing w:after="0"/>
        <w:ind w:left="0"/>
        <w:jc w:val="left"/>
      </w:pPr>
      <w:r>
        <w:rPr>
          <w:rFonts w:ascii="Times New Roman"/>
          <w:b/>
          <w:i w:val="false"/>
          <w:color w:val="000000"/>
        </w:rPr>
        <w:t xml:space="preserve"> 2-тарау. Спорттық атақтар, разрядтар және біліктілік санаттарын беру, омырауға тағатын белгілерді беру тәртібі, сондай-ақ олардың сипаттамасы</w:t>
      </w:r>
    </w:p>
    <w:bookmarkEnd w:id="12"/>
    <w:bookmarkStart w:name="z23" w:id="13"/>
    <w:p>
      <w:pPr>
        <w:spacing w:after="0"/>
        <w:ind w:left="0"/>
        <w:jc w:val="both"/>
      </w:pPr>
      <w:r>
        <w:rPr>
          <w:rFonts w:ascii="Times New Roman"/>
          <w:b w:val="false"/>
          <w:i w:val="false"/>
          <w:color w:val="000000"/>
          <w:sz w:val="28"/>
        </w:rPr>
        <w:t>
      3. "Қазақстан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"Қазақстан Республикасының еңбек сіңірген жаттықтырушысы" спорттық атақтары және біліктілігі жоғары деңгейдегі жоғары санатты жаттықтырушы, біліктілігі жоғары деңгейдегі жоғары санатты жаттықтырушы-оқытушы, біліктілігі орта деңгейдегі жоғары санатты жаттықтырушы, біліктілігі орта деңгейдегі жоғары санатты жаттықтырушы-оқытушы, біліктілігі жоғары деңгейдегі жоғары санатты әдіскер, біліктілігі орта деңгейдегі жоғары санатты әдіскер, біліктілігі жоғары деңгейдегі жоғары санатты нұсқаушы-спортшы, жоғары санатты ұлттық спорт төрешісі, ұлттық спорт төрешісі біліктілік санаттарын беру мемлекеттік көрсетілетін қызметтер болып табылады (бұдан әрі - спорттық атақтар және біліктілік санаттарын беру бойынша мемлекеттік көрсетілетін қызмет), оны алу үшін жеке тұлғалар (бұдан әрі - көрсетілетін қызметті алушы) "Азаматтарға арналған үкімет" мемлекеттік корпорациясы" коммерциялық емес акционерлік қоғамы (бұдан әрі - Мемлекеттік корпорация), "цифрлық үкіметтің" www.egov.kz веб-порталы (бұдан әрі - портал) арқылы дене шынықтыру және спорт саласындағы уәкілетті органға (бұдан әрі - уәкілетті орган) жүгінеді.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14"/>
    <w:p>
      <w:pPr>
        <w:spacing w:after="0"/>
        <w:ind w:left="0"/>
        <w:jc w:val="both"/>
      </w:pPr>
      <w:r>
        <w:rPr>
          <w:rFonts w:ascii="Times New Roman"/>
          <w:b w:val="false"/>
          <w:i w:val="false"/>
          <w:color w:val="000000"/>
          <w:sz w:val="28"/>
        </w:rPr>
        <w:t xml:space="preserve">
      4. Спорттық атақтар және біліктілік санаттарын беру бойынша мемлекеттік қызмет көрсетуге қойылатын негізгі талаптардың тізбесі осы Қағидалардың </w:t>
      </w:r>
      <w:r>
        <w:rPr>
          <w:rFonts w:ascii="Times New Roman"/>
          <w:b w:val="false"/>
          <w:i w:val="false"/>
          <w:color w:val="000000"/>
          <w:sz w:val="28"/>
        </w:rPr>
        <w:t>1-қосымшасында</w:t>
      </w:r>
      <w:r>
        <w:rPr>
          <w:rFonts w:ascii="Times New Roman"/>
          <w:b w:val="false"/>
          <w:i w:val="false"/>
          <w:color w:val="000000"/>
          <w:sz w:val="28"/>
        </w:rPr>
        <w:t xml:space="preserve"> жазылған.</w:t>
      </w:r>
    </w:p>
    <w:bookmarkEnd w:id="14"/>
    <w:p>
      <w:pPr>
        <w:spacing w:after="0"/>
        <w:ind w:left="0"/>
        <w:jc w:val="both"/>
      </w:pPr>
      <w:r>
        <w:rPr>
          <w:rFonts w:ascii="Times New Roman"/>
          <w:b w:val="false"/>
          <w:i w:val="false"/>
          <w:color w:val="000000"/>
          <w:sz w:val="28"/>
        </w:rPr>
        <w:t>
      Көрсетілетін қызметті алушының жеке басын куәландыратын құжаттың мәліметтерін уәкілетті орган және Мемлекеттік корпорация қызметкері тиісті мемлекеттік ақпараттық жүйелерден "электрондық үкімет" шлюзі арқылы алады.</w:t>
      </w:r>
    </w:p>
    <w:p>
      <w:pPr>
        <w:spacing w:after="0"/>
        <w:ind w:left="0"/>
        <w:jc w:val="both"/>
      </w:pPr>
      <w:r>
        <w:rPr>
          <w:rFonts w:ascii="Times New Roman"/>
          <w:b w:val="false"/>
          <w:i w:val="false"/>
          <w:color w:val="000000"/>
          <w:sz w:val="28"/>
        </w:rPr>
        <w:t>
      Құжаттарды қабылдау кезінде Мемлекеттік корпорация қызметкері құжаттардың электрондық көшірмелерін жасайды, содан кейін түпнұсқаларды көрсетілетін қызметті алушыға қайтарады және тиісті құжаттардың қабылданғаны туралы қолхат береді.</w:t>
      </w:r>
    </w:p>
    <w:p>
      <w:pPr>
        <w:spacing w:after="0"/>
        <w:ind w:left="0"/>
        <w:jc w:val="both"/>
      </w:pPr>
      <w:r>
        <w:rPr>
          <w:rFonts w:ascii="Times New Roman"/>
          <w:b w:val="false"/>
          <w:i w:val="false"/>
          <w:color w:val="000000"/>
          <w:sz w:val="28"/>
        </w:rPr>
        <w:t>
      Құжаттарды Мемлекеттік корпорация арқылы берген жағдайда көрсетілетін қызметті алушы спорттық атақтар мен біліктілік санаттарын беру бойынша мемлекеттік қызмет көрсетуге қойылатын негізгі талаптар тізбесінің 10-тармағында көзделген спорттық атақтар мен біліктілік санаттарын беру бойынша мемлекеттік көрсетілетін қызметті көрсету үшін көрсетілетін қызметті алушыдан талап етілетін құжаттар мен мәліметтердің тізбесіне сәйкес құжаттар топтамасын толық ұсынбаған жағдайда, сондай-ақ мерзімі өткен құжаттарды ұсынса Мемлекеттік корпорация қызметкері өтінішті қабылдаудан бас тартады.</w:t>
      </w:r>
    </w:p>
    <w:p>
      <w:pPr>
        <w:spacing w:after="0"/>
        <w:ind w:left="0"/>
        <w:jc w:val="both"/>
      </w:pPr>
      <w:r>
        <w:rPr>
          <w:rFonts w:ascii="Times New Roman"/>
          <w:b w:val="false"/>
          <w:i w:val="false"/>
          <w:color w:val="000000"/>
          <w:sz w:val="28"/>
        </w:rPr>
        <w:t>
      Құжаттар көрсетілетін қызметті берушіге "Халыққа қызмет көрсету орталықтарының" Ықпалдастырылған цифрлық жүйесіндегі мемлекеттік органның автоматтандырылған жұмыс орны" (бұдан әрі – ХҚКО ЫЦЖ МО АЖО) ішкі жүйесі арқылы келіп түседі.</w:t>
      </w:r>
    </w:p>
    <w:p>
      <w:pPr>
        <w:spacing w:after="0"/>
        <w:ind w:left="0"/>
        <w:jc w:val="both"/>
      </w:pPr>
      <w:r>
        <w:rPr>
          <w:rFonts w:ascii="Times New Roman"/>
          <w:b w:val="false"/>
          <w:i w:val="false"/>
          <w:color w:val="000000"/>
          <w:sz w:val="28"/>
        </w:rPr>
        <w:t>
      Портал арқылы жүгінген жағдайда "жеке кабинетте" көрсетілетін қызметті алушының өтініштерінің тарихында спорттық атақтар мен біліктілік санаттарын беру бойынша мемлекеттік көрсетілетін қызметті көрсету үшін өтініш қабылданғаны туралы мәртебе, сондай-ақ спорттық атақтар мен біліктілік санаттарын беру бойынша мемлекеттік көрсетілетін қызмет нәтижесін алу күні көрсетілген хабарлама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Өнеркәсіп және құрылыс министрінің 02.09.2025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Мәдениет және спорт министрінің м.а. 28.07.2022 </w:t>
      </w:r>
      <w:r>
        <w:rPr>
          <w:rFonts w:ascii="Times New Roman"/>
          <w:b w:val="false"/>
          <w:i w:val="false"/>
          <w:color w:val="ff0000"/>
          <w:sz w:val="28"/>
        </w:rPr>
        <w:t>№ 211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Мәдениет және спорт министрінің м.а. 28.07.2022 </w:t>
      </w:r>
      <w:r>
        <w:rPr>
          <w:rFonts w:ascii="Times New Roman"/>
          <w:b w:val="false"/>
          <w:i w:val="false"/>
          <w:color w:val="ff0000"/>
          <w:sz w:val="28"/>
        </w:rPr>
        <w:t>№ 211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Мәдениет және спорт министрінің м.а. 28.07.2022 </w:t>
      </w:r>
      <w:r>
        <w:rPr>
          <w:rFonts w:ascii="Times New Roman"/>
          <w:b w:val="false"/>
          <w:i w:val="false"/>
          <w:color w:val="ff0000"/>
          <w:sz w:val="28"/>
        </w:rPr>
        <w:t>№ 211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Мәдениет және спорт министрінің м.а. 28.07.2022 </w:t>
      </w:r>
      <w:r>
        <w:rPr>
          <w:rFonts w:ascii="Times New Roman"/>
          <w:b w:val="false"/>
          <w:i w:val="false"/>
          <w:color w:val="ff0000"/>
          <w:sz w:val="28"/>
        </w:rPr>
        <w:t>№ 211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15"/>
    <w:p>
      <w:pPr>
        <w:spacing w:after="0"/>
        <w:ind w:left="0"/>
        <w:jc w:val="both"/>
      </w:pPr>
      <w:r>
        <w:rPr>
          <w:rFonts w:ascii="Times New Roman"/>
          <w:b w:val="false"/>
          <w:i w:val="false"/>
          <w:color w:val="000000"/>
          <w:sz w:val="28"/>
        </w:rPr>
        <w:t>
      10. Уәкілетті органның жауапты қызметкері құжаттарды портал арқылы алған сәттен бастап 2 (екі) жұмыс күні ішінде спорттық атақтар мен біліктілік санаттарын беру бойынша мемлекеттік қызмет көрсетуге қойылатын негізгі талаптар тізбесінің 10-тармағында көзделген ұсынылған құжаттардың толықтығын ХҚКО ЫЦЖ МО АЖО ішкі жүйеде тексереді.</w:t>
      </w:r>
    </w:p>
    <w:bookmarkEnd w:id="15"/>
    <w:p>
      <w:pPr>
        <w:spacing w:after="0"/>
        <w:ind w:left="0"/>
        <w:jc w:val="both"/>
      </w:pPr>
      <w:r>
        <w:rPr>
          <w:rFonts w:ascii="Times New Roman"/>
          <w:b w:val="false"/>
          <w:i w:val="false"/>
          <w:color w:val="000000"/>
          <w:sz w:val="28"/>
        </w:rPr>
        <w:t>
      Көрсетілетін қызметті алушы құжаттар топтамасын және (немесе) қолданылу мерзімі өткен құжаттарды толық ұсынбаған жағдайда, уәкілетті органның жауапты қызметкері уәкілетті органның лауазымды адамының электрондық цирфрлық қолтаңбасы (бұдан әрі – ЭЦҚ) қойылған электрондық құжат нысанында өтінішті қабылдаудан дәлелді бас тарту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16"/>
    <w:p>
      <w:pPr>
        <w:spacing w:after="0"/>
        <w:ind w:left="0"/>
        <w:jc w:val="both"/>
      </w:pPr>
      <w:r>
        <w:rPr>
          <w:rFonts w:ascii="Times New Roman"/>
          <w:b w:val="false"/>
          <w:i w:val="false"/>
          <w:color w:val="000000"/>
          <w:sz w:val="28"/>
        </w:rPr>
        <w:t>
      11. Көрсетілетін қызметті алушы құжаттардың толық топтамасын ұсынған кезде уәкілетті орган 14 (он төрт) жұмыс күні ішінде құжаттарды Нормалар мен талаптарға сәйкестігіне қарайды және оң шешім болған кезде спорттық атақтар мен біліктілік санаттарын беру туралы бұйрық шығарады.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Өнеркәсіп және құрылыс министрінің 02.09.2025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17"/>
    <w:p>
      <w:pPr>
        <w:spacing w:after="0"/>
        <w:ind w:left="0"/>
        <w:jc w:val="both"/>
      </w:pPr>
      <w:r>
        <w:rPr>
          <w:rFonts w:ascii="Times New Roman"/>
          <w:b w:val="false"/>
          <w:i w:val="false"/>
          <w:color w:val="000000"/>
          <w:sz w:val="28"/>
        </w:rPr>
        <w:t>
      12. Бас тарту туралы алдын ала шешім қабылданған немесе спорттық атақтар мен біліктілік санаттарын беру бойынша мемлекеттік көрсетілетін қызмет көрсетуден бас тарту үшін өзге де негіздер анықталған кезде уәкілетті орган көрсетілетін қызметті алушыға алдын ала шешім бойынша позициясын білдіру мүмкіндігі үшін спорттық атақтар мен біліктілік санаттарын беру бойынша мемлекеттік көрсетілетін қызмет көрсетуден бас тарту туралы алдын ала шешім, сондай-ақ тыңдауды өткізу уақыты мен орны (тәсілі) туралы хабарлайды.</w:t>
      </w:r>
    </w:p>
    <w:bookmarkEnd w:id="17"/>
    <w:p>
      <w:pPr>
        <w:spacing w:after="0"/>
        <w:ind w:left="0"/>
        <w:jc w:val="both"/>
      </w:pPr>
      <w:r>
        <w:rPr>
          <w:rFonts w:ascii="Times New Roman"/>
          <w:b w:val="false"/>
          <w:i w:val="false"/>
          <w:color w:val="000000"/>
          <w:sz w:val="28"/>
        </w:rPr>
        <w:t>
      Тыңдау туралы хабарлама спорттық атақтар мен біліктілік санаттарын беру бойынша спорттық атақтар мен біліктілік санаттарын беру бойынша мемлекеттік көрсетілетін қызмет көрсетуден көрсету мерзімі аяқталғанға дейін кемінде 3 (үш) жұмыс күні бұрын жіберіледі.</w:t>
      </w:r>
    </w:p>
    <w:p>
      <w:pPr>
        <w:spacing w:after="0"/>
        <w:ind w:left="0"/>
        <w:jc w:val="both"/>
      </w:pPr>
      <w:r>
        <w:rPr>
          <w:rFonts w:ascii="Times New Roman"/>
          <w:b w:val="false"/>
          <w:i w:val="false"/>
          <w:color w:val="000000"/>
          <w:sz w:val="28"/>
        </w:rPr>
        <w:t>
      Алдын ала шешім бойынша көрсетілетін қызметті алушының қарсылығын уәкілетті орган оны алған күннен бастап 2 (екі) жұмыс күні ішінде қабылдайды.</w:t>
      </w:r>
    </w:p>
    <w:p>
      <w:pPr>
        <w:spacing w:after="0"/>
        <w:ind w:left="0"/>
        <w:jc w:val="both"/>
      </w:pPr>
      <w:r>
        <w:rPr>
          <w:rFonts w:ascii="Times New Roman"/>
          <w:b w:val="false"/>
          <w:i w:val="false"/>
          <w:color w:val="000000"/>
          <w:sz w:val="28"/>
        </w:rPr>
        <w:t>
      Тыңдау нәтижелері бойынша ескертулерді жойған кезде уәкілетті орган құжаттар топтамасын қарайды, оң шешім болған кезде 1 (бір) жұмыс күні ішінде спорттық атақтар мен біліктілік санаттарын беру туралы бұйрық қабылдайды, теріс шешім болған кезде уәкілетті органның лауазымды адамыныңЭЦҚ қойылған электрондық құжат нысанында дәлелді бас тарту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Өнеркәсіп және құрылыс министрінің 02.09.2025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18"/>
    <w:p>
      <w:pPr>
        <w:spacing w:after="0"/>
        <w:ind w:left="0"/>
        <w:jc w:val="both"/>
      </w:pPr>
      <w:r>
        <w:rPr>
          <w:rFonts w:ascii="Times New Roman"/>
          <w:b w:val="false"/>
          <w:i w:val="false"/>
          <w:color w:val="000000"/>
          <w:sz w:val="28"/>
        </w:rPr>
        <w:t>
      13. Уәкілетті орган спорттық атақтар мен біліктілік санаттарын беру туралы бұйрықтың негізінде бес жұмыс күні ішінде баспахана арқылы осы Қағидалардың 4-қосымшасына сәйкес нысан бойынша спорттық атақтар мен спорт төрешілеріне біліктілік санаттарын беру туралы куәліктерін дайындауды және осы Қағидалардың 6-қосымшасына сәйкес нысан бойынша тиісті омырауға тағатын белгіні беруді жүзеге асырады.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Өнеркәсіп және құрылыс министрінің 02.09.2025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19"/>
    <w:p>
      <w:pPr>
        <w:spacing w:after="0"/>
        <w:ind w:left="0"/>
        <w:jc w:val="both"/>
      </w:pPr>
      <w:r>
        <w:rPr>
          <w:rFonts w:ascii="Times New Roman"/>
          <w:b w:val="false"/>
          <w:i w:val="false"/>
          <w:color w:val="000000"/>
          <w:sz w:val="28"/>
        </w:rPr>
        <w:t>
      14. Уәкілетті орган бір жұмыс күні ішінде спорттық атақ беру туралы куәлікті немесе біліктілік санатын беру туралы куәлікті және (немесе) тиісті омырауға тағатын белгісін немесе спорттық атақтар мен біліктілік санаттарын беру туралы бұйрықтың көшірмесін немесе дәлелді бас тартуды Мемлекеттік корпорацияға жібереді.</w:t>
      </w:r>
    </w:p>
    <w:bookmarkEnd w:id="19"/>
    <w:p>
      <w:pPr>
        <w:spacing w:after="0"/>
        <w:ind w:left="0"/>
        <w:jc w:val="both"/>
      </w:pPr>
      <w:r>
        <w:rPr>
          <w:rFonts w:ascii="Times New Roman"/>
          <w:b w:val="false"/>
          <w:i w:val="false"/>
          <w:color w:val="000000"/>
          <w:sz w:val="28"/>
        </w:rPr>
        <w:t>
      Порталда – Мемлекеттік корпорацияда спорттық атақтар мен біліктілік санаттарын беру бойынша мемлекеттік көрсетілетін қызмет көрсету нәтижесін алу үшін уәкілетті лауазымды адамның ЭЦҚ куәландырылған спорттық атақтар мен біліктілік санаттарын беру бойынша мемлекеттік көрсетілетін қызмет нәтижесінің дайындығы туралы хабарлама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Өнеркәсіп және құрылыс министрінің 02.09.2025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20"/>
    <w:p>
      <w:pPr>
        <w:spacing w:after="0"/>
        <w:ind w:left="0"/>
        <w:jc w:val="both"/>
      </w:pPr>
      <w:r>
        <w:rPr>
          <w:rFonts w:ascii="Times New Roman"/>
          <w:b w:val="false"/>
          <w:i w:val="false"/>
          <w:color w:val="000000"/>
          <w:sz w:val="28"/>
        </w:rPr>
        <w:t>
      15. Қазақстан Республикасының спорт шеберлігіне кандидат, 1-разрядты спортшы cпорттық разрядтар және біліктілігі жоғары деңгейдегі бірінші санатты жаттықтырушы, біліктілігі жоғары деңгейдегі бірінші санатты жаттықтырушы-оқытушы, біліктілігі орта деңгейдегі бірінші санатты жаттықтырушы, біліктілігі орта деңгейдегі бірінші санатты жаттықтырушы-оқытушы, біліктілігі жоғары деңгейдегі бірінші санатты әдіскер, біліктілігі орта деңгейдегі бірінші санатты әдіскер, біліктілігі жоғары деңгейдегі бірінші санатты нұсқаушы-спортшы, бірінші санатты спорт төрешісі біліктілік санаттарын беру мемлекеттік көрсетілетін қызмет болып табылады (бұдан әрі – спорттық разрядтар мен біліктілік санаттарын беру бойынша мемлекеттік көрсетілетін қызмет), оны алу үшін көрсетілетін қызметті алушы Мемлекеттік корпорация, портал арқылы облыстардың, республикалық маңызы бар қалалардың және астананың жергілікті атқарушы органына (бұдан әрі – жергілікті атқарушы орган) жүгінеді.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Өнеркәсіп және құрылыс министрінің 02.09.2025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21"/>
    <w:p>
      <w:pPr>
        <w:spacing w:after="0"/>
        <w:ind w:left="0"/>
        <w:jc w:val="both"/>
      </w:pPr>
      <w:r>
        <w:rPr>
          <w:rFonts w:ascii="Times New Roman"/>
          <w:b w:val="false"/>
          <w:i w:val="false"/>
          <w:color w:val="000000"/>
          <w:sz w:val="28"/>
        </w:rPr>
        <w:t>
      16. 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біліктілігі жоғары деңгейдегі екінші санатты жаттықтырушы, біліктілігі жоғары деңгейдегі екінші санатты жаттықтырушы-оқытушы, біліктілігі орта деңгейдегі екінші санатты жаттықтырушы, біліктілігі орта деңгейдегі екінші санатты жаттықтырушы-оқытушы, біліктілігі жоғары деңгейдегі екінші санатты әдіскер, біліктілігі орта деңгейдегі екінші санатты әдіскер, біліктілігі жоғары деңгейдегі екінші санатты нұсқаушы-спортшы, спорт төрешісі біліктілік санаттарын беру мемлекеттік көрсетілетін қызметтер болып табылады (бұдан әрі – жасөспірімдік разрядтар мен біліктілік санаттарын беру бойынша мемлекеттік көрсетілетін қызмет), оны алу үшін көрсетілетін қызметті алушы Мемлекеттік корпорация, портал арқылы аудандардың және облыстық маңызы бар қалалардың жергілікті атқарушы органына, республикалық маңызы бар қалалардағы және астанадағы аудандардың әкімдіктеріне (бұдан әрі – ауданның жергілікті атқарушы органы) жүгінеді.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Өнеркәсіп және құрылыс министрінің 02.09.2025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22"/>
    <w:p>
      <w:pPr>
        <w:spacing w:after="0"/>
        <w:ind w:left="0"/>
        <w:jc w:val="both"/>
      </w:pPr>
      <w:r>
        <w:rPr>
          <w:rFonts w:ascii="Times New Roman"/>
          <w:b w:val="false"/>
          <w:i w:val="false"/>
          <w:color w:val="000000"/>
          <w:sz w:val="28"/>
        </w:rPr>
        <w:t xml:space="preserve">
      17. Спорттық разрядтар мен біліктілік санаттарын беру бойынша мемлекеттік қызмет көрсетуге қойылатын негізгі талаптардың тізбесі осы Қағидалардың </w:t>
      </w:r>
      <w:r>
        <w:rPr>
          <w:rFonts w:ascii="Times New Roman"/>
          <w:b w:val="false"/>
          <w:i w:val="false"/>
          <w:color w:val="000000"/>
          <w:sz w:val="28"/>
        </w:rPr>
        <w:t>2-қосымшасында</w:t>
      </w:r>
      <w:r>
        <w:rPr>
          <w:rFonts w:ascii="Times New Roman"/>
          <w:b w:val="false"/>
          <w:i w:val="false"/>
          <w:color w:val="000000"/>
          <w:sz w:val="28"/>
        </w:rPr>
        <w:t xml:space="preserve"> және жасөспірімдік разрядтар мен біліктілік санаттарын беру бойынша мемлекеттік қызмет көрсетуге қойылатын негізгі талаптардың тізбесі осы Қағидалардың </w:t>
      </w:r>
      <w:r>
        <w:rPr>
          <w:rFonts w:ascii="Times New Roman"/>
          <w:b w:val="false"/>
          <w:i w:val="false"/>
          <w:color w:val="000000"/>
          <w:sz w:val="28"/>
        </w:rPr>
        <w:t>3-қосымшасында</w:t>
      </w:r>
      <w:r>
        <w:rPr>
          <w:rFonts w:ascii="Times New Roman"/>
          <w:b w:val="false"/>
          <w:i w:val="false"/>
          <w:color w:val="000000"/>
          <w:sz w:val="28"/>
        </w:rPr>
        <w:t xml:space="preserve"> жазылған.</w:t>
      </w:r>
    </w:p>
    <w:bookmarkEnd w:id="22"/>
    <w:p>
      <w:pPr>
        <w:spacing w:after="0"/>
        <w:ind w:left="0"/>
        <w:jc w:val="both"/>
      </w:pPr>
      <w:r>
        <w:rPr>
          <w:rFonts w:ascii="Times New Roman"/>
          <w:b w:val="false"/>
          <w:i w:val="false"/>
          <w:color w:val="000000"/>
          <w:sz w:val="28"/>
        </w:rPr>
        <w:t>
      Көрсетілетін қызметті алушының жеке басын куәландыратын құжаттың мәліметтерін жергілікті атқарушы орган, ауданның жергілікті атқарушы органы және Мемлекеттік корпорация қызметкері тиісті мемлекеттік цифрлық жүйелерден "цифрлық үкімет" шлюзі арқылы алады.</w:t>
      </w:r>
    </w:p>
    <w:p>
      <w:pPr>
        <w:spacing w:after="0"/>
        <w:ind w:left="0"/>
        <w:jc w:val="both"/>
      </w:pPr>
      <w:r>
        <w:rPr>
          <w:rFonts w:ascii="Times New Roman"/>
          <w:b w:val="false"/>
          <w:i w:val="false"/>
          <w:color w:val="000000"/>
          <w:sz w:val="28"/>
        </w:rPr>
        <w:t>
      Құжаттарды қабылдау кезінде Мемлекеттік корпорация қызметкері құжаттардың электрондық көшірмелерін жасайды, содан кейін түпнұсқаларды көрсетілетін қызметті алушыға қайтарады және тиісті құжаттардың қабылданғаны туралы қолхат береді.</w:t>
      </w:r>
    </w:p>
    <w:p>
      <w:pPr>
        <w:spacing w:after="0"/>
        <w:ind w:left="0"/>
        <w:jc w:val="both"/>
      </w:pPr>
      <w:r>
        <w:rPr>
          <w:rFonts w:ascii="Times New Roman"/>
          <w:b w:val="false"/>
          <w:i w:val="false"/>
          <w:color w:val="000000"/>
          <w:sz w:val="28"/>
        </w:rPr>
        <w:t>
      Егер көрсетілетін қызметті алушы спорттық разрядтар мен біліктілік санаттарын және жасөспірімдік разрядтар мен біліктілік санаттарын беру бойынша мемлекеттік қызмет көрсетуге қойылатын негізгі талаптар тізбесінің 10-тармағында көзделген спорттық разрядтар мен біліктілік санаттарын және жасөспірімдік разрядтар мен біліктілік санаттарын беру бойынша мемлекеттік көрсетілетін қызметті көрсету үшін көрсетілетін қызметті алушыдан талап етілетін құжаттар мен мәліметтердің тізбесіне сәйкес құжаттар топтамасын толық ұсынбаған, сондай-ақ мерзімі өткен құжаттарды ұсынған жағдайда Мемлекеттік корпорация қызметкері өтінішті қабылдаудан бас тартады.</w:t>
      </w:r>
    </w:p>
    <w:p>
      <w:pPr>
        <w:spacing w:after="0"/>
        <w:ind w:left="0"/>
        <w:jc w:val="both"/>
      </w:pPr>
      <w:r>
        <w:rPr>
          <w:rFonts w:ascii="Times New Roman"/>
          <w:b w:val="false"/>
          <w:i w:val="false"/>
          <w:color w:val="000000"/>
          <w:sz w:val="28"/>
        </w:rPr>
        <w:t>
      Портал арқылы жүгінген жағдайда "жеке кабинетте" көрсетілетін қызметті алушының өтініштерінің тарихында спорттық разрядтар мен біліктілік санаттарын және жасөспірімдік разрядтар мен біліктілік санаттарын беру бойынша мемлекеттік көрсетілетін қызметті көрсету үшін өтініш қабылдау туралы мәртебе, сондай-ақ спорттық разрядтар мен біліктілік санаттарын және жасөспірімдік разрядтар мен біліктілік санаттарын беру бойынша мемлекеттік көрсетілетін қызмет нәтижесін алу күні көрсетілген хабарлама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Өнеркәсіп және құрылыс министрінің 02.09.2025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23"/>
    <w:p>
      <w:pPr>
        <w:spacing w:after="0"/>
        <w:ind w:left="0"/>
        <w:jc w:val="both"/>
      </w:pPr>
      <w:r>
        <w:rPr>
          <w:rFonts w:ascii="Times New Roman"/>
          <w:b w:val="false"/>
          <w:i w:val="false"/>
          <w:color w:val="000000"/>
          <w:sz w:val="28"/>
        </w:rPr>
        <w:t>
      19. Жергілікті атқарушы орган және ауданның жергілікті атқарушы органы төрт жұмыс күні ішінде спорттық, жасөспірімдік разрядтар мен біліктілік санаттарын беруге арналған құжаттарды Нормалар мен талаптарға сәйкестігін комиссиясыз қарайды.</w:t>
      </w:r>
    </w:p>
    <w:bookmarkEnd w:id="23"/>
    <w:p>
      <w:pPr>
        <w:spacing w:after="0"/>
        <w:ind w:left="0"/>
        <w:jc w:val="both"/>
      </w:pPr>
      <w:r>
        <w:rPr>
          <w:rFonts w:ascii="Times New Roman"/>
          <w:b w:val="false"/>
          <w:i w:val="false"/>
          <w:color w:val="000000"/>
          <w:sz w:val="28"/>
        </w:rPr>
        <w:t>
      Спорттық, жасөспірімдік разрядтары және біліктілік санаттарынан айыру мәселелерін қарау үшін жергілікті атқарушы органы және ауданның жергілікті атқарушы органы құжаттардың түсуіне қарай шақырылатын комиссия құрады.</w:t>
      </w:r>
    </w:p>
    <w:bookmarkStart w:name="z40" w:id="24"/>
    <w:p>
      <w:pPr>
        <w:spacing w:after="0"/>
        <w:ind w:left="0"/>
        <w:jc w:val="both"/>
      </w:pPr>
      <w:r>
        <w:rPr>
          <w:rFonts w:ascii="Times New Roman"/>
          <w:b w:val="false"/>
          <w:i w:val="false"/>
          <w:color w:val="000000"/>
          <w:sz w:val="28"/>
        </w:rPr>
        <w:t>
      20. Ауданның жергілікті атқарушы органының және жергілікті атқарушы органының жауапты қызметкері құжаттарды портал арқылы алған сәттен бастап 2 (екі) жұмыс күні ішінде мемлекеттік қызмет көрсетуге қойылатын негізгі талаптар тізбесінің 10-тармағында көзделген ұсынылған құжаттардың толықтығын ХҚКО ЫЦЖ МО АЖО ішкі жүйеде тексереді.</w:t>
      </w:r>
    </w:p>
    <w:bookmarkEnd w:id="24"/>
    <w:p>
      <w:pPr>
        <w:spacing w:after="0"/>
        <w:ind w:left="0"/>
        <w:jc w:val="both"/>
      </w:pPr>
      <w:r>
        <w:rPr>
          <w:rFonts w:ascii="Times New Roman"/>
          <w:b w:val="false"/>
          <w:i w:val="false"/>
          <w:color w:val="000000"/>
          <w:sz w:val="28"/>
        </w:rPr>
        <w:t>
      Көрсетілетін қызметті алушы құжаттар топтамасын және (немесе) қолданылу мерзімі өткен құжаттарды толық ұсынбаған жағдайда, жергілікті атқарушы органның және ауданның жергілікті атқарушы органының жауапты қызметкері жергілікті атқарушы органның және ауданның жергілікті атқарушы органының лауазымды адамыныңЭЦҚ қойылған электрондық құжат нысанында өтінішті қабылдаудан дәлелді бас тарту жібереді.</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кезде жергілікті атқарушы орган және ауданның жергілікті атқарушы органы құжаттар топтамасын Нормалар мен талаптарға сәйкестігіне қарайды және оң шешім болған кезде спорттық разрядтары мен біліктілік санаттарын беру туралы бұйрықты қабылдайды.</w:t>
      </w:r>
    </w:p>
    <w:p>
      <w:pPr>
        <w:spacing w:after="0"/>
        <w:ind w:left="0"/>
        <w:jc w:val="both"/>
      </w:pPr>
      <w:r>
        <w:rPr>
          <w:rFonts w:ascii="Times New Roman"/>
          <w:b w:val="false"/>
          <w:i w:val="false"/>
          <w:color w:val="000000"/>
          <w:sz w:val="28"/>
        </w:rPr>
        <w:t>
      Бас тарту туралы алдын ала шешім қабылданған немесе спорттық разрядтар мен біліктілік санаттарын және жасөспірімдік разрядтар мен біліктілік санаттарын беру бойынша мемлекеттік көрсетілетін қызмет көрсетуден бас тарту үшін өзге де негіздер анықталған жағдайда, жергілікті атқарушы органның және ауданның жергілікті атқарушы органының жауапты қызметкері көрсетілетін қызметті алушыға алдын ала шешім бойынша позициясын білдіру мүмкіндігі үшін спорттық разрядтар мен біліктілік санаттарын және жасөспірімдік разрядтар мен біліктілік санаттарын беру бойынша мемлекеттік көрсетілетін қызмет көрсетуден бас тарту туралы алдын ала шешім, сондай-ақ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спорттық разрядтар мен біліктілік санаттарын және жасөспірімдік разрядтар мен біліктілік санаттарын беру бойынша мемлекеттік көрсетілетін қызмет көрсету мерзімі аяқталғанға дейін кемінде 3 (үш) жұмыс күні бұрын жіберіледі.</w:t>
      </w:r>
    </w:p>
    <w:p>
      <w:pPr>
        <w:spacing w:after="0"/>
        <w:ind w:left="0"/>
        <w:jc w:val="both"/>
      </w:pPr>
      <w:r>
        <w:rPr>
          <w:rFonts w:ascii="Times New Roman"/>
          <w:b w:val="false"/>
          <w:i w:val="false"/>
          <w:color w:val="000000"/>
          <w:sz w:val="28"/>
        </w:rPr>
        <w:t>
      Алдын ала шешім бойынша көрсетілетін қызметті алушының қарсылығын жергілікті атқарушы орган және ауданның жергілікті атқарушы органы оны алған күннен бастап 2 (екі) жұмыс күні ішінде қабылдайды.</w:t>
      </w:r>
    </w:p>
    <w:p>
      <w:pPr>
        <w:spacing w:after="0"/>
        <w:ind w:left="0"/>
        <w:jc w:val="both"/>
      </w:pPr>
      <w:r>
        <w:rPr>
          <w:rFonts w:ascii="Times New Roman"/>
          <w:b w:val="false"/>
          <w:i w:val="false"/>
          <w:color w:val="000000"/>
          <w:sz w:val="28"/>
        </w:rPr>
        <w:t>
      Тыңдау нәтижелері бойынша ескертулерді жойған кезде жергілікті атқарушы орган және ауданның жергілікті атқарушы органы құжаттар топтамасын қарайды, оң шешім болған кезде 1 (бір) жұмыс күні ішінде спорттық разрядтар мен біліктілік санаттар беру туралы бұйрық шығарады, теріс шешім болған кезде жергілікті атқарушы органның және ауданның жергілікті атқарушы органының лауазымды адамыныңЭЦҚ қойылған электрондық құжат нысанында дәлелді бас тарту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25"/>
    <w:p>
      <w:pPr>
        <w:spacing w:after="0"/>
        <w:ind w:left="0"/>
        <w:jc w:val="both"/>
      </w:pPr>
      <w:r>
        <w:rPr>
          <w:rFonts w:ascii="Times New Roman"/>
          <w:b w:val="false"/>
          <w:i w:val="false"/>
          <w:color w:val="000000"/>
          <w:sz w:val="28"/>
        </w:rPr>
        <w:t>
      21. Жергілікті атқарушы орган және ауданның жергілікті атқарушы органы спорттық разрядтары мен біліктілік санаттарын беру туралы бұйрықтың негізінде екі жұмыс күні ішінде осы Қағидалардың 4-қосымшасына сәйкес нысан бойынша спорттық разрядтары мен спорт төрешілеріне біліктілік санаттарын беру туралы куәліктерді дайындауды баспахана арқылы жүзеге асырады.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Өнеркәсіп және құрылыс министрінің 02.09.2025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26"/>
    <w:p>
      <w:pPr>
        <w:spacing w:after="0"/>
        <w:ind w:left="0"/>
        <w:jc w:val="both"/>
      </w:pPr>
      <w:r>
        <w:rPr>
          <w:rFonts w:ascii="Times New Roman"/>
          <w:b w:val="false"/>
          <w:i w:val="false"/>
          <w:color w:val="000000"/>
          <w:sz w:val="28"/>
        </w:rPr>
        <w:t>
      22. Жергілікті атқарушы орган және ауданның жергілікті атқарушы органы бір жұмыс күні ішінде спорттық, жасөспірімдер разрядын беру туралы куәлікті немесе біліктілік санатын беру туралы куәлікті немесе спорттық, жасөспірімдер разрядтар мен біліктілік санаттарын беру туралы бұйрықтың көшірмесін не Мемлекеттік корпорацияға дәлелді бас тартуды жібереді.</w:t>
      </w:r>
    </w:p>
    <w:bookmarkEnd w:id="26"/>
    <w:p>
      <w:pPr>
        <w:spacing w:after="0"/>
        <w:ind w:left="0"/>
        <w:jc w:val="both"/>
      </w:pPr>
      <w:r>
        <w:rPr>
          <w:rFonts w:ascii="Times New Roman"/>
          <w:b w:val="false"/>
          <w:i w:val="false"/>
          <w:color w:val="000000"/>
          <w:sz w:val="28"/>
        </w:rPr>
        <w:t>
      Порталда - Мемлекеттік корпорацияда спорттық разрядтар мен біліктілік санаттарын және жасөспірімдер разрядтары мен біліктілік санаттарын беру бойынша мемлекеттік көрсетілетін қызмет нәтижесін алу үшін уәкілетті лауазымды тұлғаның ЭЦҚ-мен куәландырылған спорттық разрядтар мен біліктілік санаттарын және жасөспірімдер разрядтары мен біліктілік санаттарын беру бойынша мемлекеттік көрсетілетін қызмет нәтижесінің дайындығы туралы хабарлама жіберіледі.</w:t>
      </w:r>
    </w:p>
    <w:bookmarkStart w:name="z43" w:id="27"/>
    <w:p>
      <w:pPr>
        <w:spacing w:after="0"/>
        <w:ind w:left="0"/>
        <w:jc w:val="both"/>
      </w:pPr>
      <w:r>
        <w:rPr>
          <w:rFonts w:ascii="Times New Roman"/>
          <w:b w:val="false"/>
          <w:i w:val="false"/>
          <w:color w:val="000000"/>
          <w:sz w:val="28"/>
        </w:rPr>
        <w:t>
      23. Спорттық атақтар, разрядтар және біліктілік санаттары құжаттарды тапсыру сәтінде қолданыстағы Спорттық атақтарды, разрядтар мен біліктілік санаттарын беру үшін нормалар мен талаптар негізінде беріледі.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Мәдениет және спорт министрінің 31.12.2021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28"/>
    <w:p>
      <w:pPr>
        <w:spacing w:after="0"/>
        <w:ind w:left="0"/>
        <w:jc w:val="both"/>
      </w:pPr>
      <w:r>
        <w:rPr>
          <w:rFonts w:ascii="Times New Roman"/>
          <w:b w:val="false"/>
          <w:i w:val="false"/>
          <w:color w:val="000000"/>
          <w:sz w:val="28"/>
        </w:rPr>
        <w:t>
      24. Олимпиадалық, Паралимпиадалық және Сурдлимпиадалық ойындардың чемпиондары мен жүлдегерлері болып табылатын спортшылар "Қазақстан Республикасының еңбек сіңірген спорт шебері" спорттық атағын алу үшін құжаттар ұсынбайды.</w:t>
      </w:r>
    </w:p>
    <w:bookmarkEnd w:id="28"/>
    <w:bookmarkStart w:name="z45" w:id="29"/>
    <w:p>
      <w:pPr>
        <w:spacing w:after="0"/>
        <w:ind w:left="0"/>
        <w:jc w:val="both"/>
      </w:pPr>
      <w:r>
        <w:rPr>
          <w:rFonts w:ascii="Times New Roman"/>
          <w:b w:val="false"/>
          <w:i w:val="false"/>
          <w:color w:val="000000"/>
          <w:sz w:val="28"/>
        </w:rPr>
        <w:t>
      25. Жаттықтырушыларға, жаттықтырушы-оқытушыларға, әдіскерлерге және нұсқаушы-спортшыларға біліктілік санаттары спорттық атақтар және біліктілік санаттарды беру және спорттық, жасөспірімдер разрядтары мен біліктілік санаттарын беру туралы бұйрығына қол қойылған күннен бастап 5 жылдық мерзімге беріледі.</w:t>
      </w:r>
    </w:p>
    <w:bookmarkEnd w:id="29"/>
    <w:bookmarkStart w:name="z46" w:id="30"/>
    <w:p>
      <w:pPr>
        <w:spacing w:after="0"/>
        <w:ind w:left="0"/>
        <w:jc w:val="both"/>
      </w:pPr>
      <w:r>
        <w:rPr>
          <w:rFonts w:ascii="Times New Roman"/>
          <w:b w:val="false"/>
          <w:i w:val="false"/>
          <w:color w:val="000000"/>
          <w:sz w:val="28"/>
        </w:rPr>
        <w:t>
      26. Берілген санаттың қолданылу мерзімі аяқталғаннан кейін төрешілер санатынан басқа жаттықтырушыға, жаттықтырушы-оқытушыға, әдіскерге және нұсқаушы-спортшыға оны растау қажет.</w:t>
      </w:r>
    </w:p>
    <w:bookmarkEnd w:id="30"/>
    <w:bookmarkStart w:name="z47" w:id="31"/>
    <w:p>
      <w:pPr>
        <w:spacing w:after="0"/>
        <w:ind w:left="0"/>
        <w:jc w:val="both"/>
      </w:pPr>
      <w:r>
        <w:rPr>
          <w:rFonts w:ascii="Times New Roman"/>
          <w:b w:val="false"/>
          <w:i w:val="false"/>
          <w:color w:val="000000"/>
          <w:sz w:val="28"/>
        </w:rPr>
        <w:t>
      27. Жоғары санат талаптарын орындаған және "Қазақстан Республикасының еңбек сіңірген жаттықтырушысы" спорттық атағы бар жаттықтырушы, жаттықтырушы-оқытушы үшін көрсетілген санаттың қолданылу мерзімі шектелмейді.</w:t>
      </w:r>
    </w:p>
    <w:bookmarkEnd w:id="31"/>
    <w:bookmarkStart w:name="z48" w:id="32"/>
    <w:p>
      <w:pPr>
        <w:spacing w:after="0"/>
        <w:ind w:left="0"/>
        <w:jc w:val="both"/>
      </w:pPr>
      <w:r>
        <w:rPr>
          <w:rFonts w:ascii="Times New Roman"/>
          <w:b w:val="false"/>
          <w:i w:val="false"/>
          <w:color w:val="000000"/>
          <w:sz w:val="28"/>
        </w:rPr>
        <w:t>
      28. Біліктілік санаттары келесі спорт түрлерін: велоспорт және спорттың ойын түрлері, спорттық гимнастика, көркем гимнастика, мәнерлеп сырғанау, суға секіру, үйлесімді жүзу, биатлон, шаңғы қоссайысы, қазіргі бессайысты қоспағанда, сондай-ақ спорт шеберлігін одан әрі арттыру үшін спортшыларды басқа жаттықтырушыларға, жаттықтырушы-оқытушыларға беру жағдайларын қоспағанда, бір спортшыны дайындағаны үшін бірнеше жаттықтырушыға, жаттықтырушы-оқытушыларға біліктілік санаттары берілмейді.</w:t>
      </w:r>
    </w:p>
    <w:bookmarkEnd w:id="32"/>
    <w:p>
      <w:pPr>
        <w:spacing w:after="0"/>
        <w:ind w:left="0"/>
        <w:jc w:val="both"/>
      </w:pPr>
      <w:r>
        <w:rPr>
          <w:rFonts w:ascii="Times New Roman"/>
          <w:b w:val="false"/>
          <w:i w:val="false"/>
          <w:color w:val="000000"/>
          <w:sz w:val="28"/>
        </w:rPr>
        <w:t>
      Спортшыларды одан әрі спорттық шеберліктерін арттыру үшін басқа жаттықтырушыларға, жаттықтырушы-оқытушыларға берген жаттықтырушылардың, жаттықтырушы-оқытушылардың спортшыны берілген сәтінен бастап екі жыл ішінде қол жеткізген нәтижелері бойынша біліктілік санаттарын иеленуге тиісті құжаттарды бере алады.</w:t>
      </w:r>
    </w:p>
    <w:bookmarkStart w:name="z49" w:id="33"/>
    <w:p>
      <w:pPr>
        <w:spacing w:after="0"/>
        <w:ind w:left="0"/>
        <w:jc w:val="both"/>
      </w:pPr>
      <w:r>
        <w:rPr>
          <w:rFonts w:ascii="Times New Roman"/>
          <w:b w:val="false"/>
          <w:i w:val="false"/>
          <w:color w:val="000000"/>
          <w:sz w:val="28"/>
        </w:rPr>
        <w:t>
      29. Жаттықтырушылардың, жаттықтырушы-оқытушылардың, әдіскерлердің, нұсқаушы-спортшылардың санаттарының қолданылу мерзімі аяқталғаннан кейін олардың өтініштері негізінде дене шынықтыру-спорт ұйымдары мынадай жағдайларда ұзартады:</w:t>
      </w:r>
    </w:p>
    <w:bookmarkEnd w:id="33"/>
    <w:bookmarkStart w:name="z50" w:id="34"/>
    <w:p>
      <w:pPr>
        <w:spacing w:after="0"/>
        <w:ind w:left="0"/>
        <w:jc w:val="both"/>
      </w:pPr>
      <w:r>
        <w:rPr>
          <w:rFonts w:ascii="Times New Roman"/>
          <w:b w:val="false"/>
          <w:i w:val="false"/>
          <w:color w:val="000000"/>
          <w:sz w:val="28"/>
        </w:rPr>
        <w:t>
      1) еңбекке уақытша жарамсыздығы;</w:t>
      </w:r>
    </w:p>
    <w:bookmarkEnd w:id="34"/>
    <w:bookmarkStart w:name="z51" w:id="35"/>
    <w:p>
      <w:pPr>
        <w:spacing w:after="0"/>
        <w:ind w:left="0"/>
        <w:jc w:val="both"/>
      </w:pPr>
      <w:r>
        <w:rPr>
          <w:rFonts w:ascii="Times New Roman"/>
          <w:b w:val="false"/>
          <w:i w:val="false"/>
          <w:color w:val="000000"/>
          <w:sz w:val="28"/>
        </w:rPr>
        <w:t>
      2) жүктілікке және бала тууға, бала үш жасқа толғанға дейін оның күтіміне байланысты демалыста болуы;</w:t>
      </w:r>
    </w:p>
    <w:bookmarkEnd w:id="35"/>
    <w:bookmarkStart w:name="z52" w:id="36"/>
    <w:p>
      <w:pPr>
        <w:spacing w:after="0"/>
        <w:ind w:left="0"/>
        <w:jc w:val="both"/>
      </w:pPr>
      <w:r>
        <w:rPr>
          <w:rFonts w:ascii="Times New Roman"/>
          <w:b w:val="false"/>
          <w:i w:val="false"/>
          <w:color w:val="000000"/>
          <w:sz w:val="28"/>
        </w:rPr>
        <w:t xml:space="preserve">
      3) мемлекеттік органдардың, спорт түрлері бойынша қоғамдық бірлестіктердің, дене шынықтыру-сауықтыру ұйымдарының жіберуімен шетелде мамандығы бойынша іссапарда, оқуда, жұмыста болуы. </w:t>
      </w:r>
    </w:p>
    <w:bookmarkEnd w:id="36"/>
    <w:bookmarkStart w:name="z53" w:id="37"/>
    <w:p>
      <w:pPr>
        <w:spacing w:after="0"/>
        <w:ind w:left="0"/>
        <w:jc w:val="left"/>
      </w:pPr>
      <w:r>
        <w:rPr>
          <w:rFonts w:ascii="Times New Roman"/>
          <w:b/>
          <w:i w:val="false"/>
          <w:color w:val="000000"/>
        </w:rPr>
        <w:t xml:space="preserve"> 3-тарау. Спорттық атақтар, разрядтар және біліктілік санаттарынан айыру тәртібі</w:t>
      </w:r>
    </w:p>
    <w:bookmarkEnd w:id="37"/>
    <w:bookmarkStart w:name="z54" w:id="38"/>
    <w:p>
      <w:pPr>
        <w:spacing w:after="0"/>
        <w:ind w:left="0"/>
        <w:jc w:val="both"/>
      </w:pPr>
      <w:r>
        <w:rPr>
          <w:rFonts w:ascii="Times New Roman"/>
          <w:b w:val="false"/>
          <w:i w:val="false"/>
          <w:color w:val="000000"/>
          <w:sz w:val="28"/>
        </w:rPr>
        <w:t>
      30. Спорттық атақтан, разрядтан және біліктілік санатынан айыру төменде көрсетілген фактілердің бірі анықталған жағдайда жүзеге асырылады:</w:t>
      </w:r>
    </w:p>
    <w:bookmarkEnd w:id="38"/>
    <w:bookmarkStart w:name="z55" w:id="39"/>
    <w:p>
      <w:pPr>
        <w:spacing w:after="0"/>
        <w:ind w:left="0"/>
        <w:jc w:val="both"/>
      </w:pPr>
      <w:r>
        <w:rPr>
          <w:rFonts w:ascii="Times New Roman"/>
          <w:b w:val="false"/>
          <w:i w:val="false"/>
          <w:color w:val="000000"/>
          <w:sz w:val="28"/>
        </w:rPr>
        <w:t>
      1) спорттық атақты, разрядты және біліктілік санатын беру үшін негіз болған құжаттарда анық емес немесе қасақана бұрмаланған ақпаратты беру;</w:t>
      </w:r>
    </w:p>
    <w:bookmarkEnd w:id="39"/>
    <w:bookmarkStart w:name="z56" w:id="40"/>
    <w:p>
      <w:pPr>
        <w:spacing w:after="0"/>
        <w:ind w:left="0"/>
        <w:jc w:val="both"/>
      </w:pPr>
      <w:r>
        <w:rPr>
          <w:rFonts w:ascii="Times New Roman"/>
          <w:b w:val="false"/>
          <w:i w:val="false"/>
          <w:color w:val="000000"/>
          <w:sz w:val="28"/>
        </w:rPr>
        <w:t xml:space="preserve">
      2) допингке қарсы қағидаларды бұзу. </w:t>
      </w:r>
    </w:p>
    <w:bookmarkEnd w:id="40"/>
    <w:bookmarkStart w:name="z57" w:id="41"/>
    <w:p>
      <w:pPr>
        <w:spacing w:after="0"/>
        <w:ind w:left="0"/>
        <w:jc w:val="both"/>
      </w:pPr>
      <w:r>
        <w:rPr>
          <w:rFonts w:ascii="Times New Roman"/>
          <w:b w:val="false"/>
          <w:i w:val="false"/>
          <w:color w:val="000000"/>
          <w:sz w:val="28"/>
        </w:rPr>
        <w:t>
      31. "Қазақстан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"Қазақстан Республикасының еңбек сіңірген жаттықтырушысы" спорттық атақтары және біліктілігі жоғары деңгейдегі жоғары санатты жаттықтырушы, біліктілігі жоғары деңгейдегі жоғары санатты жаттықтырушы-оқытушы, біліктілігі орта деңгейдегі жоғары санатты жаттықтырушы, біліктілігі орта деңгейдегі жоғары санатты жаттықтырушы-оқытушы, біліктілігі жоғары деңгейдегі жоғары санатты әдіскер, біліктілігі орта деңгейдегі жоғары санатты әдіскер, біліктілігі жоғары деңгейдегі жоғары санатты нұсқаушы-спортшы, жоғары санатты ұлттық спорт төрешісі, ұлттық спорт төрешісі біліктілік санаттарын айыруға спорт түрлері бойынша аккредиттелген ұлттық спорт федерациялары ұсынған құжаттардың негізінде уәкілетті орган жүзеге асырады.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Өнеркәсіп және құрылыс министрінің 02.09.2025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42"/>
    <w:p>
      <w:pPr>
        <w:spacing w:after="0"/>
        <w:ind w:left="0"/>
        <w:jc w:val="both"/>
      </w:pPr>
      <w:r>
        <w:rPr>
          <w:rFonts w:ascii="Times New Roman"/>
          <w:b w:val="false"/>
          <w:i w:val="false"/>
          <w:color w:val="000000"/>
          <w:sz w:val="28"/>
        </w:rPr>
        <w:t>
      32. Қазақстан Республикасының спорт шеберлігіне кандидат, 1-разрядты спортшы cпорттық разрядтар және біліктілігі жоғары деңгейдегі бірінші санатты жаттықтырушы, біліктілігі жоғары деңгейдегі бірінші санатты жаттықтырушы-оқытушы, біліктілігі орта деңгейдегі бірінші санатты жаттықтырушы, біліктілігі орта деңгейдегі бірінші санатты жаттықтырушы-оқытушы, біліктілігі жоғары деңгейдегі бірінші санатты әдіскер, біліктілігі орта деңгейдегі бірінші санатты әдіскер, біліктілігі жоғары деңгейдегі бірінші санатты нұсқаушы-спортшы, бірінші санатты спорт төрешісі біліктілік санаттарынан айыруға спорт түрлері бойынша аккредиттелген жергілікті спорт федерациялары ұсынған құжаттардың негізінде жергілікті атқарушы орган жүзеге асырады.</w:t>
      </w:r>
    </w:p>
    <w:bookmarkEnd w:id="42"/>
    <w:bookmarkStart w:name="z59" w:id="43"/>
    <w:p>
      <w:pPr>
        <w:spacing w:after="0"/>
        <w:ind w:left="0"/>
        <w:jc w:val="both"/>
      </w:pPr>
      <w:r>
        <w:rPr>
          <w:rFonts w:ascii="Times New Roman"/>
          <w:b w:val="false"/>
          <w:i w:val="false"/>
          <w:color w:val="000000"/>
          <w:sz w:val="28"/>
        </w:rPr>
        <w:t>
      33. "2-разрядты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біліктілігі жоғары деңгейдегі екінші санатты жаттықтырушы, біліктілігі жоғары деңгейдегі екінші санатты жаттықтырушы-оқытушы, біліктілігі орта деңгейдегі екінші санатты жаттықтырушы, біліктілігі орта деңгейдегі екінші санатты жаттықтырушы-оқытушы, біліктілігі жоғары деңгейдегі екінші санатты әдіскер, біліктілігі орта деңгейдегі екінші санатты әдіскер, біліктілігі жоғары деңгейдегі екінші санатты нұсқаушы-спортшы, спорт төрешісі" біліктілік санаттарын айыруға спорт түрлері бойынша аккредиттелген жергілікті спорт федерациялары ұсынған құжаттардың негізінде ауданның жергілікті атқарушы органы жүзеге асырады.</w:t>
      </w:r>
    </w:p>
    <w:bookmarkEnd w:id="43"/>
    <w:bookmarkStart w:name="z60" w:id="44"/>
    <w:p>
      <w:pPr>
        <w:spacing w:after="0"/>
        <w:ind w:left="0"/>
        <w:jc w:val="both"/>
      </w:pPr>
      <w:r>
        <w:rPr>
          <w:rFonts w:ascii="Times New Roman"/>
          <w:b w:val="false"/>
          <w:i w:val="false"/>
          <w:color w:val="000000"/>
          <w:sz w:val="28"/>
        </w:rPr>
        <w:t>
      34. Қазақстан Республикасының Қорғаныс министрлігі, әскери-қолданбалы және қызметтік-қолданбалы, техникалық және басқа да спорт түрлерін дамытуға басшылықты жүзеге асыратын Қазақстан Республикасының құқық қорғау және арнаулы мемлекеттік органдары уәкілетті органға, жергілікті атқарушы органға және ауданның жергілікті атқарушы органына Қазақстан Республикасының әскери қызметшілері мен құқық қорғау және арнаулы мемлекеттік органдарының қызметкерлері қатарынан спорттық атақтарынан, разрядтарынан және біліктілік санаттарынан айыру үшін құжаттарды ұсынады.</w:t>
      </w:r>
    </w:p>
    <w:bookmarkEnd w:id="44"/>
    <w:bookmarkStart w:name="z61" w:id="45"/>
    <w:p>
      <w:pPr>
        <w:spacing w:after="0"/>
        <w:ind w:left="0"/>
        <w:jc w:val="both"/>
      </w:pPr>
      <w:r>
        <w:rPr>
          <w:rFonts w:ascii="Times New Roman"/>
          <w:b w:val="false"/>
          <w:i w:val="false"/>
          <w:color w:val="000000"/>
          <w:sz w:val="28"/>
        </w:rPr>
        <w:t>
      35. Құжаттарды қарау нәтижелері бойынша комиссия спорттық атақтардан, разрядтардан және біліктілік санаттарынан айыру немесе айырудан бас тарту туралы шешім қабылдайды.</w:t>
      </w:r>
    </w:p>
    <w:bookmarkEnd w:id="45"/>
    <w:bookmarkStart w:name="z62" w:id="46"/>
    <w:p>
      <w:pPr>
        <w:spacing w:after="0"/>
        <w:ind w:left="0"/>
        <w:jc w:val="left"/>
      </w:pPr>
      <w:r>
        <w:rPr>
          <w:rFonts w:ascii="Times New Roman"/>
          <w:b/>
          <w:i w:val="false"/>
          <w:color w:val="000000"/>
        </w:rPr>
        <w:t xml:space="preserve"> 4-тарау. Спорттық атақтар және біліктілік санаттарын, спорттық разрядтар мен біліктілік санаттарын, жасөспірімдік разрядтар мен біліктілік санаттарын беру бойынша мемлекеттік көрсетілетін қызмет көрсету мәселелері бойынша уәкілетті органның, жергілікті атқарушы органның және ауданның жергілікті атқарушы органының және (немесе) олардың қызметкерлерінің шешімдеріне, әрекетіне (әрекетсіздігіне) шағымдану тәртібі</w:t>
      </w:r>
    </w:p>
    <w:bookmarkEnd w:id="46"/>
    <w:p>
      <w:pPr>
        <w:spacing w:after="0"/>
        <w:ind w:left="0"/>
        <w:jc w:val="both"/>
      </w:pPr>
      <w:r>
        <w:rPr>
          <w:rFonts w:ascii="Times New Roman"/>
          <w:b w:val="false"/>
          <w:i w:val="false"/>
          <w:color w:val="ff0000"/>
          <w:sz w:val="28"/>
        </w:rPr>
        <w:t xml:space="preserve">
      Ескерту. 4-тараудың тақырыбы жаңа редакцияда - ҚР Өнеркәсіп және құрылыс министрінің 02.09.2025 </w:t>
      </w:r>
      <w:r>
        <w:rPr>
          <w:rFonts w:ascii="Times New Roman"/>
          <w:b w:val="false"/>
          <w:i w:val="false"/>
          <w:color w:val="ff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3" w:id="47"/>
    <w:p>
      <w:pPr>
        <w:spacing w:after="0"/>
        <w:ind w:left="0"/>
        <w:jc w:val="both"/>
      </w:pPr>
      <w:r>
        <w:rPr>
          <w:rFonts w:ascii="Times New Roman"/>
          <w:b w:val="false"/>
          <w:i w:val="false"/>
          <w:color w:val="000000"/>
          <w:sz w:val="28"/>
        </w:rPr>
        <w:t>
      36.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7"/>
    <w:p>
      <w:pPr>
        <w:spacing w:after="0"/>
        <w:ind w:left="0"/>
        <w:jc w:val="both"/>
      </w:pPr>
      <w:r>
        <w:rPr>
          <w:rFonts w:ascii="Times New Roman"/>
          <w:b w:val="false"/>
          <w:i w:val="false"/>
          <w:color w:val="000000"/>
          <w:sz w:val="28"/>
        </w:rPr>
        <w:t>
      Шағым әкімшілік актісіне, әкімшілік әрекетіне (әрекетсіздігіне) шағым жасалып отырған әкімшілік органға,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уәкілетті орган,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уәкілетті орган, лауазымды адам, егер ол 3 (үш) жұмыс күні ішінде қолайлы шешім қабылдаса, шағымда көрсетілген талаптарды толық қанағаттандыратын әрекет жасаса, шағымды қарайтын органға шағым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Мәдениет және спорт министрінің м.а. 28.07.2022 </w:t>
      </w:r>
      <w:r>
        <w:rPr>
          <w:rFonts w:ascii="Times New Roman"/>
          <w:b w:val="false"/>
          <w:i w:val="false"/>
          <w:color w:val="ff0000"/>
          <w:sz w:val="28"/>
        </w:rPr>
        <w:t>№ 211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48"/>
    <w:p>
      <w:pPr>
        <w:spacing w:after="0"/>
        <w:ind w:left="0"/>
        <w:jc w:val="both"/>
      </w:pPr>
      <w:r>
        <w:rPr>
          <w:rFonts w:ascii="Times New Roman"/>
          <w:b w:val="false"/>
          <w:i w:val="false"/>
          <w:color w:val="000000"/>
          <w:sz w:val="28"/>
        </w:rPr>
        <w:t xml:space="preserve">
      37. Уәкілетті органның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бес жұмыс күні ішінде қаралуға жатады.</w:t>
      </w:r>
    </w:p>
    <w:bookmarkEnd w:id="48"/>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Мәдениет және спорт министрінің м.а. 28.07.2022 </w:t>
      </w:r>
      <w:r>
        <w:rPr>
          <w:rFonts w:ascii="Times New Roman"/>
          <w:b w:val="false"/>
          <w:i w:val="false"/>
          <w:color w:val="ff0000"/>
          <w:sz w:val="28"/>
        </w:rPr>
        <w:t>№ 211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49"/>
    <w:p>
      <w:pPr>
        <w:spacing w:after="0"/>
        <w:ind w:left="0"/>
        <w:jc w:val="both"/>
      </w:pPr>
      <w:r>
        <w:rPr>
          <w:rFonts w:ascii="Times New Roman"/>
          <w:b w:val="false"/>
          <w:i w:val="false"/>
          <w:color w:val="000000"/>
          <w:sz w:val="28"/>
        </w:rPr>
        <w:t>
      38.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Өнеркәсіп және құрылыс министрінің 02.09.2025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Спорттық атақтар, разрядтар</w:t>
            </w:r>
            <w:r>
              <w:br/>
            </w:r>
            <w:r>
              <w:rPr>
                <w:rFonts w:ascii="Times New Roman"/>
                <w:b w:val="false"/>
                <w:i w:val="false"/>
                <w:color w:val="000000"/>
                <w:sz w:val="20"/>
              </w:rPr>
              <w:t>және біліктілік санаттарын беру</w:t>
            </w:r>
            <w:r>
              <w:br/>
            </w:r>
            <w:r>
              <w:rPr>
                <w:rFonts w:ascii="Times New Roman"/>
                <w:b w:val="false"/>
                <w:i w:val="false"/>
                <w:color w:val="000000"/>
                <w:sz w:val="20"/>
              </w:rPr>
              <w:t>және олардан айыру, омырауға</w:t>
            </w:r>
            <w:r>
              <w:br/>
            </w:r>
            <w:r>
              <w:rPr>
                <w:rFonts w:ascii="Times New Roman"/>
                <w:b w:val="false"/>
                <w:i w:val="false"/>
                <w:color w:val="000000"/>
                <w:sz w:val="20"/>
              </w:rPr>
              <w:t>тағатын белгілерді беру</w:t>
            </w:r>
            <w:r>
              <w:br/>
            </w:r>
            <w:r>
              <w:rPr>
                <w:rFonts w:ascii="Times New Roman"/>
                <w:b w:val="false"/>
                <w:i w:val="false"/>
                <w:color w:val="000000"/>
                <w:sz w:val="20"/>
              </w:rPr>
              <w:t>қағидалары, сондай-ақ</w:t>
            </w:r>
            <w:r>
              <w:br/>
            </w:r>
            <w:r>
              <w:rPr>
                <w:rFonts w:ascii="Times New Roman"/>
                <w:b w:val="false"/>
                <w:i w:val="false"/>
                <w:color w:val="000000"/>
                <w:sz w:val="20"/>
              </w:rPr>
              <w:t>олардың сипаттамасына</w:t>
            </w:r>
            <w:r>
              <w:br/>
            </w:r>
            <w:r>
              <w:rPr>
                <w:rFonts w:ascii="Times New Roman"/>
                <w:b w:val="false"/>
                <w:i w:val="false"/>
                <w:color w:val="000000"/>
                <w:sz w:val="20"/>
              </w:rPr>
              <w:t>1-қосымша</w:t>
            </w:r>
          </w:p>
        </w:tc>
      </w:tr>
    </w:tbl>
    <w:bookmarkStart w:name="z91" w:id="50"/>
    <w:p>
      <w:pPr>
        <w:spacing w:after="0"/>
        <w:ind w:left="0"/>
        <w:jc w:val="left"/>
      </w:pPr>
      <w:r>
        <w:rPr>
          <w:rFonts w:ascii="Times New Roman"/>
          <w:b/>
          <w:i w:val="false"/>
          <w:color w:val="000000"/>
        </w:rPr>
        <w:t xml:space="preserve"> "Қазақстан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жаттықтырушысы" спорттық атақтарын және бiлiктiлiгi жоғары деңгейдегi жоғары санатты жаттықтырушы, бiлiктiлiгi жоғары деңгейдегi жоғары санатты жаттықтырушы-оқытушы, бiлiктiлiгi орта деңгейдегi жоғары санатты жаттықтырушы, бiлiктiлiгi орта деңгейдегi жоғары санатты жаттықтырушы-оқытушы, бiлiктiлiгi жоғары деңгейдегi жоғары санатты әдіскер, бiлiктiлiгi орта деңгейдегi жоғары санатты әдiскер, бiлiктiлiгi жоғары деңгейдегi жоғары санатты нұсқаушы-спортшы, жоғары санатты ұлттық спорт төрешiсi, ұлттық спорт төрешiсi біліктілік санаттарын беру" мемлекеттік қызмет көрсетуге қойылатын негізгі талаптардың тізбесі</w:t>
      </w:r>
    </w:p>
    <w:bookmarkEnd w:id="50"/>
    <w:p>
      <w:pPr>
        <w:spacing w:after="0"/>
        <w:ind w:left="0"/>
        <w:jc w:val="both"/>
      </w:pPr>
      <w:r>
        <w:rPr>
          <w:rFonts w:ascii="Times New Roman"/>
          <w:b w:val="false"/>
          <w:i w:val="false"/>
          <w:color w:val="ff0000"/>
          <w:sz w:val="28"/>
        </w:rPr>
        <w:t xml:space="preserve">
      Ескерту. 1-қосымша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жаттықтырушысы" спорттық атақтарын және бiлiктiлiгi жоғары деңгейдегi жоғары санатты жаттықтырушы, бiлiктiлiгi жоғары деңгейдегi жоғары санатты жаттықтырушы-оқытушы, бiлiктiлiгi орта деңгейдегi жоғары санатты жаттықтырушы, бiлiктiлiгi орта деңгейдегi жоғары санатты жаттықтырушы-оқытушы, бiлiктiлiгi жоғары деңгейдегi жоғары санатты әдіскер, бiлiктiлiгi орта деңгейдегi жоғары санатты әдiскер, бiлiктiлiгi жоғары деңгейдегi жоғары санатты нұсқаушы-спортшы, жоғары санатты ұлттық спорт төрешiсi, ұлттық спорт төрешiсi біліктілік санаттарын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еңбек сіңірген спорт шебері.</w:t>
            </w:r>
          </w:p>
          <w:p>
            <w:pPr>
              <w:spacing w:after="20"/>
              <w:ind w:left="20"/>
              <w:jc w:val="both"/>
            </w:pPr>
            <w:r>
              <w:rPr>
                <w:rFonts w:ascii="Times New Roman"/>
                <w:b w:val="false"/>
                <w:i w:val="false"/>
                <w:color w:val="000000"/>
                <w:sz w:val="20"/>
              </w:rPr>
              <w:t>
2. Қазақстан Республикасының халықаралық дәрежедегі спорт шебері.</w:t>
            </w:r>
          </w:p>
          <w:p>
            <w:pPr>
              <w:spacing w:after="20"/>
              <w:ind w:left="20"/>
              <w:jc w:val="both"/>
            </w:pPr>
            <w:r>
              <w:rPr>
                <w:rFonts w:ascii="Times New Roman"/>
                <w:b w:val="false"/>
                <w:i w:val="false"/>
                <w:color w:val="000000"/>
                <w:sz w:val="20"/>
              </w:rPr>
              <w:t>
3. Қазақстан Республикасының спорт шебері.</w:t>
            </w:r>
          </w:p>
          <w:p>
            <w:pPr>
              <w:spacing w:after="20"/>
              <w:ind w:left="20"/>
              <w:jc w:val="both"/>
            </w:pPr>
            <w:r>
              <w:rPr>
                <w:rFonts w:ascii="Times New Roman"/>
                <w:b w:val="false"/>
                <w:i w:val="false"/>
                <w:color w:val="000000"/>
                <w:sz w:val="20"/>
              </w:rPr>
              <w:t>
4. Қазақстан Республикасының еңбек сіңірген жаттықтырушысы.</w:t>
            </w:r>
          </w:p>
          <w:p>
            <w:pPr>
              <w:spacing w:after="20"/>
              <w:ind w:left="20"/>
              <w:jc w:val="both"/>
            </w:pPr>
            <w:r>
              <w:rPr>
                <w:rFonts w:ascii="Times New Roman"/>
                <w:b w:val="false"/>
                <w:i w:val="false"/>
                <w:color w:val="000000"/>
                <w:sz w:val="20"/>
              </w:rPr>
              <w:t>
5. Біліктілігі жоғары деңгейдегі жоғары санатты жаттықтырушы.</w:t>
            </w:r>
          </w:p>
          <w:p>
            <w:pPr>
              <w:spacing w:after="20"/>
              <w:ind w:left="20"/>
              <w:jc w:val="both"/>
            </w:pPr>
            <w:r>
              <w:rPr>
                <w:rFonts w:ascii="Times New Roman"/>
                <w:b w:val="false"/>
                <w:i w:val="false"/>
                <w:color w:val="000000"/>
                <w:sz w:val="20"/>
              </w:rPr>
              <w:t>
6. Біліктілігі жоғары деңгейдегі жоғары санатты жаттықтырушы-оқытушы.</w:t>
            </w:r>
          </w:p>
          <w:p>
            <w:pPr>
              <w:spacing w:after="20"/>
              <w:ind w:left="20"/>
              <w:jc w:val="both"/>
            </w:pPr>
            <w:r>
              <w:rPr>
                <w:rFonts w:ascii="Times New Roman"/>
                <w:b w:val="false"/>
                <w:i w:val="false"/>
                <w:color w:val="000000"/>
                <w:sz w:val="20"/>
              </w:rPr>
              <w:t>
7. Біліктілігі орта деңгейдегі жоғары санатты жаттықтырушы.</w:t>
            </w:r>
          </w:p>
          <w:p>
            <w:pPr>
              <w:spacing w:after="20"/>
              <w:ind w:left="20"/>
              <w:jc w:val="both"/>
            </w:pPr>
            <w:r>
              <w:rPr>
                <w:rFonts w:ascii="Times New Roman"/>
                <w:b w:val="false"/>
                <w:i w:val="false"/>
                <w:color w:val="000000"/>
                <w:sz w:val="20"/>
              </w:rPr>
              <w:t>
8. Біліктілігі орта деңгейдегі жоғары санатты жаттықтырушы-оқытушы.</w:t>
            </w:r>
          </w:p>
          <w:p>
            <w:pPr>
              <w:spacing w:after="20"/>
              <w:ind w:left="20"/>
              <w:jc w:val="both"/>
            </w:pPr>
            <w:r>
              <w:rPr>
                <w:rFonts w:ascii="Times New Roman"/>
                <w:b w:val="false"/>
                <w:i w:val="false"/>
                <w:color w:val="000000"/>
                <w:sz w:val="20"/>
              </w:rPr>
              <w:t>
9. Біліктілігі жоғары деңгейдегі жоғары санатты әдіскер.</w:t>
            </w:r>
          </w:p>
          <w:p>
            <w:pPr>
              <w:spacing w:after="20"/>
              <w:ind w:left="20"/>
              <w:jc w:val="both"/>
            </w:pPr>
            <w:r>
              <w:rPr>
                <w:rFonts w:ascii="Times New Roman"/>
                <w:b w:val="false"/>
                <w:i w:val="false"/>
                <w:color w:val="000000"/>
                <w:sz w:val="20"/>
              </w:rPr>
              <w:t>
10. Біліктілігі орта деңгейдегі жоғары санатты әдіскер.</w:t>
            </w:r>
          </w:p>
          <w:p>
            <w:pPr>
              <w:spacing w:after="20"/>
              <w:ind w:left="20"/>
              <w:jc w:val="both"/>
            </w:pPr>
            <w:r>
              <w:rPr>
                <w:rFonts w:ascii="Times New Roman"/>
                <w:b w:val="false"/>
                <w:i w:val="false"/>
                <w:color w:val="000000"/>
                <w:sz w:val="20"/>
              </w:rPr>
              <w:t>
11. Біліктілігі жоғары деңгейдегі жоғары санатты нұсқаушы-спортшы.</w:t>
            </w:r>
          </w:p>
          <w:p>
            <w:pPr>
              <w:spacing w:after="20"/>
              <w:ind w:left="20"/>
              <w:jc w:val="both"/>
            </w:pPr>
            <w:r>
              <w:rPr>
                <w:rFonts w:ascii="Times New Roman"/>
                <w:b w:val="false"/>
                <w:i w:val="false"/>
                <w:color w:val="000000"/>
                <w:sz w:val="20"/>
              </w:rPr>
              <w:t>
12. Жоғары санатты ұлттық спорт төрешісі.</w:t>
            </w:r>
          </w:p>
          <w:p>
            <w:pPr>
              <w:spacing w:after="20"/>
              <w:ind w:left="20"/>
              <w:jc w:val="both"/>
            </w:pPr>
            <w:r>
              <w:rPr>
                <w:rFonts w:ascii="Times New Roman"/>
                <w:b w:val="false"/>
                <w:i w:val="false"/>
                <w:color w:val="000000"/>
                <w:sz w:val="20"/>
              </w:rPr>
              <w:t>
13. Ұлттық спорт төрешісі.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Туризм және спорт министрлігінің Спорт және дене шынықтыру істері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Мемлекеттік корпорация, портал арқылы жүзеге асырылады. Мемлекеттік қызметті көрсету нәтижесін беру Мемлекеттік корпорация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жұмыс күні. Құжаттар топтамасын тапсыру үшін күтудің рұқсат етілген ең ұзақ уақыты – 15 (он бес) минут. Көрсетілетін қызметті алушыға қызмет көрсетудің рұқсат етілген ең ұзақ уақыты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 спорттық атақ беру туралы куәлік немесе біліктілік санатын беру туралы куәлік және (немесе) тиісті омырауға тағатын белгі немесе спорттық атақтар мен біліктілік санаттарын беру туралы бұйрықтың көшірмесі немесе дәлелді бас тарту туралы дәлелді жауап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p>
            <w:pPr>
              <w:spacing w:after="20"/>
              <w:ind w:left="20"/>
              <w:jc w:val="both"/>
            </w:pPr>
            <w:r>
              <w:rPr>
                <w:rFonts w:ascii="Times New Roman"/>
                <w:b w:val="false"/>
                <w:i w:val="false"/>
                <w:color w:val="000000"/>
                <w:sz w:val="20"/>
              </w:rPr>
              <w:t>
Мемлекеттік корпорация: Қазақстан Республикасының еңбек заңнамасына сәйкес жексенбі және мереке күндерін қоспағанда, дүйсенбі мен сенбіні қоса алғанда белгіленген жұмыс кестесіне сәйкес түскі үзіліссіз сағат 9.00 – ден 20.00 – ге дейін.</w:t>
            </w:r>
          </w:p>
          <w:p>
            <w:pPr>
              <w:spacing w:after="20"/>
              <w:ind w:left="20"/>
              <w:jc w:val="both"/>
            </w:pPr>
            <w:r>
              <w:rPr>
                <w:rFonts w:ascii="Times New Roman"/>
                <w:b w:val="false"/>
                <w:i w:val="false"/>
                <w:color w:val="000000"/>
                <w:sz w:val="20"/>
              </w:rPr>
              <w:t>
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 Қазақстан Республикасы Туризм және спорт министрлігінің интернет-ресурсында:</w:t>
            </w:r>
          </w:p>
          <w:p>
            <w:pPr>
              <w:spacing w:after="20"/>
              <w:ind w:left="20"/>
              <w:jc w:val="both"/>
            </w:pPr>
            <w:r>
              <w:rPr>
                <w:rFonts w:ascii="Times New Roman"/>
                <w:b w:val="false"/>
                <w:i w:val="false"/>
                <w:color w:val="000000"/>
                <w:sz w:val="20"/>
              </w:rPr>
              <w:t>
www.gov.kz/memleket/entities/tsm "Мемлекеттік қызметтер"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1) "Қазақстан Республикасының еңбек сіңірген спорт шебері", "Қазақстан Республикасының еңбек сіңірген жаттықтырушысы" мемлекеттік көрсетілетін қызметтің кіші түрлері бойынша:</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2-қосымшаға сәйкес нысан бойынша ұсыныс;</w:t>
            </w:r>
          </w:p>
          <w:p>
            <w:pPr>
              <w:spacing w:after="20"/>
              <w:ind w:left="20"/>
              <w:jc w:val="both"/>
            </w:pPr>
            <w:r>
              <w:rPr>
                <w:rFonts w:ascii="Times New Roman"/>
                <w:b w:val="false"/>
                <w:i w:val="false"/>
                <w:color w:val="000000"/>
                <w:sz w:val="20"/>
              </w:rPr>
              <w:t>
спорт түрі бойынша аккредиттелген ұлттық спорт федерациясы басшысының мөрімен және қолымен расталған жарыстардың хаттамалары; 3х4 көлеміндегі түрлі-түсті екі фотосурет;</w:t>
            </w:r>
          </w:p>
          <w:p>
            <w:pPr>
              <w:spacing w:after="20"/>
              <w:ind w:left="20"/>
              <w:jc w:val="both"/>
            </w:pPr>
            <w:r>
              <w:rPr>
                <w:rFonts w:ascii="Times New Roman"/>
                <w:b w:val="false"/>
                <w:i w:val="false"/>
                <w:color w:val="000000"/>
                <w:sz w:val="20"/>
              </w:rPr>
              <w:t>
2) "Қазақстан Республикасының халықаралық дәрежедегі спорт шебері", "Қазақстан Республикасының спорт шебері"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 осы мемлекеттік қызмет көрсетуге қойылатын негізгі талаптардың тізбесіне 3-қосымшаға сәйкес нысан бойынша ұсыныс;</w:t>
            </w:r>
          </w:p>
          <w:p>
            <w:pPr>
              <w:spacing w:after="20"/>
              <w:ind w:left="20"/>
              <w:jc w:val="both"/>
            </w:pPr>
            <w:r>
              <w:rPr>
                <w:rFonts w:ascii="Times New Roman"/>
                <w:b w:val="false"/>
                <w:i w:val="false"/>
                <w:color w:val="000000"/>
                <w:sz w:val="20"/>
              </w:rPr>
              <w:t>
спорт түрі бойынша аккредиттелген ұлттық спорт федерациясы басшысының мөрімен және қолымен расталған жарыстардың хаттамалары; 3х4 көлеміндегі түрлі-түсті екі фотосурет;</w:t>
            </w:r>
          </w:p>
          <w:p>
            <w:pPr>
              <w:spacing w:after="20"/>
              <w:ind w:left="20"/>
              <w:jc w:val="both"/>
            </w:pPr>
            <w:r>
              <w:rPr>
                <w:rFonts w:ascii="Times New Roman"/>
                <w:b w:val="false"/>
                <w:i w:val="false"/>
                <w:color w:val="000000"/>
                <w:sz w:val="20"/>
              </w:rPr>
              <w:t>
3) біліктілігі жоғары деңгейдегі жоғары санатты жаттықтырушы, біліктілігі жоғары деңгейдегі жоғары санатты жаттықтырушы-оқытушы, біліктілігі орта деңгейдегі жоғары санатты жаттықтырушы, біліктілігі орта деңгейдегі жоғары санатты жаттықтырушы-оқытушы біліктілік санаттары мемлекеттік көрсетілетін қызметтің кіші түрлері бойынша:</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pPr>
              <w:spacing w:after="20"/>
              <w:ind w:left="20"/>
              <w:jc w:val="both"/>
            </w:pPr>
            <w:r>
              <w:rPr>
                <w:rFonts w:ascii="Times New Roman"/>
                <w:b w:val="false"/>
                <w:i w:val="false"/>
                <w:color w:val="000000"/>
                <w:sz w:val="20"/>
              </w:rPr>
              <w:t>
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 немесе біліктілігі жоғары деңгейдегі жоғары санатты жаттықтырушы, біліктілігі жоғары деңгейдегі жоғары санатты жаттықтырушы-оқытушы біліктілік санатын беру туралы бұйрықтың көшірмесі;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 немесе біліктілігі орта деңгейдегі жоғары санатты жаттықтырушы, біліктілігі орта деңгейдегі жоғары санатты жаттықтырушы-оқытушы біліктілік санатын беру туралы бұйрықтың көшірмесі;</w:t>
            </w:r>
          </w:p>
          <w:p>
            <w:pPr>
              <w:spacing w:after="20"/>
              <w:ind w:left="20"/>
              <w:jc w:val="both"/>
            </w:pPr>
            <w:r>
              <w:rPr>
                <w:rFonts w:ascii="Times New Roman"/>
                <w:b w:val="false"/>
                <w:i w:val="false"/>
                <w:color w:val="000000"/>
                <w:sz w:val="20"/>
              </w:rPr>
              <w:t>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көшірмесін, немесе қызметкердің еңбек қызметі туралы мәліметтер қамтылған мұрағаттық анықтама; осы мемлекеттік қызмет көрсетуге қойылатын негізгі талаптардың тізбесіне 4-қосымшаға сәйкес нысан бойынша жаттықтырушы, жаттықтырушы-оқытушының спортшыларды дайындауы туралы анықтамасы;</w:t>
            </w:r>
          </w:p>
          <w:p>
            <w:pPr>
              <w:spacing w:after="20"/>
              <w:ind w:left="20"/>
              <w:jc w:val="both"/>
            </w:pPr>
            <w:r>
              <w:rPr>
                <w:rFonts w:ascii="Times New Roman"/>
                <w:b w:val="false"/>
                <w:i w:val="false"/>
                <w:color w:val="000000"/>
                <w:sz w:val="20"/>
              </w:rPr>
              <w:t>
спорт түрі бойынша аккредиттелген ұлттық спорт федерациясы басшысының мөрімен және қолымен расталған жарыстардың хаттамалары немесе спорт түрлері бойынша Қазақстан Республикасының ұлттық және штаттық ұлттық командалары (спорт түрлері бойынша ұлттық құрама командалар) құрамының тізімі);</w:t>
            </w:r>
          </w:p>
          <w:p>
            <w:pPr>
              <w:spacing w:after="20"/>
              <w:ind w:left="20"/>
              <w:jc w:val="both"/>
            </w:pPr>
            <w:r>
              <w:rPr>
                <w:rFonts w:ascii="Times New Roman"/>
                <w:b w:val="false"/>
                <w:i w:val="false"/>
                <w:color w:val="000000"/>
                <w:sz w:val="20"/>
              </w:rPr>
              <w:t>
4) біліктілігі жоғары деңгейдегі жоғары санатты әдіскер, біліктілігі орта деңгейдегі жоғары санатты әдіскер біліктілік санаттары мемлекеттік көрсетілетін қызметтің кіші түрлері бойынша:</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w:t>
            </w:r>
          </w:p>
          <w:p>
            <w:pPr>
              <w:spacing w:after="20"/>
              <w:ind w:left="20"/>
              <w:jc w:val="both"/>
            </w:pPr>
            <w:r>
              <w:rPr>
                <w:rFonts w:ascii="Times New Roman"/>
                <w:b w:val="false"/>
                <w:i w:val="false"/>
                <w:color w:val="000000"/>
                <w:sz w:val="20"/>
              </w:rPr>
              <w:t>
облыстың (республикалық маңызы бар қаланың, астананың) дене шынықтыру және спорт мәселелері жөніндегі жергілікті атқарушы органының қолдаухаты; кәсіптік білімі туралы диплом немесе цифрлық құжаттар сервисінен алынған цифрлық құжат;</w:t>
            </w:r>
          </w:p>
          <w:p>
            <w:pPr>
              <w:spacing w:after="20"/>
              <w:ind w:left="20"/>
              <w:jc w:val="both"/>
            </w:pPr>
            <w:r>
              <w:rPr>
                <w:rFonts w:ascii="Times New Roman"/>
                <w:b w:val="false"/>
                <w:i w:val="false"/>
                <w:color w:val="000000"/>
                <w:sz w:val="20"/>
              </w:rPr>
              <w:t>
біліктілігі жоғары деңгейдегі бірінші санатты әдіскер немесе біліктілігі жоғары деңгейдегі жоғары санатты әдіскер біліктілік санатын беру туралы бұйрықтың көшірмесі;</w:t>
            </w:r>
          </w:p>
          <w:p>
            <w:pPr>
              <w:spacing w:after="20"/>
              <w:ind w:left="20"/>
              <w:jc w:val="both"/>
            </w:pPr>
            <w:r>
              <w:rPr>
                <w:rFonts w:ascii="Times New Roman"/>
                <w:b w:val="false"/>
                <w:i w:val="false"/>
                <w:color w:val="000000"/>
                <w:sz w:val="20"/>
              </w:rPr>
              <w:t>
біліктілігі орта деңгейдегі бірінші санатты әдіскер немесе біліктілігі орта деңгейдегі жоғары санатты әдіскер біліктілік санатын беру туралы бұйрықтың көшірмесі;</w:t>
            </w:r>
          </w:p>
          <w:p>
            <w:pPr>
              <w:spacing w:after="20"/>
              <w:ind w:left="20"/>
              <w:jc w:val="both"/>
            </w:pPr>
            <w:r>
              <w:rPr>
                <w:rFonts w:ascii="Times New Roman"/>
                <w:b w:val="false"/>
                <w:i w:val="false"/>
                <w:color w:val="000000"/>
                <w:sz w:val="20"/>
              </w:rPr>
              <w:t>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 әдістемелік әзірлеме;</w:t>
            </w:r>
          </w:p>
          <w:p>
            <w:pPr>
              <w:spacing w:after="20"/>
              <w:ind w:left="20"/>
              <w:jc w:val="both"/>
            </w:pPr>
            <w:r>
              <w:rPr>
                <w:rFonts w:ascii="Times New Roman"/>
                <w:b w:val="false"/>
                <w:i w:val="false"/>
                <w:color w:val="000000"/>
                <w:sz w:val="20"/>
              </w:rPr>
              <w:t>
5) біліктілігі жоғары деңгейдегі жоғары санатты нұсқаушы-спортшы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pPr>
              <w:spacing w:after="20"/>
              <w:ind w:left="20"/>
              <w:jc w:val="both"/>
            </w:pPr>
            <w:r>
              <w:rPr>
                <w:rFonts w:ascii="Times New Roman"/>
                <w:b w:val="false"/>
                <w:i w:val="false"/>
                <w:color w:val="000000"/>
                <w:sz w:val="20"/>
              </w:rPr>
              <w:t>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мұрағаттың анықтамасы; спорт түрі бойынша аккредиттелген ұлттық спорттық федерацияның мөрімен куәландырылған, спортшының жетістіктері көрсетілген санат беру туралы қолдаухат;</w:t>
            </w:r>
          </w:p>
          <w:p>
            <w:pPr>
              <w:spacing w:after="20"/>
              <w:ind w:left="20"/>
              <w:jc w:val="both"/>
            </w:pPr>
            <w:r>
              <w:rPr>
                <w:rFonts w:ascii="Times New Roman"/>
                <w:b w:val="false"/>
                <w:i w:val="false"/>
                <w:color w:val="000000"/>
                <w:sz w:val="20"/>
              </w:rPr>
              <w:t>
6) жоғары санатты ұлттық спорт төрешісі, ұлттық спорт төрешісі біліктілік санаттары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 осы мемлекеттік қызмет көрсетуге қойылатын негізгі талаптардың тізбесіне 3-қосымшаға сәйкес ұсыныс;</w:t>
            </w:r>
          </w:p>
          <w:p>
            <w:pPr>
              <w:spacing w:after="20"/>
              <w:ind w:left="20"/>
              <w:jc w:val="both"/>
            </w:pPr>
            <w:r>
              <w:rPr>
                <w:rFonts w:ascii="Times New Roman"/>
                <w:b w:val="false"/>
                <w:i w:val="false"/>
                <w:color w:val="000000"/>
                <w:sz w:val="20"/>
              </w:rPr>
              <w:t>
спорт түрі бойынша аккредиттелген ұлттық спорт федерациясы өткізетін төрешілердің семинарынан өткені туралы сертификат;</w:t>
            </w:r>
          </w:p>
          <w:p>
            <w:pPr>
              <w:spacing w:after="20"/>
              <w:ind w:left="20"/>
              <w:jc w:val="both"/>
            </w:pPr>
            <w:r>
              <w:rPr>
                <w:rFonts w:ascii="Times New Roman"/>
                <w:b w:val="false"/>
                <w:i w:val="false"/>
                <w:color w:val="000000"/>
                <w:sz w:val="20"/>
              </w:rPr>
              <w:t>
ұлттық спорт төрешісі үшін бірінші санатты спорт төрешісі біліктілік санатын беру туралы бұйрықтың көшірмесі;</w:t>
            </w:r>
          </w:p>
          <w:p>
            <w:pPr>
              <w:spacing w:after="20"/>
              <w:ind w:left="20"/>
              <w:jc w:val="both"/>
            </w:pPr>
            <w:r>
              <w:rPr>
                <w:rFonts w:ascii="Times New Roman"/>
                <w:b w:val="false"/>
                <w:i w:val="false"/>
                <w:color w:val="000000"/>
                <w:sz w:val="20"/>
              </w:rPr>
              <w:t>
төрешілік туралы анықтама немесе көрсетілетін қызметті алушының төрешілігін растайтын жарыстардың хаттамасы; 3х4 көлеміндегі түрлі-түсті екі фотосурет; порталға:</w:t>
            </w:r>
          </w:p>
          <w:p>
            <w:pPr>
              <w:spacing w:after="20"/>
              <w:ind w:left="20"/>
              <w:jc w:val="both"/>
            </w:pPr>
            <w:r>
              <w:rPr>
                <w:rFonts w:ascii="Times New Roman"/>
                <w:b w:val="false"/>
                <w:i w:val="false"/>
                <w:color w:val="000000"/>
                <w:sz w:val="20"/>
              </w:rPr>
              <w:t>
1) "Қазақстан Республикасының еңбек сіңірген спорт шебері", "Қазақстан Республикасының еңбек сіңірген жаттықтырушысы мемлекеттік көрсетілетін қызметтің кіші түрлері бойынша:</w:t>
            </w:r>
          </w:p>
          <w:p>
            <w:pPr>
              <w:spacing w:after="20"/>
              <w:ind w:left="20"/>
              <w:jc w:val="both"/>
            </w:pPr>
            <w:r>
              <w:rPr>
                <w:rFonts w:ascii="Times New Roman"/>
                <w:b w:val="false"/>
                <w:i w:val="false"/>
                <w:color w:val="000000"/>
                <w:sz w:val="20"/>
              </w:rPr>
              <w:t>
көрсетілетін қызметті алушының электрондық цифрлық қолтаңбасымен (бұдан әрі – ЭЦҚ) куәландырылған 1-қосымшаға сәйкес электрондық құжат нысанындағы өтініші;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2-қосымшаға сәйкес нысан бойынша электрондық құжат нысанында ұсыныс; спорт түрі бойынша аккредиттелген ұлттық спорт федерациясының мөрімен және басшысының қолымен расталған электрондық құжат нысанындағы жарыстардың хаттамалары; электрондық құжат нысанындағы 3х4 көлеміндегі түрлі-түсті фотосурет;</w:t>
            </w:r>
          </w:p>
          <w:p>
            <w:pPr>
              <w:spacing w:after="20"/>
              <w:ind w:left="20"/>
              <w:jc w:val="both"/>
            </w:pPr>
            <w:r>
              <w:rPr>
                <w:rFonts w:ascii="Times New Roman"/>
                <w:b w:val="false"/>
                <w:i w:val="false"/>
                <w:color w:val="000000"/>
                <w:sz w:val="20"/>
              </w:rPr>
              <w:t>
2) "Қазақстан Республикасының халықаралық дәрежедегі спорт шебері", "Қазақстан Республикасының спорт шебері" мемлекеттік көрсетілетін қызметтің кіші түрлері бойынша:</w:t>
            </w:r>
          </w:p>
          <w:p>
            <w:pPr>
              <w:spacing w:after="20"/>
              <w:ind w:left="20"/>
              <w:jc w:val="both"/>
            </w:pPr>
            <w:r>
              <w:rPr>
                <w:rFonts w:ascii="Times New Roman"/>
                <w:b w:val="false"/>
                <w:i w:val="false"/>
                <w:color w:val="000000"/>
                <w:sz w:val="20"/>
              </w:rPr>
              <w:t>
көрсетілетін қызметті алушының ЭЦҚ куәландырылған 1-қосымшаға сәйкес электрондық құжат нысанындағы өтініші;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3-қосымшаға сәйкес нысан бойынша электрондық құжат нысанында ұсыныс; спорт түрі бойынша аккредиттелген ұлттық спорт федерациясының мөрімен және басшысының қолымен расталған электрондық құжат нысанындағы жарыстардың хаттамалары; электрондық құжат нысанындағы 3х4 көлеміндегі түрлі-түсті фотосурет;</w:t>
            </w:r>
          </w:p>
          <w:p>
            <w:pPr>
              <w:spacing w:after="20"/>
              <w:ind w:left="20"/>
              <w:jc w:val="both"/>
            </w:pPr>
            <w:r>
              <w:rPr>
                <w:rFonts w:ascii="Times New Roman"/>
                <w:b w:val="false"/>
                <w:i w:val="false"/>
                <w:color w:val="000000"/>
                <w:sz w:val="20"/>
              </w:rPr>
              <w:t>
3) біліктілігі жоғары деңгейдегі жоғары санатты жаттықтырушы, біліктілігі жоғары деңгейдегі жоғары санатты жаттықтырушы-оқытушы, біліктілігі орта деңгейдегі жоғары санатты жаттықтырушы, біліктілігі орта деңгейдегі жоғары санатты жаттықтырушы-оқытушы біліктілік санаттары мемлекеттік көрсетілетін қызметтің кіші түрлері бойынша:</w:t>
            </w:r>
          </w:p>
          <w:p>
            <w:pPr>
              <w:spacing w:after="20"/>
              <w:ind w:left="20"/>
              <w:jc w:val="both"/>
            </w:pPr>
            <w:r>
              <w:rPr>
                <w:rFonts w:ascii="Times New Roman"/>
                <w:b w:val="false"/>
                <w:i w:val="false"/>
                <w:color w:val="000000"/>
                <w:sz w:val="20"/>
              </w:rPr>
              <w:t>
көрсетілетін қызметті алушының ЭЦҚ куәландырылған 1-қосымшаға сәйкес электрондық құжат нысанындағы өтініші;</w:t>
            </w:r>
          </w:p>
          <w:p>
            <w:pPr>
              <w:spacing w:after="20"/>
              <w:ind w:left="20"/>
              <w:jc w:val="both"/>
            </w:pPr>
            <w:r>
              <w:rPr>
                <w:rFonts w:ascii="Times New Roman"/>
                <w:b w:val="false"/>
                <w:i w:val="false"/>
                <w:color w:val="000000"/>
                <w:sz w:val="20"/>
              </w:rPr>
              <w:t>
құжаттың электрондық нысанындағы білімі туралы диплом немесе цифрлық құжаттар сервисінен алынған цифрлық құжат;</w:t>
            </w:r>
          </w:p>
          <w:p>
            <w:pPr>
              <w:spacing w:after="20"/>
              <w:ind w:left="20"/>
              <w:jc w:val="both"/>
            </w:pPr>
            <w:r>
              <w:rPr>
                <w:rFonts w:ascii="Times New Roman"/>
                <w:b w:val="false"/>
                <w:i w:val="false"/>
                <w:color w:val="000000"/>
                <w:sz w:val="20"/>
              </w:rPr>
              <w:t>
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 немесе біліктілігі жоғары деңгейдегі жоғары санатты жаттықтырушы, біліктілігі жоғары деңгейдегі жоғары санатты жаттықтырушы-оқытушы біліктілік санатын беру туралы бұйрықтың көшірмесі;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 немесе біліктілігі орта деңгейдегі жоғары санатты жаттықтырушы, біліктілігі орта деңгейдегі жоғары санатты жаттықтырушы-оқытушы біліктілік санатын беру туралы бұйрықтың көшірмесі;</w:t>
            </w:r>
          </w:p>
          <w:p>
            <w:pPr>
              <w:spacing w:after="20"/>
              <w:ind w:left="20"/>
              <w:jc w:val="both"/>
            </w:pPr>
            <w:r>
              <w:rPr>
                <w:rFonts w:ascii="Times New Roman"/>
                <w:b w:val="false"/>
                <w:i w:val="false"/>
                <w:color w:val="000000"/>
                <w:sz w:val="20"/>
              </w:rPr>
              <w:t>
құжаттың электрондық нысанындағы жұмыс берушінің оны тоқтату күні мен негіздемесі туралы белгісі бар еңбек кітапшасы немесе еңбек шарты, немесе еңбек шартын жасау және тоқтату негізінде еңбек қатынастарының туындауын және тоқтатылуын растайтын жұмыс берушінің актісінен үзінді, немесе қызметкердің еңбек қызметі туралы мәліметтер қамтылған мұрағаттық анықтамасы;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4-қосымшаға сәйкес нысан бойынша жаттықтырушы, жаттықтырушы-оқытушының спортшыларды дайындауы туралы құжаттың электрондық нысанындағы анықтамасы; құжаттың электрондық нысанындағы спорт түрі бойынша аккредиттелген ұлттық спорттық федерацияның мөрімен және оның басшысының қолымен куәландырылған жарыстардың хаттамалары немесе спорт түрлері бойынша Қазақстан Республикасының ұлттық және штаттық ұлттық командалары (спорт түрлері бойынша ұлттық құрама командалар) тізімі;</w:t>
            </w:r>
          </w:p>
          <w:p>
            <w:pPr>
              <w:spacing w:after="20"/>
              <w:ind w:left="20"/>
              <w:jc w:val="both"/>
            </w:pPr>
            <w:r>
              <w:rPr>
                <w:rFonts w:ascii="Times New Roman"/>
                <w:b w:val="false"/>
                <w:i w:val="false"/>
                <w:color w:val="000000"/>
                <w:sz w:val="20"/>
              </w:rPr>
              <w:t>
4) біліктілігі жоғары деңгейдегі жоғары санатты әдіскер, біліктілігі орта деңгейдегі жоғары санатты әдіскер мемлекеттік көрсетілетін қызметтің кіші түрлері бойынша:</w:t>
            </w:r>
          </w:p>
          <w:p>
            <w:pPr>
              <w:spacing w:after="20"/>
              <w:ind w:left="20"/>
              <w:jc w:val="both"/>
            </w:pPr>
            <w:r>
              <w:rPr>
                <w:rFonts w:ascii="Times New Roman"/>
                <w:b w:val="false"/>
                <w:i w:val="false"/>
                <w:color w:val="000000"/>
                <w:sz w:val="20"/>
              </w:rPr>
              <w:t>
көрсетілетін қызметті алушының ЭЦҚ куәландырылған 1-қосымшаға сәйкес электрондық құжат нысанындағы өтініші; облыстың (республикалық маңызы бар қаланың, астананың) дене шынықтыру және спорт мәселелері жөніндегі жергілікті атқарушы органның құжаттың электрондық нысанындағы қолдаухаты;</w:t>
            </w:r>
          </w:p>
          <w:p>
            <w:pPr>
              <w:spacing w:after="20"/>
              <w:ind w:left="20"/>
              <w:jc w:val="both"/>
            </w:pPr>
            <w:r>
              <w:rPr>
                <w:rFonts w:ascii="Times New Roman"/>
                <w:b w:val="false"/>
                <w:i w:val="false"/>
                <w:color w:val="000000"/>
                <w:sz w:val="20"/>
              </w:rPr>
              <w:t>
құжаттың электрондық нысанындағы кәсіптік білімі туралы диплом немесе цифрлық құжаттар сервисінен алынған цифрлық құжат;</w:t>
            </w:r>
          </w:p>
          <w:p>
            <w:pPr>
              <w:spacing w:after="20"/>
              <w:ind w:left="20"/>
              <w:jc w:val="both"/>
            </w:pPr>
            <w:r>
              <w:rPr>
                <w:rFonts w:ascii="Times New Roman"/>
                <w:b w:val="false"/>
                <w:i w:val="false"/>
                <w:color w:val="000000"/>
                <w:sz w:val="20"/>
              </w:rPr>
              <w:t>
біліктілігі жоғары деңгейдегі бірінші санатты әдіскер немесе біліктілігі жоғары деңгейдегі жоғары санатты әдіскер біліктілік санатын беру туралы бұйрықтың көшірмесі;</w:t>
            </w:r>
          </w:p>
          <w:p>
            <w:pPr>
              <w:spacing w:after="20"/>
              <w:ind w:left="20"/>
              <w:jc w:val="both"/>
            </w:pPr>
            <w:r>
              <w:rPr>
                <w:rFonts w:ascii="Times New Roman"/>
                <w:b w:val="false"/>
                <w:i w:val="false"/>
                <w:color w:val="000000"/>
                <w:sz w:val="20"/>
              </w:rPr>
              <w:t>
біліктілігі орта деңгейдегі бірінші санатты әдіскер немесе біліктілігі орта деңгейдегі жоғары санатты әдіскер біліктілік санатын беру туралы бұйрықтың көшірмесі;</w:t>
            </w:r>
          </w:p>
          <w:p>
            <w:pPr>
              <w:spacing w:after="20"/>
              <w:ind w:left="20"/>
              <w:jc w:val="both"/>
            </w:pPr>
            <w:r>
              <w:rPr>
                <w:rFonts w:ascii="Times New Roman"/>
                <w:b w:val="false"/>
                <w:i w:val="false"/>
                <w:color w:val="000000"/>
                <w:sz w:val="20"/>
              </w:rPr>
              <w:t>
құжаттың электрондық нысанындағы жұмыс берушінің оны тоқтату күні мен негіздемесі туралы белгісі бар еңбек кітапшасы немесе еңбек шарты, немесе еңбек шартын жасау және тоқтату негізінде еңбек қатынастарының туындауын және тоқтатылуын растайтын жұмыс берушінің актісінен үзінді, немесе қызметкердің еңбек қызметі туралы мәліметтер қамтылған мұрағаттық анықтамасы; құжаттың электрондық нысанындағы әдістемелік әзірлеме;</w:t>
            </w:r>
          </w:p>
          <w:p>
            <w:pPr>
              <w:spacing w:after="20"/>
              <w:ind w:left="20"/>
              <w:jc w:val="both"/>
            </w:pPr>
            <w:r>
              <w:rPr>
                <w:rFonts w:ascii="Times New Roman"/>
                <w:b w:val="false"/>
                <w:i w:val="false"/>
                <w:color w:val="000000"/>
                <w:sz w:val="20"/>
              </w:rPr>
              <w:t>
5) біліктілігі жоғары деңгейдегі жоғары санатты нұсқаушы-спортшы біліктілік санаты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w:t>
            </w:r>
          </w:p>
          <w:p>
            <w:pPr>
              <w:spacing w:after="20"/>
              <w:ind w:left="20"/>
              <w:jc w:val="both"/>
            </w:pPr>
            <w:r>
              <w:rPr>
                <w:rFonts w:ascii="Times New Roman"/>
                <w:b w:val="false"/>
                <w:i w:val="false"/>
                <w:color w:val="000000"/>
                <w:sz w:val="20"/>
              </w:rPr>
              <w:t>
құжаттың электрондық нысанындағы білімі туралы диплом немесе цифрлық құжаттар сервисінен алынған цифрлық құжат;</w:t>
            </w:r>
          </w:p>
          <w:p>
            <w:pPr>
              <w:spacing w:after="20"/>
              <w:ind w:left="20"/>
              <w:jc w:val="both"/>
            </w:pPr>
            <w:r>
              <w:rPr>
                <w:rFonts w:ascii="Times New Roman"/>
                <w:b w:val="false"/>
                <w:i w:val="false"/>
                <w:color w:val="000000"/>
                <w:sz w:val="20"/>
              </w:rPr>
              <w:t>
біліктілігі жоғары деңгейдегі бірінші санатты жаттықтырушы, біліктілігі жоғары деңгейдегі бірінші санатты жаттықтырушы-оқытушы біліктілік санаттарын беру туралы бұйрықтың көшірмесі немесе біліктілігі жоғары деңгейдегі жоғары санатты жаттықтырушы, біліктілігі жоғары деңгейдегі жоғары санатты жаттықтырушы-оқытушы біліктілік санаттарын беру туралы бұйрықтың көшірмесі, ол болған жағдайда;</w:t>
            </w:r>
          </w:p>
          <w:p>
            <w:pPr>
              <w:spacing w:after="20"/>
              <w:ind w:left="20"/>
              <w:jc w:val="both"/>
            </w:pPr>
            <w:r>
              <w:rPr>
                <w:rFonts w:ascii="Times New Roman"/>
                <w:b w:val="false"/>
                <w:i w:val="false"/>
                <w:color w:val="000000"/>
                <w:sz w:val="20"/>
              </w:rPr>
              <w:t>
құжаттың электрондық нысанындағы жұмыс берушінің оны тоқтату күні мен негіздемесі туралы белгісі бар еңбек кітапшасы немесе еңбек шарты, немесе еңбек шартын жасау және тоқтату негізінде еңбек қатынастарының туындауын және тоқтатылуын растайтын жұмыс берушінің актісінен үзінді, немесе қызметкердің еңбек қызметі туралы мәліметтер қамтылған мұрағаттық анықтамасы;</w:t>
            </w:r>
          </w:p>
          <w:p>
            <w:pPr>
              <w:spacing w:after="20"/>
              <w:ind w:left="20"/>
              <w:jc w:val="both"/>
            </w:pPr>
            <w:r>
              <w:rPr>
                <w:rFonts w:ascii="Times New Roman"/>
                <w:b w:val="false"/>
                <w:i w:val="false"/>
                <w:color w:val="000000"/>
                <w:sz w:val="20"/>
              </w:rPr>
              <w:t>
спорт түрі бойынша аккредиттелген ұлттық спорттық федерацияның мөрімен куәландырылған, спортшының жетістіктері көрсетілген санат беру туралы құжаттың электрондық нысанындағы қолдаухат;</w:t>
            </w:r>
          </w:p>
          <w:p>
            <w:pPr>
              <w:spacing w:after="20"/>
              <w:ind w:left="20"/>
              <w:jc w:val="both"/>
            </w:pPr>
            <w:r>
              <w:rPr>
                <w:rFonts w:ascii="Times New Roman"/>
                <w:b w:val="false"/>
                <w:i w:val="false"/>
                <w:color w:val="000000"/>
                <w:sz w:val="20"/>
              </w:rPr>
              <w:t>
6) жоғары санатты ұлттық спорт төрешісі, ұлттық спорт төрешісі біліктілік санаттары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3-қосымшаға сәйкес құжаттың электрондық нысанындағы ұсыныс;</w:t>
            </w:r>
          </w:p>
          <w:p>
            <w:pPr>
              <w:spacing w:after="20"/>
              <w:ind w:left="20"/>
              <w:jc w:val="both"/>
            </w:pPr>
            <w:r>
              <w:rPr>
                <w:rFonts w:ascii="Times New Roman"/>
                <w:b w:val="false"/>
                <w:i w:val="false"/>
                <w:color w:val="000000"/>
                <w:sz w:val="20"/>
              </w:rPr>
              <w:t>
спорт түрі бойынша аккредиттелген ұлттық спорт федерациясы өткізетін төрешілердің семинарынан өткені туралы құжаттың электрондық нысанындағы сертификат;</w:t>
            </w:r>
          </w:p>
          <w:p>
            <w:pPr>
              <w:spacing w:after="20"/>
              <w:ind w:left="20"/>
              <w:jc w:val="both"/>
            </w:pPr>
            <w:r>
              <w:rPr>
                <w:rFonts w:ascii="Times New Roman"/>
                <w:b w:val="false"/>
                <w:i w:val="false"/>
                <w:color w:val="000000"/>
                <w:sz w:val="20"/>
              </w:rPr>
              <w:t>
ұлттық спорт төрешісі үшін бірінші санатты спорт төрешісі біліктілік санатын беру туралы бұйрықтың көшірмесі;</w:t>
            </w:r>
          </w:p>
          <w:p>
            <w:pPr>
              <w:spacing w:after="20"/>
              <w:ind w:left="20"/>
              <w:jc w:val="both"/>
            </w:pPr>
            <w:r>
              <w:rPr>
                <w:rFonts w:ascii="Times New Roman"/>
                <w:b w:val="false"/>
                <w:i w:val="false"/>
                <w:color w:val="000000"/>
                <w:sz w:val="20"/>
              </w:rPr>
              <w:t>
құжаттың электрондық нысанындағы төрешілік туралы анықтама немесе көрсетілетін қызметті алушының төрешілігін растайтын жарыстардың хаттамалары; құжаттың электрондық нысанындағы 3х4 көлеміндегі түрлі-түсті екі фотосурет.</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құжаттың мәліметтерін көрсетілетін қызметті беруші және Мемлекеттік корпорация қызметкері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байланысты арнаулы құқығынан айырылуы;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 үшін ЭЦҚ болған жағдайда портал арқылы электрондық нысанда өтініш береді.</w:t>
            </w:r>
          </w:p>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w:t>
            </w:r>
          </w:p>
          <w:p>
            <w:pPr>
              <w:spacing w:after="20"/>
              <w:ind w:left="20"/>
              <w:jc w:val="both"/>
            </w:pPr>
            <w:r>
              <w:rPr>
                <w:rFonts w:ascii="Times New Roman"/>
                <w:b w:val="false"/>
                <w:i w:val="false"/>
                <w:color w:val="000000"/>
                <w:sz w:val="20"/>
              </w:rPr>
              <w:t>
тұрғылықты жерінің (орналасқан жерінің) мекенжайы, ұялы байланыстың абоненттік нөмірі, электрондық пошта мекенжайы.</w:t>
            </w:r>
          </w:p>
          <w:p>
            <w:pPr>
              <w:spacing w:after="20"/>
              <w:ind w:left="20"/>
              <w:jc w:val="both"/>
            </w:pPr>
            <w:r>
              <w:rPr>
                <w:rFonts w:ascii="Times New Roman"/>
                <w:b w:val="false"/>
                <w:i w:val="false"/>
                <w:color w:val="000000"/>
                <w:sz w:val="20"/>
              </w:rPr>
              <w:t xml:space="preserve">
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w:t>
            </w:r>
            <w:r>
              <w:rPr>
                <w:rFonts w:ascii="Times New Roman"/>
                <w:b w:val="false"/>
                <w:i w:val="false"/>
                <w:color w:val="000000"/>
                <w:sz w:val="20"/>
              </w:rPr>
              <w:t>2-тармағының</w:t>
            </w:r>
            <w:r>
              <w:rPr>
                <w:rFonts w:ascii="Times New Roman"/>
                <w:b w:val="false"/>
                <w:i w:val="false"/>
                <w:color w:val="000000"/>
                <w:sz w:val="20"/>
              </w:rPr>
              <w:t xml:space="preserve">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сіңірген спорт шебері",</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дәрежедегі спорт шебері",</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спорт шебері"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еңбек сіңірген жаттықтырушысы"</w:t>
            </w:r>
            <w:r>
              <w:br/>
            </w:r>
            <w:r>
              <w:rPr>
                <w:rFonts w:ascii="Times New Roman"/>
                <w:b w:val="false"/>
                <w:i w:val="false"/>
                <w:color w:val="000000"/>
                <w:sz w:val="20"/>
              </w:rPr>
              <w:t>спорттық атақтарын және бiлiктiлiгi</w:t>
            </w:r>
            <w:r>
              <w:br/>
            </w:r>
            <w:r>
              <w:rPr>
                <w:rFonts w:ascii="Times New Roman"/>
                <w:b w:val="false"/>
                <w:i w:val="false"/>
                <w:color w:val="000000"/>
                <w:sz w:val="20"/>
              </w:rPr>
              <w:t>жоғары деңгейдегi жоғары</w:t>
            </w:r>
            <w:r>
              <w:br/>
            </w:r>
            <w:r>
              <w:rPr>
                <w:rFonts w:ascii="Times New Roman"/>
                <w:b w:val="false"/>
                <w:i w:val="false"/>
                <w:color w:val="000000"/>
                <w:sz w:val="20"/>
              </w:rPr>
              <w:t>санатты жаттықтырушы,</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жоғары санатты жаттықтырушы-</w:t>
            </w:r>
            <w:r>
              <w:br/>
            </w:r>
            <w:r>
              <w:rPr>
                <w:rFonts w:ascii="Times New Roman"/>
                <w:b w:val="false"/>
                <w:i w:val="false"/>
                <w:color w:val="000000"/>
                <w:sz w:val="20"/>
              </w:rPr>
              <w:t>оқытушы, бiлiктiлiгi орта</w:t>
            </w:r>
            <w:r>
              <w:br/>
            </w:r>
            <w:r>
              <w:rPr>
                <w:rFonts w:ascii="Times New Roman"/>
                <w:b w:val="false"/>
                <w:i w:val="false"/>
                <w:color w:val="000000"/>
                <w:sz w:val="20"/>
              </w:rPr>
              <w:t>деңгейдегi жоғары санатты</w:t>
            </w:r>
            <w:r>
              <w:br/>
            </w:r>
            <w:r>
              <w:rPr>
                <w:rFonts w:ascii="Times New Roman"/>
                <w:b w:val="false"/>
                <w:i w:val="false"/>
                <w:color w:val="000000"/>
                <w:sz w:val="20"/>
              </w:rPr>
              <w:t>жаттықтырушы, бiлiктiлiгi</w:t>
            </w:r>
            <w:r>
              <w:br/>
            </w:r>
            <w:r>
              <w:rPr>
                <w:rFonts w:ascii="Times New Roman"/>
                <w:b w:val="false"/>
                <w:i w:val="false"/>
                <w:color w:val="000000"/>
                <w:sz w:val="20"/>
              </w:rPr>
              <w:t>орта деңгейдегi жоғары</w:t>
            </w:r>
            <w:r>
              <w:br/>
            </w:r>
            <w:r>
              <w:rPr>
                <w:rFonts w:ascii="Times New Roman"/>
                <w:b w:val="false"/>
                <w:i w:val="false"/>
                <w:color w:val="000000"/>
                <w:sz w:val="20"/>
              </w:rPr>
              <w:t>санатты жаттықтырушы-</w:t>
            </w:r>
            <w:r>
              <w:br/>
            </w:r>
            <w:r>
              <w:rPr>
                <w:rFonts w:ascii="Times New Roman"/>
                <w:b w:val="false"/>
                <w:i w:val="false"/>
                <w:color w:val="000000"/>
                <w:sz w:val="20"/>
              </w:rPr>
              <w:t>оқытушы, бiлiктiлiгi жоғары</w:t>
            </w:r>
            <w:r>
              <w:br/>
            </w:r>
            <w:r>
              <w:rPr>
                <w:rFonts w:ascii="Times New Roman"/>
                <w:b w:val="false"/>
                <w:i w:val="false"/>
                <w:color w:val="000000"/>
                <w:sz w:val="20"/>
              </w:rPr>
              <w:t>деңгейдегi жоғары санатты</w:t>
            </w:r>
            <w:r>
              <w:br/>
            </w:r>
            <w:r>
              <w:rPr>
                <w:rFonts w:ascii="Times New Roman"/>
                <w:b w:val="false"/>
                <w:i w:val="false"/>
                <w:color w:val="000000"/>
                <w:sz w:val="20"/>
              </w:rPr>
              <w:t>әдіскер, бiлiктiлiгi орта</w:t>
            </w:r>
            <w:r>
              <w:br/>
            </w:r>
            <w:r>
              <w:rPr>
                <w:rFonts w:ascii="Times New Roman"/>
                <w:b w:val="false"/>
                <w:i w:val="false"/>
                <w:color w:val="000000"/>
                <w:sz w:val="20"/>
              </w:rPr>
              <w:t>деңгейдегi жоғары санатты</w:t>
            </w:r>
            <w:r>
              <w:br/>
            </w:r>
            <w:r>
              <w:rPr>
                <w:rFonts w:ascii="Times New Roman"/>
                <w:b w:val="false"/>
                <w:i w:val="false"/>
                <w:color w:val="000000"/>
                <w:sz w:val="20"/>
              </w:rPr>
              <w:t>әдiскер, бiлiктiлiгi жоғары</w:t>
            </w:r>
            <w:r>
              <w:br/>
            </w:r>
            <w:r>
              <w:rPr>
                <w:rFonts w:ascii="Times New Roman"/>
                <w:b w:val="false"/>
                <w:i w:val="false"/>
                <w:color w:val="000000"/>
                <w:sz w:val="20"/>
              </w:rPr>
              <w:t>деңгейдегi жоғары санатты</w:t>
            </w:r>
            <w:r>
              <w:br/>
            </w:r>
            <w:r>
              <w:rPr>
                <w:rFonts w:ascii="Times New Roman"/>
                <w:b w:val="false"/>
                <w:i w:val="false"/>
                <w:color w:val="000000"/>
                <w:sz w:val="20"/>
              </w:rPr>
              <w:t>нұсқаушы-спортшы, жоғары</w:t>
            </w:r>
            <w:r>
              <w:br/>
            </w:r>
            <w:r>
              <w:rPr>
                <w:rFonts w:ascii="Times New Roman"/>
                <w:b w:val="false"/>
                <w:i w:val="false"/>
                <w:color w:val="000000"/>
                <w:sz w:val="20"/>
              </w:rPr>
              <w:t>санатты ұлттық спорт төрешiсi,</w:t>
            </w:r>
            <w:r>
              <w:br/>
            </w:r>
            <w:r>
              <w:rPr>
                <w:rFonts w:ascii="Times New Roman"/>
                <w:b w:val="false"/>
                <w:i w:val="false"/>
                <w:color w:val="000000"/>
                <w:sz w:val="20"/>
              </w:rPr>
              <w:t>ұлттық спорт төрешiсi</w:t>
            </w:r>
            <w:r>
              <w:br/>
            </w:r>
            <w:r>
              <w:rPr>
                <w:rFonts w:ascii="Times New Roman"/>
                <w:b w:val="false"/>
                <w:i w:val="false"/>
                <w:color w:val="000000"/>
                <w:sz w:val="20"/>
              </w:rPr>
              <w:t>біліктілік санаттарын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(Дене шынықтыру және спорт</w:t>
            </w:r>
            <w:r>
              <w:br/>
            </w:r>
            <w:r>
              <w:rPr>
                <w:rFonts w:ascii="Times New Roman"/>
                <w:b w:val="false"/>
                <w:i w:val="false"/>
                <w:color w:val="000000"/>
                <w:sz w:val="20"/>
              </w:rPr>
              <w:t>____________________________</w:t>
            </w:r>
            <w:r>
              <w:br/>
            </w:r>
            <w:r>
              <w:rPr>
                <w:rFonts w:ascii="Times New Roman"/>
                <w:b w:val="false"/>
                <w:i w:val="false"/>
                <w:color w:val="000000"/>
                <w:sz w:val="20"/>
              </w:rPr>
              <w:t>саласындағы уәкілетті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төрағасына</w:t>
            </w:r>
          </w:p>
        </w:tc>
      </w:tr>
    </w:tbl>
    <w:bookmarkStart w:name="z93" w:id="51"/>
    <w:p>
      <w:pPr>
        <w:spacing w:after="0"/>
        <w:ind w:left="0"/>
        <w:jc w:val="left"/>
      </w:pPr>
      <w:r>
        <w:rPr>
          <w:rFonts w:ascii="Times New Roman"/>
          <w:b/>
          <w:i w:val="false"/>
          <w:color w:val="000000"/>
        </w:rPr>
        <w:t xml:space="preserve"> Өтініш</w:t>
      </w:r>
    </w:p>
    <w:bookmarkEnd w:id="51"/>
    <w:p>
      <w:pPr>
        <w:spacing w:after="0"/>
        <w:ind w:left="0"/>
        <w:jc w:val="both"/>
      </w:pPr>
      <w:r>
        <w:rPr>
          <w:rFonts w:ascii="Times New Roman"/>
          <w:b w:val="false"/>
          <w:i w:val="false"/>
          <w:color w:val="ff0000"/>
          <w:sz w:val="28"/>
        </w:rPr>
        <w:t xml:space="preserve">
      Ескерту. 1-қосымша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(спортшыға, жаттықтырушыға, жаттықтырушы-оқытушыға, нұсқаушы-спортшыға,</w:t>
      </w:r>
    </w:p>
    <w:p>
      <w:pPr>
        <w:spacing w:after="0"/>
        <w:ind w:left="0"/>
        <w:jc w:val="both"/>
      </w:pPr>
      <w:r>
        <w:rPr>
          <w:rFonts w:ascii="Times New Roman"/>
          <w:b w:val="false"/>
          <w:i w:val="false"/>
          <w:color w:val="000000"/>
          <w:sz w:val="28"/>
        </w:rPr>
        <w:t>спорттық төрешіге спорт түрін көрсету, әдіскерлерге – спорт мекемесінің атауы)</w:t>
      </w:r>
    </w:p>
    <w:p>
      <w:pPr>
        <w:spacing w:after="0"/>
        <w:ind w:left="0"/>
        <w:jc w:val="both"/>
      </w:pPr>
      <w:r>
        <w:rPr>
          <w:rFonts w:ascii="Times New Roman"/>
          <w:b w:val="false"/>
          <w:i w:val="false"/>
          <w:color w:val="000000"/>
          <w:sz w:val="28"/>
        </w:rPr>
        <w:t>
      Мен,________________________________________________________________</w:t>
      </w:r>
    </w:p>
    <w:p>
      <w:pPr>
        <w:spacing w:after="0"/>
        <w:ind w:left="0"/>
        <w:jc w:val="both"/>
      </w:pPr>
      <w:r>
        <w:rPr>
          <w:rFonts w:ascii="Times New Roman"/>
          <w:b w:val="false"/>
          <w:i w:val="false"/>
          <w:color w:val="000000"/>
          <w:sz w:val="28"/>
        </w:rPr>
        <w:t>
      Туған жылы _________________________________________________________</w:t>
      </w:r>
    </w:p>
    <w:p>
      <w:pPr>
        <w:spacing w:after="0"/>
        <w:ind w:left="0"/>
        <w:jc w:val="both"/>
      </w:pPr>
      <w:r>
        <w:rPr>
          <w:rFonts w:ascii="Times New Roman"/>
          <w:b w:val="false"/>
          <w:i w:val="false"/>
          <w:color w:val="000000"/>
          <w:sz w:val="28"/>
        </w:rPr>
        <w:t>
      Спорттық атағы______________________________________________________</w:t>
      </w:r>
    </w:p>
    <w:p>
      <w:pPr>
        <w:spacing w:after="0"/>
        <w:ind w:left="0"/>
        <w:jc w:val="both"/>
      </w:pPr>
      <w:r>
        <w:rPr>
          <w:rFonts w:ascii="Times New Roman"/>
          <w:b w:val="false"/>
          <w:i w:val="false"/>
          <w:color w:val="000000"/>
          <w:sz w:val="28"/>
        </w:rPr>
        <w:t>
      Жұмыс орны, атқаратын лауазымы______________________________________</w:t>
      </w:r>
    </w:p>
    <w:p>
      <w:pPr>
        <w:spacing w:after="0"/>
        <w:ind w:left="0"/>
        <w:jc w:val="both"/>
      </w:pPr>
      <w:r>
        <w:rPr>
          <w:rFonts w:ascii="Times New Roman"/>
          <w:b w:val="false"/>
          <w:i w:val="false"/>
          <w:color w:val="000000"/>
          <w:sz w:val="28"/>
        </w:rPr>
        <w:t>
      Дене шынықтыру және спорт саласындағы жұмыс өтілі_____________________</w:t>
      </w:r>
    </w:p>
    <w:p>
      <w:pPr>
        <w:spacing w:after="0"/>
        <w:ind w:left="0"/>
        <w:jc w:val="both"/>
      </w:pPr>
      <w:r>
        <w:rPr>
          <w:rFonts w:ascii="Times New Roman"/>
          <w:b w:val="false"/>
          <w:i w:val="false"/>
          <w:color w:val="000000"/>
          <w:sz w:val="28"/>
        </w:rPr>
        <w:t>
      Тұрғылықты мекенжайы:_______________________________________________</w:t>
      </w:r>
    </w:p>
    <w:p>
      <w:pPr>
        <w:spacing w:after="0"/>
        <w:ind w:left="0"/>
        <w:jc w:val="both"/>
      </w:pPr>
      <w:r>
        <w:rPr>
          <w:rFonts w:ascii="Times New Roman"/>
          <w:b w:val="false"/>
          <w:i w:val="false"/>
          <w:color w:val="000000"/>
          <w:sz w:val="28"/>
        </w:rPr>
        <w:t>
      Ұялы байланыстың абоненттік нөмірі:___________________________________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w:t>
      </w:r>
    </w:p>
    <w:p>
      <w:pPr>
        <w:spacing w:after="0"/>
        <w:ind w:left="0"/>
        <w:jc w:val="both"/>
      </w:pPr>
      <w:r>
        <w:rPr>
          <w:rFonts w:ascii="Times New Roman"/>
          <w:b w:val="false"/>
          <w:i w:val="false"/>
          <w:color w:val="000000"/>
          <w:sz w:val="28"/>
        </w:rPr>
        <w:t>
      Маған_______________________________________________________________</w:t>
      </w:r>
    </w:p>
    <w:p>
      <w:pPr>
        <w:spacing w:after="0"/>
        <w:ind w:left="0"/>
        <w:jc w:val="both"/>
      </w:pPr>
      <w:r>
        <w:rPr>
          <w:rFonts w:ascii="Times New Roman"/>
          <w:b w:val="false"/>
          <w:i w:val="false"/>
          <w:color w:val="000000"/>
          <w:sz w:val="28"/>
        </w:rPr>
        <w:t>
      беру туралы мәселені қарауыңызды сұраймын.</w:t>
      </w:r>
    </w:p>
    <w:p>
      <w:pPr>
        <w:spacing w:after="0"/>
        <w:ind w:left="0"/>
        <w:jc w:val="both"/>
      </w:pPr>
      <w:r>
        <w:rPr>
          <w:rFonts w:ascii="Times New Roman"/>
          <w:b w:val="false"/>
          <w:i w:val="false"/>
          <w:color w:val="000000"/>
          <w:sz w:val="28"/>
        </w:rPr>
        <w:t>
      Спорттық атақтар мен біліктілік санаттарын беру үшін келесі нәтижелер (спортшының немесе спортшылардың спорт жетістіктері) негіз деп санаймын: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жаттықтырушысы" спорттық атақтарын және бiлiктiлiгi жоғары деңгейдегi жоғары санатты жаттықтырушы, бiлiктiлiгi жоғары деңгейдегi жоғары санатты жаттықтырушы-оқытушы, бiлiктiлiгi орта деңгейдегi жоғары санатты жаттықтырушы, бiлiктiлiгi орта деңгейдегi жоғары санатты жаттықтырушы-оқытушы, бiлiктiлiгi жоғары деңгейдегi жоғары санатты әдіскер, бiлiктiлiгi орта деңгейдегi жоғары санатты әдiскер, бiлiктiлiгi жоғары деңгейдегi жоғары санатты нұсқаушы-спортшы, жоғары санатты ұлттық спорт төрешiсi, ұлттық спорт төрешiсi біліктілік санаттарын беру" мемлекеттік көрсетілетін қызмет стандартында көзделген цифрлық жүйелерде қамтылған заңмен қорғалатын құпияны құрайтын мәліметтерді пайдалануға келісем беремін.</w:t>
      </w:r>
    </w:p>
    <w:p>
      <w:pPr>
        <w:spacing w:after="0"/>
        <w:ind w:left="0"/>
        <w:jc w:val="both"/>
      </w:pPr>
      <w:r>
        <w:rPr>
          <w:rFonts w:ascii="Times New Roman"/>
          <w:b w:val="false"/>
          <w:i w:val="false"/>
          <w:color w:val="000000"/>
          <w:sz w:val="28"/>
        </w:rPr>
        <w:t>
      20__ жылғы "___" _____________</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(қолы) (тегі, аты, әкесінің аты(ол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сіңірген спорт шебері",</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дәрежедегі спорт</w:t>
            </w:r>
            <w:r>
              <w:br/>
            </w:r>
            <w:r>
              <w:rPr>
                <w:rFonts w:ascii="Times New Roman"/>
                <w:b w:val="false"/>
                <w:i w:val="false"/>
                <w:color w:val="000000"/>
                <w:sz w:val="20"/>
              </w:rPr>
              <w:t>шебері", "Қазақстан</w:t>
            </w:r>
            <w:r>
              <w:br/>
            </w:r>
            <w:r>
              <w:rPr>
                <w:rFonts w:ascii="Times New Roman"/>
                <w:b w:val="false"/>
                <w:i w:val="false"/>
                <w:color w:val="000000"/>
                <w:sz w:val="20"/>
              </w:rPr>
              <w:t>Республикасының спорт шебері"</w:t>
            </w:r>
            <w:r>
              <w:br/>
            </w:r>
            <w:r>
              <w:rPr>
                <w:rFonts w:ascii="Times New Roman"/>
                <w:b w:val="false"/>
                <w:i w:val="false"/>
                <w:color w:val="000000"/>
                <w:sz w:val="20"/>
              </w:rPr>
              <w:t>және "Қазақстан</w:t>
            </w:r>
            <w:r>
              <w:br/>
            </w:r>
            <w:r>
              <w:rPr>
                <w:rFonts w:ascii="Times New Roman"/>
                <w:b w:val="false"/>
                <w:i w:val="false"/>
                <w:color w:val="000000"/>
                <w:sz w:val="20"/>
              </w:rPr>
              <w:t>Республикасының еңбек сіңірген</w:t>
            </w:r>
            <w:r>
              <w:br/>
            </w:r>
            <w:r>
              <w:rPr>
                <w:rFonts w:ascii="Times New Roman"/>
                <w:b w:val="false"/>
                <w:i w:val="false"/>
                <w:color w:val="000000"/>
                <w:sz w:val="20"/>
              </w:rPr>
              <w:t>жаттықтырушысы" спорттық</w:t>
            </w:r>
            <w:r>
              <w:br/>
            </w:r>
            <w:r>
              <w:rPr>
                <w:rFonts w:ascii="Times New Roman"/>
                <w:b w:val="false"/>
                <w:i w:val="false"/>
                <w:color w:val="000000"/>
                <w:sz w:val="20"/>
              </w:rPr>
              <w:t>атақтарын және бiлiктiлiгi</w:t>
            </w:r>
            <w:r>
              <w:br/>
            </w:r>
            <w:r>
              <w:rPr>
                <w:rFonts w:ascii="Times New Roman"/>
                <w:b w:val="false"/>
                <w:i w:val="false"/>
                <w:color w:val="000000"/>
                <w:sz w:val="20"/>
              </w:rPr>
              <w:t>жоғары деңгейдегi жоғары</w:t>
            </w:r>
            <w:r>
              <w:br/>
            </w:r>
            <w:r>
              <w:rPr>
                <w:rFonts w:ascii="Times New Roman"/>
                <w:b w:val="false"/>
                <w:i w:val="false"/>
                <w:color w:val="000000"/>
                <w:sz w:val="20"/>
              </w:rPr>
              <w:t>санатты жаттықтырушы,</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жоғары санатты</w:t>
            </w:r>
            <w:r>
              <w:br/>
            </w:r>
            <w:r>
              <w:rPr>
                <w:rFonts w:ascii="Times New Roman"/>
                <w:b w:val="false"/>
                <w:i w:val="false"/>
                <w:color w:val="000000"/>
                <w:sz w:val="20"/>
              </w:rPr>
              <w:t>жаттықтырушы-оқытушы,</w:t>
            </w:r>
            <w:r>
              <w:br/>
            </w:r>
            <w:r>
              <w:rPr>
                <w:rFonts w:ascii="Times New Roman"/>
                <w:b w:val="false"/>
                <w:i w:val="false"/>
                <w:color w:val="000000"/>
                <w:sz w:val="20"/>
              </w:rPr>
              <w:t>бiлiктiлiгi орта деңгейдегi</w:t>
            </w:r>
            <w:r>
              <w:br/>
            </w:r>
            <w:r>
              <w:rPr>
                <w:rFonts w:ascii="Times New Roman"/>
                <w:b w:val="false"/>
                <w:i w:val="false"/>
                <w:color w:val="000000"/>
                <w:sz w:val="20"/>
              </w:rPr>
              <w:t>жоғары санатты жаттықтырушы,</w:t>
            </w:r>
            <w:r>
              <w:br/>
            </w:r>
            <w:r>
              <w:rPr>
                <w:rFonts w:ascii="Times New Roman"/>
                <w:b w:val="false"/>
                <w:i w:val="false"/>
                <w:color w:val="000000"/>
                <w:sz w:val="20"/>
              </w:rPr>
              <w:t>бiлiктiлiгi орта деңгейдегi</w:t>
            </w:r>
            <w:r>
              <w:br/>
            </w:r>
            <w:r>
              <w:rPr>
                <w:rFonts w:ascii="Times New Roman"/>
                <w:b w:val="false"/>
                <w:i w:val="false"/>
                <w:color w:val="000000"/>
                <w:sz w:val="20"/>
              </w:rPr>
              <w:t>жоғары санатты</w:t>
            </w:r>
            <w:r>
              <w:br/>
            </w:r>
            <w:r>
              <w:rPr>
                <w:rFonts w:ascii="Times New Roman"/>
                <w:b w:val="false"/>
                <w:i w:val="false"/>
                <w:color w:val="000000"/>
                <w:sz w:val="20"/>
              </w:rPr>
              <w:t>жаттықтырушы-оқытушы,</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жоғары санатты әдіскер,</w:t>
            </w:r>
            <w:r>
              <w:br/>
            </w:r>
            <w:r>
              <w:rPr>
                <w:rFonts w:ascii="Times New Roman"/>
                <w:b w:val="false"/>
                <w:i w:val="false"/>
                <w:color w:val="000000"/>
                <w:sz w:val="20"/>
              </w:rPr>
              <w:t>бiлiктiлiгi орта деңгейдегi</w:t>
            </w:r>
            <w:r>
              <w:br/>
            </w:r>
            <w:r>
              <w:rPr>
                <w:rFonts w:ascii="Times New Roman"/>
                <w:b w:val="false"/>
                <w:i w:val="false"/>
                <w:color w:val="000000"/>
                <w:sz w:val="20"/>
              </w:rPr>
              <w:t>жоғары санатты әдiскер,</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жоғары санатты нұсқаушы-спортшы, жоғары санатты</w:t>
            </w:r>
            <w:r>
              <w:br/>
            </w:r>
            <w:r>
              <w:rPr>
                <w:rFonts w:ascii="Times New Roman"/>
                <w:b w:val="false"/>
                <w:i w:val="false"/>
                <w:color w:val="000000"/>
                <w:sz w:val="20"/>
              </w:rPr>
              <w:t>ұлттық спорт төрешiсi, ұлттық</w:t>
            </w:r>
            <w:r>
              <w:br/>
            </w:r>
            <w:r>
              <w:rPr>
                <w:rFonts w:ascii="Times New Roman"/>
                <w:b w:val="false"/>
                <w:i w:val="false"/>
                <w:color w:val="000000"/>
                <w:sz w:val="20"/>
              </w:rPr>
              <w:t>спорт төрешiсi біліктілік</w:t>
            </w:r>
            <w:r>
              <w:br/>
            </w:r>
            <w:r>
              <w:rPr>
                <w:rFonts w:ascii="Times New Roman"/>
                <w:b w:val="false"/>
                <w:i w:val="false"/>
                <w:color w:val="000000"/>
                <w:sz w:val="20"/>
              </w:rPr>
              <w:t>санаттарын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талаптардың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Фотосурет орны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Ұсынып отырған өңір (облыс, қала)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шынықтыру-спорт ұйымы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жұмыс орны, лауазымы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 немесе спортшылармен жұмыс жасау өтілі (жаттықтырушы, жаттықтырушы-оқытушы үшін)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Үйінің мекенжайы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атағы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Атақ берілген немесе расталған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 және (немесе) жаттықтырушысы, жаттықтырушы-оқытушысы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түрі (спорт түрлері) бойынша Қазақстан Республикасының ұлттық команда тізіміне сәйкес жаттықтырушысы, жаттықтырушы-оқытушысы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Аккредиттелген ұлттық спорт федерациясының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 басқармасының (облыс, қала)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 саласындағы уәкілетті органның спорт түрін қадағалайтын ведомствоға бағынысты ұйымы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_______________</w:t>
            </w:r>
          </w:p>
          <w:p>
            <w:pPr>
              <w:spacing w:after="20"/>
              <w:ind w:left="20"/>
              <w:jc w:val="both"/>
            </w:pPr>
            <w:r>
              <w:rPr>
                <w:rFonts w:ascii="Times New Roman"/>
                <w:b w:val="false"/>
                <w:i w:val="false"/>
                <w:color w:val="000000"/>
                <w:sz w:val="20"/>
              </w:rPr>
              <w:t>
(қолы) (тегі, аты, әкесінің аты (ол болған жағдайда)) Мөр орны Күні 20_ жылғы "__"______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__________ (қолы) (тегі, аты, әкесінің аты (ол болған жағдайда))</w:t>
            </w:r>
          </w:p>
          <w:p>
            <w:pPr>
              <w:spacing w:after="20"/>
              <w:ind w:left="20"/>
              <w:jc w:val="both"/>
            </w:pPr>
            <w:r>
              <w:rPr>
                <w:rFonts w:ascii="Times New Roman"/>
                <w:b w:val="false"/>
                <w:i w:val="false"/>
                <w:color w:val="000000"/>
                <w:sz w:val="20"/>
              </w:rPr>
              <w:t>
Мөр орны  Күні 20_ жылғы "__"_______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____________________ (қолы) (тегі, аты, әкесінің аты (ол болған жағдайда))</w:t>
            </w:r>
          </w:p>
          <w:p>
            <w:pPr>
              <w:spacing w:after="20"/>
              <w:ind w:left="20"/>
              <w:jc w:val="both"/>
            </w:pPr>
            <w:r>
              <w:rPr>
                <w:rFonts w:ascii="Times New Roman"/>
                <w:b w:val="false"/>
                <w:i w:val="false"/>
                <w:color w:val="000000"/>
                <w:sz w:val="20"/>
              </w:rPr>
              <w:t>
Мөр орны Күні 20_ жылғы "__"_____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көрсеткіштер (нормативтер)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Орындаған күні және орны (күні, айы, жылы және қала, 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Жарыстардың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 дәрежесі,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Көрсеткен нәтижесі (орындалған норматив, спорт жарысында алған орын)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Төреші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Төрешілік санаты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төреші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хатшы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төреші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сіңірген спорт шебері",</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дәрежедегі спорт</w:t>
            </w:r>
            <w:r>
              <w:br/>
            </w:r>
            <w:r>
              <w:rPr>
                <w:rFonts w:ascii="Times New Roman"/>
                <w:b w:val="false"/>
                <w:i w:val="false"/>
                <w:color w:val="000000"/>
                <w:sz w:val="20"/>
              </w:rPr>
              <w:t>шебері", "Қазақстан</w:t>
            </w:r>
            <w:r>
              <w:br/>
            </w:r>
            <w:r>
              <w:rPr>
                <w:rFonts w:ascii="Times New Roman"/>
                <w:b w:val="false"/>
                <w:i w:val="false"/>
                <w:color w:val="000000"/>
                <w:sz w:val="20"/>
              </w:rPr>
              <w:t>Республикасының спорт шебері"</w:t>
            </w:r>
            <w:r>
              <w:br/>
            </w:r>
            <w:r>
              <w:rPr>
                <w:rFonts w:ascii="Times New Roman"/>
                <w:b w:val="false"/>
                <w:i w:val="false"/>
                <w:color w:val="000000"/>
                <w:sz w:val="20"/>
              </w:rPr>
              <w:t>және "Қазақстан</w:t>
            </w:r>
            <w:r>
              <w:br/>
            </w:r>
            <w:r>
              <w:rPr>
                <w:rFonts w:ascii="Times New Roman"/>
                <w:b w:val="false"/>
                <w:i w:val="false"/>
                <w:color w:val="000000"/>
                <w:sz w:val="20"/>
              </w:rPr>
              <w:t>Республикасының еңбек сіңірген</w:t>
            </w:r>
            <w:r>
              <w:br/>
            </w:r>
            <w:r>
              <w:rPr>
                <w:rFonts w:ascii="Times New Roman"/>
                <w:b w:val="false"/>
                <w:i w:val="false"/>
                <w:color w:val="000000"/>
                <w:sz w:val="20"/>
              </w:rPr>
              <w:t>жаттықтырушысы" спорттық</w:t>
            </w:r>
            <w:r>
              <w:br/>
            </w:r>
            <w:r>
              <w:rPr>
                <w:rFonts w:ascii="Times New Roman"/>
                <w:b w:val="false"/>
                <w:i w:val="false"/>
                <w:color w:val="000000"/>
                <w:sz w:val="20"/>
              </w:rPr>
              <w:t>атақтарын және бiлiктiлiгi</w:t>
            </w:r>
            <w:r>
              <w:br/>
            </w:r>
            <w:r>
              <w:rPr>
                <w:rFonts w:ascii="Times New Roman"/>
                <w:b w:val="false"/>
                <w:i w:val="false"/>
                <w:color w:val="000000"/>
                <w:sz w:val="20"/>
              </w:rPr>
              <w:t>жоғары деңгейдегi жоғары</w:t>
            </w:r>
            <w:r>
              <w:br/>
            </w:r>
            <w:r>
              <w:rPr>
                <w:rFonts w:ascii="Times New Roman"/>
                <w:b w:val="false"/>
                <w:i w:val="false"/>
                <w:color w:val="000000"/>
                <w:sz w:val="20"/>
              </w:rPr>
              <w:t>санатты жаттықтырушы,</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жоғары санатты</w:t>
            </w:r>
            <w:r>
              <w:br/>
            </w:r>
            <w:r>
              <w:rPr>
                <w:rFonts w:ascii="Times New Roman"/>
                <w:b w:val="false"/>
                <w:i w:val="false"/>
                <w:color w:val="000000"/>
                <w:sz w:val="20"/>
              </w:rPr>
              <w:t>жаттықтырушы-оқытушы,</w:t>
            </w:r>
            <w:r>
              <w:br/>
            </w:r>
            <w:r>
              <w:rPr>
                <w:rFonts w:ascii="Times New Roman"/>
                <w:b w:val="false"/>
                <w:i w:val="false"/>
                <w:color w:val="000000"/>
                <w:sz w:val="20"/>
              </w:rPr>
              <w:t>бiлiктiлiгi орта деңгейдегi</w:t>
            </w:r>
            <w:r>
              <w:br/>
            </w:r>
            <w:r>
              <w:rPr>
                <w:rFonts w:ascii="Times New Roman"/>
                <w:b w:val="false"/>
                <w:i w:val="false"/>
                <w:color w:val="000000"/>
                <w:sz w:val="20"/>
              </w:rPr>
              <w:t>жоғары санатты жаттықтырушы,</w:t>
            </w:r>
            <w:r>
              <w:br/>
            </w:r>
            <w:r>
              <w:rPr>
                <w:rFonts w:ascii="Times New Roman"/>
                <w:b w:val="false"/>
                <w:i w:val="false"/>
                <w:color w:val="000000"/>
                <w:sz w:val="20"/>
              </w:rPr>
              <w:t>бiлiктiлiгi орта деңгейдегi</w:t>
            </w:r>
            <w:r>
              <w:br/>
            </w:r>
            <w:r>
              <w:rPr>
                <w:rFonts w:ascii="Times New Roman"/>
                <w:b w:val="false"/>
                <w:i w:val="false"/>
                <w:color w:val="000000"/>
                <w:sz w:val="20"/>
              </w:rPr>
              <w:t>жоғары санатты</w:t>
            </w:r>
            <w:r>
              <w:br/>
            </w:r>
            <w:r>
              <w:rPr>
                <w:rFonts w:ascii="Times New Roman"/>
                <w:b w:val="false"/>
                <w:i w:val="false"/>
                <w:color w:val="000000"/>
                <w:sz w:val="20"/>
              </w:rPr>
              <w:t>жаттықтырушы-оқытушы,</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жоғары санатты әдіскер,</w:t>
            </w:r>
            <w:r>
              <w:br/>
            </w:r>
            <w:r>
              <w:rPr>
                <w:rFonts w:ascii="Times New Roman"/>
                <w:b w:val="false"/>
                <w:i w:val="false"/>
                <w:color w:val="000000"/>
                <w:sz w:val="20"/>
              </w:rPr>
              <w:t>бiлiктiлiгi орта деңгейдегi</w:t>
            </w:r>
            <w:r>
              <w:br/>
            </w:r>
            <w:r>
              <w:rPr>
                <w:rFonts w:ascii="Times New Roman"/>
                <w:b w:val="false"/>
                <w:i w:val="false"/>
                <w:color w:val="000000"/>
                <w:sz w:val="20"/>
              </w:rPr>
              <w:t>жоғары санатты әдiскер,</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жоғары санатты нұсқаушы-спортшы, жоғары санатты</w:t>
            </w:r>
            <w:r>
              <w:br/>
            </w:r>
            <w:r>
              <w:rPr>
                <w:rFonts w:ascii="Times New Roman"/>
                <w:b w:val="false"/>
                <w:i w:val="false"/>
                <w:color w:val="000000"/>
                <w:sz w:val="20"/>
              </w:rPr>
              <w:t>ұлттық спорт төрешiсi, ұлттық</w:t>
            </w:r>
            <w:r>
              <w:br/>
            </w:r>
            <w:r>
              <w:rPr>
                <w:rFonts w:ascii="Times New Roman"/>
                <w:b w:val="false"/>
                <w:i w:val="false"/>
                <w:color w:val="000000"/>
                <w:sz w:val="20"/>
              </w:rPr>
              <w:t>спорт төрешiсi біліктілік</w:t>
            </w:r>
            <w:r>
              <w:br/>
            </w:r>
            <w:r>
              <w:rPr>
                <w:rFonts w:ascii="Times New Roman"/>
                <w:b w:val="false"/>
                <w:i w:val="false"/>
                <w:color w:val="000000"/>
                <w:sz w:val="20"/>
              </w:rPr>
              <w:t>санаттарын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талаптардың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Фотосурет орны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Ұсынып отырған өңір (облыс,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Дене-шынықтыру спорт ұйымы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жұмыс орны,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 мамандығы бойынша білімі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щынықтыру және спорт саласындағы жұмыс өтілі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Үйінің мекенжайы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атағы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Атақ берілген немесе расталған 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Спортшыны даярлаған жаттықтырушының тегі, аты, әкесінің аты (ол болған жағдайда)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Жаттықтырушылық санаты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дене шынықтыру ұйымы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 басқармасының (облыс, қала)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Аккредиттелген ұлттық спорт федерациясының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Басшысы ___________________</w:t>
            </w:r>
          </w:p>
          <w:p>
            <w:pPr>
              <w:spacing w:after="20"/>
              <w:ind w:left="20"/>
              <w:jc w:val="both"/>
            </w:pPr>
            <w:r>
              <w:rPr>
                <w:rFonts w:ascii="Times New Roman"/>
                <w:b w:val="false"/>
                <w:i w:val="false"/>
                <w:color w:val="000000"/>
                <w:sz w:val="20"/>
              </w:rPr>
              <w:t>
(қолы) (тегі, аты, әкесінің аты (ол болған жағдайда)) Мөр орны Күні 20___ ж. "__"___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Басшысы _____________________ (қолы) (тегі, аты, әкесінің аты (ол болған жағдайда))</w:t>
            </w:r>
          </w:p>
          <w:p>
            <w:pPr>
              <w:spacing w:after="20"/>
              <w:ind w:left="20"/>
              <w:jc w:val="both"/>
            </w:pPr>
            <w:r>
              <w:rPr>
                <w:rFonts w:ascii="Times New Roman"/>
                <w:b w:val="false"/>
                <w:i w:val="false"/>
                <w:color w:val="000000"/>
                <w:sz w:val="20"/>
              </w:rPr>
              <w:t>
Мөр орны  Күні 20___ ж. "__"___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Басшысы ________________ (қолы) (тегі, аты, әкесінің аты (ол болған жағдайда))</w:t>
            </w:r>
          </w:p>
          <w:p>
            <w:pPr>
              <w:spacing w:after="20"/>
              <w:ind w:left="20"/>
              <w:jc w:val="both"/>
            </w:pPr>
            <w:r>
              <w:rPr>
                <w:rFonts w:ascii="Times New Roman"/>
                <w:b w:val="false"/>
                <w:i w:val="false"/>
                <w:color w:val="000000"/>
                <w:sz w:val="20"/>
              </w:rPr>
              <w:t>
Мөр орны Күні 20___ ж. "__"___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көрсеткіштер (нормативтер)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Орындаған күні және орны (күні, айы, жылы және қала, 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Жарыстардың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 дәрежесі,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Көрсеткен нәтижесі (орындалған норматив, спорт жарысында алған орын)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Төреші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Төрешілік санаты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төреші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хатшы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төреші, төреші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сіңірген спорт шебері",</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дәрежедегі спорт</w:t>
            </w:r>
            <w:r>
              <w:br/>
            </w:r>
            <w:r>
              <w:rPr>
                <w:rFonts w:ascii="Times New Roman"/>
                <w:b w:val="false"/>
                <w:i w:val="false"/>
                <w:color w:val="000000"/>
                <w:sz w:val="20"/>
              </w:rPr>
              <w:t>шебері", "Қазақстан</w:t>
            </w:r>
            <w:r>
              <w:br/>
            </w:r>
            <w:r>
              <w:rPr>
                <w:rFonts w:ascii="Times New Roman"/>
                <w:b w:val="false"/>
                <w:i w:val="false"/>
                <w:color w:val="000000"/>
                <w:sz w:val="20"/>
              </w:rPr>
              <w:t>Республикасының спорт шебері"</w:t>
            </w:r>
            <w:r>
              <w:br/>
            </w:r>
            <w:r>
              <w:rPr>
                <w:rFonts w:ascii="Times New Roman"/>
                <w:b w:val="false"/>
                <w:i w:val="false"/>
                <w:color w:val="000000"/>
                <w:sz w:val="20"/>
              </w:rPr>
              <w:t>және "Қазақстан</w:t>
            </w:r>
            <w:r>
              <w:br/>
            </w:r>
            <w:r>
              <w:rPr>
                <w:rFonts w:ascii="Times New Roman"/>
                <w:b w:val="false"/>
                <w:i w:val="false"/>
                <w:color w:val="000000"/>
                <w:sz w:val="20"/>
              </w:rPr>
              <w:t>Республикасының еңбек сіңірген</w:t>
            </w:r>
            <w:r>
              <w:br/>
            </w:r>
            <w:r>
              <w:rPr>
                <w:rFonts w:ascii="Times New Roman"/>
                <w:b w:val="false"/>
                <w:i w:val="false"/>
                <w:color w:val="000000"/>
                <w:sz w:val="20"/>
              </w:rPr>
              <w:t>жаттықтырушысы" спорттық</w:t>
            </w:r>
            <w:r>
              <w:br/>
            </w:r>
            <w:r>
              <w:rPr>
                <w:rFonts w:ascii="Times New Roman"/>
                <w:b w:val="false"/>
                <w:i w:val="false"/>
                <w:color w:val="000000"/>
                <w:sz w:val="20"/>
              </w:rPr>
              <w:t>атақтарын және бiлiктiлiгi</w:t>
            </w:r>
            <w:r>
              <w:br/>
            </w:r>
            <w:r>
              <w:rPr>
                <w:rFonts w:ascii="Times New Roman"/>
                <w:b w:val="false"/>
                <w:i w:val="false"/>
                <w:color w:val="000000"/>
                <w:sz w:val="20"/>
              </w:rPr>
              <w:t>жоғары деңгейдегi жоғары</w:t>
            </w:r>
            <w:r>
              <w:br/>
            </w:r>
            <w:r>
              <w:rPr>
                <w:rFonts w:ascii="Times New Roman"/>
                <w:b w:val="false"/>
                <w:i w:val="false"/>
                <w:color w:val="000000"/>
                <w:sz w:val="20"/>
              </w:rPr>
              <w:t>санатты жаттықтырушы,</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жоғары санатты</w:t>
            </w:r>
            <w:r>
              <w:br/>
            </w:r>
            <w:r>
              <w:rPr>
                <w:rFonts w:ascii="Times New Roman"/>
                <w:b w:val="false"/>
                <w:i w:val="false"/>
                <w:color w:val="000000"/>
                <w:sz w:val="20"/>
              </w:rPr>
              <w:t>жаттықтырушы-оқытушы,</w:t>
            </w:r>
            <w:r>
              <w:br/>
            </w:r>
            <w:r>
              <w:rPr>
                <w:rFonts w:ascii="Times New Roman"/>
                <w:b w:val="false"/>
                <w:i w:val="false"/>
                <w:color w:val="000000"/>
                <w:sz w:val="20"/>
              </w:rPr>
              <w:t>бiлiктiлiгi орта деңгейдегi</w:t>
            </w:r>
            <w:r>
              <w:br/>
            </w:r>
            <w:r>
              <w:rPr>
                <w:rFonts w:ascii="Times New Roman"/>
                <w:b w:val="false"/>
                <w:i w:val="false"/>
                <w:color w:val="000000"/>
                <w:sz w:val="20"/>
              </w:rPr>
              <w:t>жоғары санатты жаттықтырушы,</w:t>
            </w:r>
            <w:r>
              <w:br/>
            </w:r>
            <w:r>
              <w:rPr>
                <w:rFonts w:ascii="Times New Roman"/>
                <w:b w:val="false"/>
                <w:i w:val="false"/>
                <w:color w:val="000000"/>
                <w:sz w:val="20"/>
              </w:rPr>
              <w:t>бiлiктiлiгi орта деңгейдегi</w:t>
            </w:r>
            <w:r>
              <w:br/>
            </w:r>
            <w:r>
              <w:rPr>
                <w:rFonts w:ascii="Times New Roman"/>
                <w:b w:val="false"/>
                <w:i w:val="false"/>
                <w:color w:val="000000"/>
                <w:sz w:val="20"/>
              </w:rPr>
              <w:t>жоғары санатты</w:t>
            </w:r>
            <w:r>
              <w:br/>
            </w:r>
            <w:r>
              <w:rPr>
                <w:rFonts w:ascii="Times New Roman"/>
                <w:b w:val="false"/>
                <w:i w:val="false"/>
                <w:color w:val="000000"/>
                <w:sz w:val="20"/>
              </w:rPr>
              <w:t>жаттықтырушы-оқытушы,</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жоғары санатты әдіскер,</w:t>
            </w:r>
            <w:r>
              <w:br/>
            </w:r>
            <w:r>
              <w:rPr>
                <w:rFonts w:ascii="Times New Roman"/>
                <w:b w:val="false"/>
                <w:i w:val="false"/>
                <w:color w:val="000000"/>
                <w:sz w:val="20"/>
              </w:rPr>
              <w:t>бiлiктiлiгi орта деңгейдегi</w:t>
            </w:r>
            <w:r>
              <w:br/>
            </w:r>
            <w:r>
              <w:rPr>
                <w:rFonts w:ascii="Times New Roman"/>
                <w:b w:val="false"/>
                <w:i w:val="false"/>
                <w:color w:val="000000"/>
                <w:sz w:val="20"/>
              </w:rPr>
              <w:t>жоғары санатты әдiскер,</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жоғары санатты нұсқаушы-спортшы, жоғары санатты</w:t>
            </w:r>
            <w:r>
              <w:br/>
            </w:r>
            <w:r>
              <w:rPr>
                <w:rFonts w:ascii="Times New Roman"/>
                <w:b w:val="false"/>
                <w:i w:val="false"/>
                <w:color w:val="000000"/>
                <w:sz w:val="20"/>
              </w:rPr>
              <w:t>ұлттық спорт төрешiсi, ұлттық</w:t>
            </w:r>
            <w:r>
              <w:br/>
            </w:r>
            <w:r>
              <w:rPr>
                <w:rFonts w:ascii="Times New Roman"/>
                <w:b w:val="false"/>
                <w:i w:val="false"/>
                <w:color w:val="000000"/>
                <w:sz w:val="20"/>
              </w:rPr>
              <w:t>спорт төрешiсi біліктілік</w:t>
            </w:r>
            <w:r>
              <w:br/>
            </w:r>
            <w:r>
              <w:rPr>
                <w:rFonts w:ascii="Times New Roman"/>
                <w:b w:val="false"/>
                <w:i w:val="false"/>
                <w:color w:val="000000"/>
                <w:sz w:val="20"/>
              </w:rPr>
              <w:t>санаттарын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талаптардың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7" w:id="52"/>
    <w:p>
      <w:pPr>
        <w:spacing w:after="0"/>
        <w:ind w:left="0"/>
        <w:jc w:val="left"/>
      </w:pPr>
      <w:r>
        <w:rPr>
          <w:rFonts w:ascii="Times New Roman"/>
          <w:b/>
          <w:i w:val="false"/>
          <w:color w:val="000000"/>
        </w:rPr>
        <w:t xml:space="preserve"> Жаттықтырушы, жаттықтырушы-оқытушының спортшыларды даярлауы туралы  Анықтама _____________________________________ (тегі, аты, әкесінің аты (ол болған жағдайда))</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Дайындаған спортшының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Спортшымен жұмыс істеген өтілі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Растаушы құжат (дене шынықтыру-спорт ұйымына қабылдау бұйрығы)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нәтижесі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(берілген) орны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Растаушы құжат (жарыстың хаттамасы, ұлттық командаларды бекіту туралы бұйрық)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Жергілікті атқарушы орган басшының қолы</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орны 20__ жылғы "___" _______________</w:t>
      </w:r>
    </w:p>
    <w:p>
      <w:pPr>
        <w:spacing w:after="0"/>
        <w:ind w:left="0"/>
        <w:jc w:val="both"/>
      </w:pPr>
      <w:r>
        <w:rPr>
          <w:rFonts w:ascii="Times New Roman"/>
          <w:b w:val="false"/>
          <w:i w:val="false"/>
          <w:color w:val="000000"/>
          <w:sz w:val="28"/>
        </w:rPr>
        <w:t>
      Жергілікті атқару орган (облыстық маңызы бар қаланың, ауданның, республикалық</w:t>
      </w:r>
    </w:p>
    <w:p>
      <w:pPr>
        <w:spacing w:after="0"/>
        <w:ind w:left="0"/>
        <w:jc w:val="both"/>
      </w:pPr>
      <w:r>
        <w:rPr>
          <w:rFonts w:ascii="Times New Roman"/>
          <w:b w:val="false"/>
          <w:i w:val="false"/>
          <w:color w:val="000000"/>
          <w:sz w:val="28"/>
        </w:rPr>
        <w:t>
      маңызы бар қалалар ауданының) немесе дене шынықтыру-спорт ұйымы басшысының</w:t>
      </w:r>
    </w:p>
    <w:p>
      <w:pPr>
        <w:spacing w:after="0"/>
        <w:ind w:left="0"/>
        <w:jc w:val="both"/>
      </w:pPr>
      <w:r>
        <w:rPr>
          <w:rFonts w:ascii="Times New Roman"/>
          <w:b w:val="false"/>
          <w:i w:val="false"/>
          <w:color w:val="000000"/>
          <w:sz w:val="28"/>
        </w:rPr>
        <w:t>
      қолы 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орны 20__ жылғы "___"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Спорттық атақтар, разрядтар</w:t>
            </w:r>
            <w:r>
              <w:br/>
            </w:r>
            <w:r>
              <w:rPr>
                <w:rFonts w:ascii="Times New Roman"/>
                <w:b w:val="false"/>
                <w:i w:val="false"/>
                <w:color w:val="000000"/>
                <w:sz w:val="20"/>
              </w:rPr>
              <w:t>және біліктілік санаттарын беру</w:t>
            </w:r>
            <w:r>
              <w:br/>
            </w:r>
            <w:r>
              <w:rPr>
                <w:rFonts w:ascii="Times New Roman"/>
                <w:b w:val="false"/>
                <w:i w:val="false"/>
                <w:color w:val="000000"/>
                <w:sz w:val="20"/>
              </w:rPr>
              <w:t>және олардан айыру, омырауға</w:t>
            </w:r>
            <w:r>
              <w:br/>
            </w:r>
            <w:r>
              <w:rPr>
                <w:rFonts w:ascii="Times New Roman"/>
                <w:b w:val="false"/>
                <w:i w:val="false"/>
                <w:color w:val="000000"/>
                <w:sz w:val="20"/>
              </w:rPr>
              <w:t>тағатын белгілерді беру</w:t>
            </w:r>
            <w:r>
              <w:br/>
            </w:r>
            <w:r>
              <w:rPr>
                <w:rFonts w:ascii="Times New Roman"/>
                <w:b w:val="false"/>
                <w:i w:val="false"/>
                <w:color w:val="000000"/>
                <w:sz w:val="20"/>
              </w:rPr>
              <w:t>қағидалары, сондай-ақ</w:t>
            </w:r>
            <w:r>
              <w:br/>
            </w:r>
            <w:r>
              <w:rPr>
                <w:rFonts w:ascii="Times New Roman"/>
                <w:b w:val="false"/>
                <w:i w:val="false"/>
                <w:color w:val="000000"/>
                <w:sz w:val="20"/>
              </w:rPr>
              <w:t>олардың сипаттамасына</w:t>
            </w:r>
            <w:r>
              <w:br/>
            </w:r>
            <w:r>
              <w:rPr>
                <w:rFonts w:ascii="Times New Roman"/>
                <w:b w:val="false"/>
                <w:i w:val="false"/>
                <w:color w:val="000000"/>
                <w:sz w:val="20"/>
              </w:rPr>
              <w:t>2-қосымша</w:t>
            </w:r>
          </w:p>
        </w:tc>
      </w:tr>
    </w:tbl>
    <w:bookmarkStart w:name="z98" w:id="53"/>
    <w:p>
      <w:pPr>
        <w:spacing w:after="0"/>
        <w:ind w:left="0"/>
        <w:jc w:val="left"/>
      </w:pPr>
      <w:r>
        <w:rPr>
          <w:rFonts w:ascii="Times New Roman"/>
          <w:b/>
          <w:i w:val="false"/>
          <w:color w:val="000000"/>
        </w:rPr>
        <w:t xml:space="preserve"> "Қазақстан Республикасының спорт шеберлігіне кандидат, 1-разрядты спортшы cпорттық разрядтар және бiлiктiлiгi жоғары деңгейдегi бірінші санатты жаттықтырушы, бiлiктiлiгi жоғары деңгейдегi бірінші санатты жаттықтырушы-оқытушы, бiлiктiлiгi орта деңгейдегi бірінші санатты жаттықтырушы, бiлiктiлiгi орта деңгейдегi бірінші санатты жаттықтырушы-оқытушы, бiлiктiлiгi жоғары деңгейдегi бірінші санатты әдіскер, бiлiктiлiгi орта деңгейдегi бірінші санатты әдіскер, бiлiктiлiгi жоғары деңгейдегі бірінші санатты нұсқаушы-спортшы, бiрiншi санатты спорт төрешiсi біліктілік санаттарын беру" мемлекеттік қызмет көрсетуге қойылатын талптардың тізбесі</w:t>
      </w:r>
    </w:p>
    <w:bookmarkEnd w:id="53"/>
    <w:p>
      <w:pPr>
        <w:spacing w:after="0"/>
        <w:ind w:left="0"/>
        <w:jc w:val="both"/>
      </w:pPr>
      <w:r>
        <w:rPr>
          <w:rFonts w:ascii="Times New Roman"/>
          <w:b w:val="false"/>
          <w:i w:val="false"/>
          <w:color w:val="ff0000"/>
          <w:sz w:val="28"/>
        </w:rPr>
        <w:t xml:space="preserve">
      Ескерту. 2-қосымша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спорт шеберлігіне кандидат, 1-разрядты спортшы cпорттық разрядтар және бiлiктiлiгi жоғары деңгейдегi бірінші санатты жаттықтырушы, бiлiктiлiгi жоғары деңгейдегi бірінші санатты жаттықтырушы-оқытушы, бiлiктiлiгi орта деңгейдегi бірінші санатты жаттықтырушы, бiлiктiлiгi орта деңгейдегi бірінші санатты жаттықтырушы-оқытушы, бiлiктiлiгi жоғары деңгейдегi бірінші санатты әдіскер, бiлiктiлiгi орта деңгейдегi бірінші санатты әдіскер, бiлiктiлiгi жоғары деңгейдегі бірінші санатты нұсқаушы-спортшы, бiрiншi санатты спорт төрешiсi біліктілік санаттарын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спорт шеберлігіне кандидат.</w:t>
            </w:r>
          </w:p>
          <w:p>
            <w:pPr>
              <w:spacing w:after="20"/>
              <w:ind w:left="20"/>
              <w:jc w:val="both"/>
            </w:pPr>
            <w:r>
              <w:rPr>
                <w:rFonts w:ascii="Times New Roman"/>
                <w:b w:val="false"/>
                <w:i w:val="false"/>
                <w:color w:val="000000"/>
                <w:sz w:val="20"/>
              </w:rPr>
              <w:t>
2. 1-разрядты спортшы.</w:t>
            </w:r>
          </w:p>
          <w:p>
            <w:pPr>
              <w:spacing w:after="20"/>
              <w:ind w:left="20"/>
              <w:jc w:val="both"/>
            </w:pPr>
            <w:r>
              <w:rPr>
                <w:rFonts w:ascii="Times New Roman"/>
                <w:b w:val="false"/>
                <w:i w:val="false"/>
                <w:color w:val="000000"/>
                <w:sz w:val="20"/>
              </w:rPr>
              <w:t>
3. Біліктілігі жоғары деңгейдегі бірінші санатты жаттықтырушы.</w:t>
            </w:r>
          </w:p>
          <w:p>
            <w:pPr>
              <w:spacing w:after="20"/>
              <w:ind w:left="20"/>
              <w:jc w:val="both"/>
            </w:pPr>
            <w:r>
              <w:rPr>
                <w:rFonts w:ascii="Times New Roman"/>
                <w:b w:val="false"/>
                <w:i w:val="false"/>
                <w:color w:val="000000"/>
                <w:sz w:val="20"/>
              </w:rPr>
              <w:t>
4. Біліктілігі жоғары деңгейдегі бірінші санатты жаттықтырушы-оқытушы.</w:t>
            </w:r>
          </w:p>
          <w:p>
            <w:pPr>
              <w:spacing w:after="20"/>
              <w:ind w:left="20"/>
              <w:jc w:val="both"/>
            </w:pPr>
            <w:r>
              <w:rPr>
                <w:rFonts w:ascii="Times New Roman"/>
                <w:b w:val="false"/>
                <w:i w:val="false"/>
                <w:color w:val="000000"/>
                <w:sz w:val="20"/>
              </w:rPr>
              <w:t>
5. Біліктілігі орта деңгейдегі бірінші санатты жаттықтырушы.</w:t>
            </w:r>
          </w:p>
          <w:p>
            <w:pPr>
              <w:spacing w:after="20"/>
              <w:ind w:left="20"/>
              <w:jc w:val="both"/>
            </w:pPr>
            <w:r>
              <w:rPr>
                <w:rFonts w:ascii="Times New Roman"/>
                <w:b w:val="false"/>
                <w:i w:val="false"/>
                <w:color w:val="000000"/>
                <w:sz w:val="20"/>
              </w:rPr>
              <w:t>
6. Біліктілігі орта деңгейдегі бірінші санатты жаттықтырушы-оқытушы.</w:t>
            </w:r>
          </w:p>
          <w:p>
            <w:pPr>
              <w:spacing w:after="20"/>
              <w:ind w:left="20"/>
              <w:jc w:val="both"/>
            </w:pPr>
            <w:r>
              <w:rPr>
                <w:rFonts w:ascii="Times New Roman"/>
                <w:b w:val="false"/>
                <w:i w:val="false"/>
                <w:color w:val="000000"/>
                <w:sz w:val="20"/>
              </w:rPr>
              <w:t>
7. Біліктілігі жоғары деңгейдегі бірінші санатты әдіскер.</w:t>
            </w:r>
          </w:p>
          <w:p>
            <w:pPr>
              <w:spacing w:after="20"/>
              <w:ind w:left="20"/>
              <w:jc w:val="both"/>
            </w:pPr>
            <w:r>
              <w:rPr>
                <w:rFonts w:ascii="Times New Roman"/>
                <w:b w:val="false"/>
                <w:i w:val="false"/>
                <w:color w:val="000000"/>
                <w:sz w:val="20"/>
              </w:rPr>
              <w:t>
8. Біліктілігі орта деңгейдегі бірінші санатты әдіскер.</w:t>
            </w:r>
          </w:p>
          <w:p>
            <w:pPr>
              <w:spacing w:after="20"/>
              <w:ind w:left="20"/>
              <w:jc w:val="both"/>
            </w:pPr>
            <w:r>
              <w:rPr>
                <w:rFonts w:ascii="Times New Roman"/>
                <w:b w:val="false"/>
                <w:i w:val="false"/>
                <w:color w:val="000000"/>
                <w:sz w:val="20"/>
              </w:rPr>
              <w:t>
9. Біліктілігі жоғары деңгейдегі бірінші санатты нұсқаушы-спортшы.</w:t>
            </w:r>
          </w:p>
          <w:p>
            <w:pPr>
              <w:spacing w:after="20"/>
              <w:ind w:left="20"/>
              <w:jc w:val="both"/>
            </w:pPr>
            <w:r>
              <w:rPr>
                <w:rFonts w:ascii="Times New Roman"/>
                <w:b w:val="false"/>
                <w:i w:val="false"/>
                <w:color w:val="000000"/>
                <w:sz w:val="20"/>
              </w:rPr>
              <w:t>
10. Бірінші санатты спорт төрешісі.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қалалардың және астананың ЖАО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Мемлекеттік корпорация, портал арқылы жүзеге асырылады. Мемлекеттік қызметті көрсету нәтижесін беру Мемлекеттік корпорация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(он) жұмыс күні. Құжаттар топтамасын тапсыру үшін күтудің рұқсат етілген ең ұзақ уақыты – 15 (он бес) минут. Көрсетілетін қызметті алушыға қызмет көрсетудің рұқсат етілген ең ұзақ уақыты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 спорттық разрядтары мен біліктілік санаттарын беру куәлік немесе спорттық разрядтары мен біліктілік санаттарын беру туралы бұйрықтың көшірмесі немесе дәлелді бас тарту туралы дәлелді жауап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p>
            <w:pPr>
              <w:spacing w:after="20"/>
              <w:ind w:left="20"/>
              <w:jc w:val="both"/>
            </w:pPr>
            <w:r>
              <w:rPr>
                <w:rFonts w:ascii="Times New Roman"/>
                <w:b w:val="false"/>
                <w:i w:val="false"/>
                <w:color w:val="000000"/>
                <w:sz w:val="20"/>
              </w:rPr>
              <w:t>
Мемлекеттік корпорация: Қазақстан Республикасының еңбек заңнамасына сәйкес жексенбі және мереке күндерін қоспағанда, дүйсенбі мен сенбіні қоса алғанда белгіленген жұмыс кестесіне сәйкес түскі үзіліссіз сағат 9.00 – ден 20.00 – ге дейін.</w:t>
            </w:r>
          </w:p>
          <w:p>
            <w:pPr>
              <w:spacing w:after="20"/>
              <w:ind w:left="20"/>
              <w:jc w:val="both"/>
            </w:pPr>
            <w:r>
              <w:rPr>
                <w:rFonts w:ascii="Times New Roman"/>
                <w:b w:val="false"/>
                <w:i w:val="false"/>
                <w:color w:val="000000"/>
                <w:sz w:val="20"/>
              </w:rPr>
              <w:t>
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 Қазақстан Республикасы Туризм және спорт министрлігінің интернет-ресурсында:</w:t>
            </w:r>
          </w:p>
          <w:p>
            <w:pPr>
              <w:spacing w:after="20"/>
              <w:ind w:left="20"/>
              <w:jc w:val="both"/>
            </w:pPr>
            <w:r>
              <w:rPr>
                <w:rFonts w:ascii="Times New Roman"/>
                <w:b w:val="false"/>
                <w:i w:val="false"/>
                <w:color w:val="000000"/>
                <w:sz w:val="20"/>
              </w:rPr>
              <w:t>
www.gov.kz/memleket/entities/tsm "Мемлекеттік қызметтер"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1) "Қазақстан Республикасының спорт шеберіне кандидат"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2-қосымшаға сәйкес нысан бойынша ұсыныс;</w:t>
            </w:r>
          </w:p>
          <w:p>
            <w:pPr>
              <w:spacing w:after="20"/>
              <w:ind w:left="20"/>
              <w:jc w:val="both"/>
            </w:pPr>
            <w:r>
              <w:rPr>
                <w:rFonts w:ascii="Times New Roman"/>
                <w:b w:val="false"/>
                <w:i w:val="false"/>
                <w:color w:val="000000"/>
                <w:sz w:val="20"/>
              </w:rPr>
              <w:t>
спорт түрі бойынша аккредиттелген жергілікті спорт федерациясының мөрімен куәландырылған жарыстар және (немесе) 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 3х4 көлеміндегі түрлі-түсті бір фотосурет;</w:t>
            </w:r>
          </w:p>
          <w:p>
            <w:pPr>
              <w:spacing w:after="20"/>
              <w:ind w:left="20"/>
              <w:jc w:val="both"/>
            </w:pPr>
            <w:r>
              <w:rPr>
                <w:rFonts w:ascii="Times New Roman"/>
                <w:b w:val="false"/>
                <w:i w:val="false"/>
                <w:color w:val="000000"/>
                <w:sz w:val="20"/>
              </w:rPr>
              <w:t>
2) 1-разрядты спортшы спорттық разряды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2-қосымшаға сәйкес нысан бойынша ұсыныс;</w:t>
            </w:r>
          </w:p>
          <w:p>
            <w:pPr>
              <w:spacing w:after="20"/>
              <w:ind w:left="20"/>
              <w:jc w:val="both"/>
            </w:pPr>
            <w:r>
              <w:rPr>
                <w:rFonts w:ascii="Times New Roman"/>
                <w:b w:val="false"/>
                <w:i w:val="false"/>
                <w:color w:val="000000"/>
                <w:sz w:val="20"/>
              </w:rPr>
              <w:t>
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аудандық, қалалық дене шынықтыру және спорт жөніндегі атқарушы органның мөрімен куәландырылған жарыстар хаттамалары; 3х4 көлеміндегі түрлі-түсті фотосурет;</w:t>
            </w:r>
          </w:p>
          <w:p>
            <w:pPr>
              <w:spacing w:after="20"/>
              <w:ind w:left="20"/>
              <w:jc w:val="both"/>
            </w:pPr>
            <w:r>
              <w:rPr>
                <w:rFonts w:ascii="Times New Roman"/>
                <w:b w:val="false"/>
                <w:i w:val="false"/>
                <w:color w:val="000000"/>
                <w:sz w:val="20"/>
              </w:rPr>
              <w:t>
3) біліктілігі жоғары деңгейдегі бірінші санатты жаттықтырушы, біліктілігі жоғары деңгейдегі бірінші санатты жаттықтырушы-оқытушы, біліктілігі орта деңгейдегі бірінші санатты жаттықтырушы, біліктілігі орта деңгейдегі бірінші санатты жаттықтырушы-оқытушы біліктілік санаттары мемлекеттік көрсетілетін қызметтің кіші түрлері бойынша:</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pPr>
              <w:spacing w:after="20"/>
              <w:ind w:left="20"/>
              <w:jc w:val="both"/>
            </w:pPr>
            <w:r>
              <w:rPr>
                <w:rFonts w:ascii="Times New Roman"/>
                <w:b w:val="false"/>
                <w:i w:val="false"/>
                <w:color w:val="000000"/>
                <w:sz w:val="20"/>
              </w:rPr>
              <w:t>
біліктілігі жоғары деңгейдегі екінші санатты жаттықтырушы, біліктілігі жоғары деңгейдегі екінші санатты жаттықтырушы-оқытушы біліктілік санатын беру туралы бұйрықтың көшірмесі немесе 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w:t>
            </w:r>
          </w:p>
          <w:p>
            <w:pPr>
              <w:spacing w:after="20"/>
              <w:ind w:left="20"/>
              <w:jc w:val="both"/>
            </w:pPr>
            <w:r>
              <w:rPr>
                <w:rFonts w:ascii="Times New Roman"/>
                <w:b w:val="false"/>
                <w:i w:val="false"/>
                <w:color w:val="000000"/>
                <w:sz w:val="20"/>
              </w:rPr>
              <w:t>
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 немесе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w:t>
            </w:r>
          </w:p>
          <w:p>
            <w:pPr>
              <w:spacing w:after="20"/>
              <w:ind w:left="20"/>
              <w:jc w:val="both"/>
            </w:pPr>
            <w:r>
              <w:rPr>
                <w:rFonts w:ascii="Times New Roman"/>
                <w:b w:val="false"/>
                <w:i w:val="false"/>
                <w:color w:val="000000"/>
                <w:sz w:val="20"/>
              </w:rPr>
              <w:t>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3-қосымшаға сәйкес нысан бойынша жаттықтырушы, жаттықтырушы-оқытушының спортшыларды дайындауы туралы анықтама;</w:t>
            </w:r>
          </w:p>
          <w:p>
            <w:pPr>
              <w:spacing w:after="20"/>
              <w:ind w:left="20"/>
              <w:jc w:val="both"/>
            </w:pPr>
            <w:r>
              <w:rPr>
                <w:rFonts w:ascii="Times New Roman"/>
                <w:b w:val="false"/>
                <w:i w:val="false"/>
                <w:color w:val="000000"/>
                <w:sz w:val="20"/>
              </w:rPr>
              <w:t>
спорт түрі бойынша аккредиттелген ұлттық спорт федерациясының мөрімен куәландырылған республикалық жарыстар және (немесе) спорт түрі бойынша облыс федерациясы мөрімен куәландырылған, спорт түрі бойынша облыс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 немесе спорт түрлері бойынша Қазақстан Республикасының ұлттық және ұлттық құрама командалары (спорт түрлері бойынша ұлттық құрама командалар) тізімі;</w:t>
            </w:r>
          </w:p>
          <w:p>
            <w:pPr>
              <w:spacing w:after="20"/>
              <w:ind w:left="20"/>
              <w:jc w:val="both"/>
            </w:pPr>
            <w:r>
              <w:rPr>
                <w:rFonts w:ascii="Times New Roman"/>
                <w:b w:val="false"/>
                <w:i w:val="false"/>
                <w:color w:val="000000"/>
                <w:sz w:val="20"/>
              </w:rPr>
              <w:t>
4) біліктілігі жоғары деңгейдегі бірінші санатты әдіскер, біліктілігі орта деңгейдегі бірінші санатты әдіскер біліктілік санаттары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 кәсіптік білімі туралы диплом немесе цифрлық құжаттар сервисінен алынған цифрлық құжат;</w:t>
            </w:r>
          </w:p>
          <w:p>
            <w:pPr>
              <w:spacing w:after="20"/>
              <w:ind w:left="20"/>
              <w:jc w:val="both"/>
            </w:pPr>
            <w:r>
              <w:rPr>
                <w:rFonts w:ascii="Times New Roman"/>
                <w:b w:val="false"/>
                <w:i w:val="false"/>
                <w:color w:val="000000"/>
                <w:sz w:val="20"/>
              </w:rPr>
              <w:t>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pPr>
              <w:spacing w:after="20"/>
              <w:ind w:left="20"/>
              <w:jc w:val="both"/>
            </w:pPr>
            <w:r>
              <w:rPr>
                <w:rFonts w:ascii="Times New Roman"/>
                <w:b w:val="false"/>
                <w:i w:val="false"/>
                <w:color w:val="000000"/>
                <w:sz w:val="20"/>
              </w:rPr>
              <w:t>
5) біліктілігі жоғары деңгейдегі бірінші санатты нұсқаушы-спортшы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pPr>
              <w:spacing w:after="20"/>
              <w:ind w:left="20"/>
              <w:jc w:val="both"/>
            </w:pPr>
            <w:r>
              <w:rPr>
                <w:rFonts w:ascii="Times New Roman"/>
                <w:b w:val="false"/>
                <w:i w:val="false"/>
                <w:color w:val="000000"/>
                <w:sz w:val="20"/>
              </w:rPr>
              <w:t>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pPr>
              <w:spacing w:after="20"/>
              <w:ind w:left="20"/>
              <w:jc w:val="both"/>
            </w:pPr>
            <w:r>
              <w:rPr>
                <w:rFonts w:ascii="Times New Roman"/>
                <w:b w:val="false"/>
                <w:i w:val="false"/>
                <w:color w:val="000000"/>
                <w:sz w:val="20"/>
              </w:rPr>
              <w:t>
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w:t>
            </w:r>
          </w:p>
          <w:p>
            <w:pPr>
              <w:spacing w:after="20"/>
              <w:ind w:left="20"/>
              <w:jc w:val="both"/>
            </w:pPr>
            <w:r>
              <w:rPr>
                <w:rFonts w:ascii="Times New Roman"/>
                <w:b w:val="false"/>
                <w:i w:val="false"/>
                <w:color w:val="000000"/>
                <w:sz w:val="20"/>
              </w:rPr>
              <w:t>
6) бірінші санатты спорт төрешісі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 осы мемлекеттік қызмет көрсетуге қойылатын негізгі талаптардың тізбесіне 1-қосымшаға сәйкес нысан бойынша өтініш;</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2-қосымшаға сәйкес нысан бойынша ұсыныс;</w:t>
            </w:r>
          </w:p>
          <w:p>
            <w:pPr>
              <w:spacing w:after="20"/>
              <w:ind w:left="20"/>
              <w:jc w:val="both"/>
            </w:pPr>
            <w:r>
              <w:rPr>
                <w:rFonts w:ascii="Times New Roman"/>
                <w:b w:val="false"/>
                <w:i w:val="false"/>
                <w:color w:val="000000"/>
                <w:sz w:val="20"/>
              </w:rPr>
              <w:t>
спорт түрі бойынша аккредиттелген жергілікті спорт федерациясы өткізетін төрешілердің семинарынан өткені туралы сертификат;</w:t>
            </w:r>
          </w:p>
          <w:p>
            <w:pPr>
              <w:spacing w:after="20"/>
              <w:ind w:left="20"/>
              <w:jc w:val="both"/>
            </w:pPr>
            <w:r>
              <w:rPr>
                <w:rFonts w:ascii="Times New Roman"/>
                <w:b w:val="false"/>
                <w:i w:val="false"/>
                <w:color w:val="000000"/>
                <w:sz w:val="20"/>
              </w:rPr>
              <w:t>
спорт төрешісі біліктілік санатын беру туралы бұйрықтың көшірмесі; қызмет берушінің төрешілік растайтын жарыс хаттамалары немесе төрешілік туралы анықтама; 3х4 көлеміндегі түрлі-түсті екі фотосурет; порталға:</w:t>
            </w:r>
          </w:p>
          <w:p>
            <w:pPr>
              <w:spacing w:after="20"/>
              <w:ind w:left="20"/>
              <w:jc w:val="both"/>
            </w:pPr>
            <w:r>
              <w:rPr>
                <w:rFonts w:ascii="Times New Roman"/>
                <w:b w:val="false"/>
                <w:i w:val="false"/>
                <w:color w:val="000000"/>
                <w:sz w:val="20"/>
              </w:rPr>
              <w:t>
1) "Қазақстан Республикасының спорт шеберіне үміткер"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осы мемлекеттік қызмет көрсетуге қойылатын негізгі талаптардың тізбесіне 1-қосымшаға сәйкес құжаттың электрондық нысанындағы ұсыныс;</w:t>
            </w:r>
          </w:p>
          <w:p>
            <w:pPr>
              <w:spacing w:after="20"/>
              <w:ind w:left="20"/>
              <w:jc w:val="both"/>
            </w:pPr>
            <w:r>
              <w:rPr>
                <w:rFonts w:ascii="Times New Roman"/>
                <w:b w:val="false"/>
                <w:i w:val="false"/>
                <w:color w:val="000000"/>
                <w:sz w:val="20"/>
              </w:rPr>
              <w:t>
құжаттың электрондық нысанындағы спорт түрі бойынша аккредиттелген жергілікті спорт федерациясының мөрімен куәландырылған жарыстар және (немесе) 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w:t>
            </w:r>
          </w:p>
          <w:p>
            <w:pPr>
              <w:spacing w:after="20"/>
              <w:ind w:left="20"/>
              <w:jc w:val="both"/>
            </w:pPr>
            <w:r>
              <w:rPr>
                <w:rFonts w:ascii="Times New Roman"/>
                <w:b w:val="false"/>
                <w:i w:val="false"/>
                <w:color w:val="000000"/>
                <w:sz w:val="20"/>
              </w:rPr>
              <w:t>
құжаттың электрондық нысанындағы 3х4 көлеміндегі түрлі-түсті фотосурет;</w:t>
            </w:r>
          </w:p>
          <w:p>
            <w:pPr>
              <w:spacing w:after="20"/>
              <w:ind w:left="20"/>
              <w:jc w:val="both"/>
            </w:pPr>
            <w:r>
              <w:rPr>
                <w:rFonts w:ascii="Times New Roman"/>
                <w:b w:val="false"/>
                <w:i w:val="false"/>
                <w:color w:val="000000"/>
                <w:sz w:val="20"/>
              </w:rPr>
              <w:t>
2) 1-разрядты спортшы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осы мемлекеттік қызмет көрсетуге қойылатын негізгі талаптардың тізбесіне 2-қосымшаға сәйкес құжаттың электрондық нысанындағы ұсыныс; құжаттың электрондық нысанындағы 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аудандық, қалалық дене шынықтыру және спорт жөніндегі атқарушы органның мөрімен куәландырылған жарыстар хаттамалары; құжаттың электрондық нысанындағы 3х4 көлеміндегі түрлі-түсті фотосурет;</w:t>
            </w:r>
          </w:p>
          <w:p>
            <w:pPr>
              <w:spacing w:after="20"/>
              <w:ind w:left="20"/>
              <w:jc w:val="both"/>
            </w:pPr>
            <w:r>
              <w:rPr>
                <w:rFonts w:ascii="Times New Roman"/>
                <w:b w:val="false"/>
                <w:i w:val="false"/>
                <w:color w:val="000000"/>
                <w:sz w:val="20"/>
              </w:rPr>
              <w:t>
3) біліктілігі жоғары деңгейдегі бірінші санатты жаттықтырушы, біліктілігі жоғары деңгейдегі бірінші санатты жаттықтырушы-оқытушы, біліктілігі орта деңгейдегі бірінші санатты жаттықтырушы, біліктілігі орта деңгейдегі бірінші санатты жаттықтырушы-оқытушы біліктілік санаттары мемлекеттік көрсетілетін қызметтің кіші түрлері бойынша:</w:t>
            </w:r>
          </w:p>
          <w:p>
            <w:pPr>
              <w:spacing w:after="20"/>
              <w:ind w:left="20"/>
              <w:jc w:val="both"/>
            </w:pPr>
            <w:r>
              <w:rPr>
                <w:rFonts w:ascii="Times New Roman"/>
                <w:b w:val="false"/>
                <w:i w:val="false"/>
                <w:color w:val="000000"/>
                <w:sz w:val="20"/>
              </w:rPr>
              <w:t>
көрсетілетін қызметті алушының ЭЦҚ куәландырылған 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құжат;</w:t>
            </w:r>
          </w:p>
          <w:p>
            <w:pPr>
              <w:spacing w:after="20"/>
              <w:ind w:left="20"/>
              <w:jc w:val="both"/>
            </w:pPr>
            <w:r>
              <w:rPr>
                <w:rFonts w:ascii="Times New Roman"/>
                <w:b w:val="false"/>
                <w:i w:val="false"/>
                <w:color w:val="000000"/>
                <w:sz w:val="20"/>
              </w:rPr>
              <w:t>
біліктілігі жоғары деңгейдегі екінші санатты жаттықтырушы, біліктілігі жоғары деңгейдегі екінші санатты жаттықтырушы-оқытушы біліктілік санатын беру туралы бұйрықтың көшірмесі немесе 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w:t>
            </w:r>
          </w:p>
          <w:p>
            <w:pPr>
              <w:spacing w:after="20"/>
              <w:ind w:left="20"/>
              <w:jc w:val="both"/>
            </w:pPr>
            <w:r>
              <w:rPr>
                <w:rFonts w:ascii="Times New Roman"/>
                <w:b w:val="false"/>
                <w:i w:val="false"/>
                <w:color w:val="000000"/>
                <w:sz w:val="20"/>
              </w:rPr>
              <w:t>
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 немесе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w:t>
            </w:r>
          </w:p>
          <w:p>
            <w:pPr>
              <w:spacing w:after="20"/>
              <w:ind w:left="20"/>
              <w:jc w:val="both"/>
            </w:pPr>
            <w:r>
              <w:rPr>
                <w:rFonts w:ascii="Times New Roman"/>
                <w:b w:val="false"/>
                <w:i w:val="false"/>
                <w:color w:val="000000"/>
                <w:sz w:val="20"/>
              </w:rPr>
              <w:t>
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 құжаттың электрондық нысанындағы осы мемлекеттік қызмет көрсетуге қойылатын негізгі талаптардың тізбесіне 3-қосымшаға сәйкес нысан бойынша жаттықтырушы, жаттықтырушы-оқытушының спортшыларды дайындауы туралы анықтама; құжаттың электрондық нысанындағы спорт түрі бойынша аккредиттелген ұлттық спорт федерациясының мөрімен куәландырылған республикалық жарыстар және (немесе) спорт түрі бойынша облыс федерациясы мөрімен куәландырылған, спорт түрі бойынша облыс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 немесе спорт түрлері бойынша Қазақстан Республикасының ұлттық және штаттық ұлттық командалары тізімі;</w:t>
            </w:r>
          </w:p>
          <w:p>
            <w:pPr>
              <w:spacing w:after="20"/>
              <w:ind w:left="20"/>
              <w:jc w:val="both"/>
            </w:pPr>
            <w:r>
              <w:rPr>
                <w:rFonts w:ascii="Times New Roman"/>
                <w:b w:val="false"/>
                <w:i w:val="false"/>
                <w:color w:val="000000"/>
                <w:sz w:val="20"/>
              </w:rPr>
              <w:t>
4) біліктілігі жоғары деңгейдегі бірінші санатты әдіскер, біліктілігі орта деңгейдегі бірінші санатты әдіскер біліктілік санаттары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кәсіптік білімі туралы диплом немесе цифрлық құжаттар сервисінен алынған цифрлық құжат; біліктілігі жоғары деңгейдегі екінші санатты әдіскер немесе біліктілігі жоғары деңгейдегі бірінші санатты әдіскер біліктілік санатын беру туралы бұйрықтың көшірмесі; біліктілігі орта деңгейдегі екінші санатты әдіскер немесе біліктілігі орта деңгейдегі бірінші санатты әдіскер біліктілік санатын беру туралы бұйрықтың көшірмесі;</w:t>
            </w:r>
          </w:p>
          <w:p>
            <w:pPr>
              <w:spacing w:after="20"/>
              <w:ind w:left="20"/>
              <w:jc w:val="both"/>
            </w:pPr>
            <w:r>
              <w:rPr>
                <w:rFonts w:ascii="Times New Roman"/>
                <w:b w:val="false"/>
                <w:i w:val="false"/>
                <w:color w:val="000000"/>
                <w:sz w:val="20"/>
              </w:rPr>
              <w:t>
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pPr>
              <w:spacing w:after="20"/>
              <w:ind w:left="20"/>
              <w:jc w:val="both"/>
            </w:pPr>
            <w:r>
              <w:rPr>
                <w:rFonts w:ascii="Times New Roman"/>
                <w:b w:val="false"/>
                <w:i w:val="false"/>
                <w:color w:val="000000"/>
                <w:sz w:val="20"/>
              </w:rPr>
              <w:t>
5) біліктілігі жоғары деңгейдегі бірінші санатты нұсқаушы-спортшы біліктілік санаты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w:t>
            </w:r>
          </w:p>
          <w:p>
            <w:pPr>
              <w:spacing w:after="20"/>
              <w:ind w:left="20"/>
              <w:jc w:val="both"/>
            </w:pPr>
            <w:r>
              <w:rPr>
                <w:rFonts w:ascii="Times New Roman"/>
                <w:b w:val="false"/>
                <w:i w:val="false"/>
                <w:color w:val="000000"/>
                <w:sz w:val="20"/>
              </w:rPr>
              <w:t>
құжаттың электрондық нысанындағы білімі туралы диплом немесе цифрлық құжаттар сервисінен алынған цифрлық құжат;</w:t>
            </w:r>
          </w:p>
          <w:p>
            <w:pPr>
              <w:spacing w:after="20"/>
              <w:ind w:left="20"/>
              <w:jc w:val="both"/>
            </w:pPr>
            <w:r>
              <w:rPr>
                <w:rFonts w:ascii="Times New Roman"/>
                <w:b w:val="false"/>
                <w:i w:val="false"/>
                <w:color w:val="000000"/>
                <w:sz w:val="20"/>
              </w:rPr>
              <w:t>
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 құжаттың электрондық нысанындағы 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w:t>
            </w:r>
          </w:p>
          <w:p>
            <w:pPr>
              <w:spacing w:after="20"/>
              <w:ind w:left="20"/>
              <w:jc w:val="both"/>
            </w:pPr>
            <w:r>
              <w:rPr>
                <w:rFonts w:ascii="Times New Roman"/>
                <w:b w:val="false"/>
                <w:i w:val="false"/>
                <w:color w:val="000000"/>
                <w:sz w:val="20"/>
              </w:rPr>
              <w:t>
6) бірінші санатты спорт төрешісі біліктілік санаты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осы мемлекеттік қызмет көрсетуге қойылатын негізгі талаптардың тізбесіне 1-қосымшаға сәйкес нысан бойынша ұсыныс;</w:t>
            </w:r>
          </w:p>
          <w:p>
            <w:pPr>
              <w:spacing w:after="20"/>
              <w:ind w:left="20"/>
              <w:jc w:val="both"/>
            </w:pPr>
            <w:r>
              <w:rPr>
                <w:rFonts w:ascii="Times New Roman"/>
                <w:b w:val="false"/>
                <w:i w:val="false"/>
                <w:color w:val="000000"/>
                <w:sz w:val="20"/>
              </w:rPr>
              <w:t>
құжаттың электрондық нысанындағы спорт түрі бойынша аккредиттелген жергілікті спорт федерациясы өткізетін төрешілердің семинарынан өткені туралы сертификат;</w:t>
            </w:r>
          </w:p>
          <w:p>
            <w:pPr>
              <w:spacing w:after="20"/>
              <w:ind w:left="20"/>
              <w:jc w:val="both"/>
            </w:pPr>
            <w:r>
              <w:rPr>
                <w:rFonts w:ascii="Times New Roman"/>
                <w:b w:val="false"/>
                <w:i w:val="false"/>
                <w:color w:val="000000"/>
                <w:sz w:val="20"/>
              </w:rPr>
              <w:t>
спорт төрешісі біліктілік санатын беру туралы бұйрықтың көшірмесі; құжаттың электрондық нысанындағы қызмет берушінің төрешілік растайтын жарыс хаттамасы немесе төрешілік туралы анықтама; құжаттың электрондық нысанындағы 3х4 көлеміндегі түрлі-түсті фотосурет.</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құжаттың мәліметтерін көрсетілетін қызметті беруші және Мемлекеттік корпорация қызметкері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байланысты арнаулы құқығынан айырылуы;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 үшін ЭЦҚ болған жағдайда портал арқылы электрондық нысанда өтініш береді. 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pPr>
              <w:spacing w:after="20"/>
              <w:ind w:left="20"/>
              <w:jc w:val="both"/>
            </w:pPr>
            <w:r>
              <w:rPr>
                <w:rFonts w:ascii="Times New Roman"/>
                <w:b w:val="false"/>
                <w:i w:val="false"/>
                <w:color w:val="000000"/>
                <w:sz w:val="20"/>
              </w:rPr>
              <w:t xml:space="preserve">
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w:t>
            </w:r>
            <w:r>
              <w:rPr>
                <w:rFonts w:ascii="Times New Roman"/>
                <w:b w:val="false"/>
                <w:i w:val="false"/>
                <w:color w:val="000000"/>
                <w:sz w:val="20"/>
              </w:rPr>
              <w:t>2-тармағының</w:t>
            </w:r>
            <w:r>
              <w:rPr>
                <w:rFonts w:ascii="Times New Roman"/>
                <w:b w:val="false"/>
                <w:i w:val="false"/>
                <w:color w:val="000000"/>
                <w:sz w:val="20"/>
              </w:rPr>
              <w:t xml:space="preserve">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"Қазақстан Республикасының</w:t>
            </w:r>
            <w:r>
              <w:br/>
            </w:r>
            <w:r>
              <w:rPr>
                <w:rFonts w:ascii="Times New Roman"/>
                <w:b w:val="false"/>
                <w:i w:val="false"/>
                <w:color w:val="000000"/>
                <w:sz w:val="20"/>
              </w:rPr>
              <w:t>спорт шеберлігіне үміткер,</w:t>
            </w:r>
            <w:r>
              <w:br/>
            </w:r>
            <w:r>
              <w:rPr>
                <w:rFonts w:ascii="Times New Roman"/>
                <w:b w:val="false"/>
                <w:i w:val="false"/>
                <w:color w:val="000000"/>
                <w:sz w:val="20"/>
              </w:rPr>
              <w:t>1-разрядты спортшы cпорттық</w:t>
            </w:r>
            <w:r>
              <w:br/>
            </w:r>
            <w:r>
              <w:rPr>
                <w:rFonts w:ascii="Times New Roman"/>
                <w:b w:val="false"/>
                <w:i w:val="false"/>
                <w:color w:val="000000"/>
                <w:sz w:val="20"/>
              </w:rPr>
              <w:t>разрядтар және бiлiктiлiгi</w:t>
            </w:r>
            <w:r>
              <w:br/>
            </w:r>
            <w:r>
              <w:rPr>
                <w:rFonts w:ascii="Times New Roman"/>
                <w:b w:val="false"/>
                <w:i w:val="false"/>
                <w:color w:val="000000"/>
                <w:sz w:val="20"/>
              </w:rPr>
              <w:t>жоғары деңгейдегi бірінші</w:t>
            </w:r>
            <w:r>
              <w:br/>
            </w:r>
            <w:r>
              <w:rPr>
                <w:rFonts w:ascii="Times New Roman"/>
                <w:b w:val="false"/>
                <w:i w:val="false"/>
                <w:color w:val="000000"/>
                <w:sz w:val="20"/>
              </w:rPr>
              <w:t>санатты жаттықтырушы,</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бірінші санатты жаттықтырушы-оқытушы, бiлiктiлiгi орта</w:t>
            </w:r>
            <w:r>
              <w:br/>
            </w:r>
            <w:r>
              <w:rPr>
                <w:rFonts w:ascii="Times New Roman"/>
                <w:b w:val="false"/>
                <w:i w:val="false"/>
                <w:color w:val="000000"/>
                <w:sz w:val="20"/>
              </w:rPr>
              <w:t>деңгейдегi бірінші санатты</w:t>
            </w:r>
            <w:r>
              <w:br/>
            </w:r>
            <w:r>
              <w:rPr>
                <w:rFonts w:ascii="Times New Roman"/>
                <w:b w:val="false"/>
                <w:i w:val="false"/>
                <w:color w:val="000000"/>
                <w:sz w:val="20"/>
              </w:rPr>
              <w:t>жаттықтырушы, бiлiктiлiгi орта</w:t>
            </w:r>
            <w:r>
              <w:br/>
            </w:r>
            <w:r>
              <w:rPr>
                <w:rFonts w:ascii="Times New Roman"/>
                <w:b w:val="false"/>
                <w:i w:val="false"/>
                <w:color w:val="000000"/>
                <w:sz w:val="20"/>
              </w:rPr>
              <w:t>деңгейдегi бірінші санатты</w:t>
            </w:r>
            <w:r>
              <w:br/>
            </w:r>
            <w:r>
              <w:rPr>
                <w:rFonts w:ascii="Times New Roman"/>
                <w:b w:val="false"/>
                <w:i w:val="false"/>
                <w:color w:val="000000"/>
                <w:sz w:val="20"/>
              </w:rPr>
              <w:t>жаттықтырушы-оқытушы,</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бірінші санатты әдіскер,</w:t>
            </w:r>
            <w:r>
              <w:br/>
            </w:r>
            <w:r>
              <w:rPr>
                <w:rFonts w:ascii="Times New Roman"/>
                <w:b w:val="false"/>
                <w:i w:val="false"/>
                <w:color w:val="000000"/>
                <w:sz w:val="20"/>
              </w:rPr>
              <w:t>бiлiктiлiгi орта деңгейдегi</w:t>
            </w:r>
            <w:r>
              <w:br/>
            </w:r>
            <w:r>
              <w:rPr>
                <w:rFonts w:ascii="Times New Roman"/>
                <w:b w:val="false"/>
                <w:i w:val="false"/>
                <w:color w:val="000000"/>
                <w:sz w:val="20"/>
              </w:rPr>
              <w:t>бірінші санатты әдіскер,</w:t>
            </w:r>
            <w:r>
              <w:br/>
            </w:r>
            <w:r>
              <w:rPr>
                <w:rFonts w:ascii="Times New Roman"/>
                <w:b w:val="false"/>
                <w:i w:val="false"/>
                <w:color w:val="000000"/>
                <w:sz w:val="20"/>
              </w:rPr>
              <w:t>бiлiктiлiгi жоғары деңгейдегі</w:t>
            </w:r>
            <w:r>
              <w:br/>
            </w:r>
            <w:r>
              <w:rPr>
                <w:rFonts w:ascii="Times New Roman"/>
                <w:b w:val="false"/>
                <w:i w:val="false"/>
                <w:color w:val="000000"/>
                <w:sz w:val="20"/>
              </w:rPr>
              <w:t>бірінші санатты нұсқаушы-спортшы, бiрiншi санатты спорт</w:t>
            </w:r>
            <w:r>
              <w:br/>
            </w:r>
            <w:r>
              <w:rPr>
                <w:rFonts w:ascii="Times New Roman"/>
                <w:b w:val="false"/>
                <w:i w:val="false"/>
                <w:color w:val="000000"/>
                <w:sz w:val="20"/>
              </w:rPr>
              <w:t>төрешiсi біліктілік санаттарын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(Дене шынықтыру және спорт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саласындағы жергілікті атқарушы органның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басшысына</w:t>
            </w:r>
          </w:p>
        </w:tc>
      </w:tr>
    </w:tbl>
    <w:bookmarkStart w:name="z100" w:id="54"/>
    <w:p>
      <w:pPr>
        <w:spacing w:after="0"/>
        <w:ind w:left="0"/>
        <w:jc w:val="left"/>
      </w:pPr>
      <w:r>
        <w:rPr>
          <w:rFonts w:ascii="Times New Roman"/>
          <w:b/>
          <w:i w:val="false"/>
          <w:color w:val="000000"/>
        </w:rPr>
        <w:t xml:space="preserve"> Өтініш (спортшыларға, жаттықтырушыға, жаттықтырушы-оқытушыларға, нұсқаушы-спортшыға, спорттық төрешіге спорт түрін көрсету, әдіскерлерге – спорт мекемесінің атауы)</w:t>
      </w:r>
    </w:p>
    <w:bookmarkEnd w:id="54"/>
    <w:p>
      <w:pPr>
        <w:spacing w:after="0"/>
        <w:ind w:left="0"/>
        <w:jc w:val="both"/>
      </w:pPr>
      <w:r>
        <w:rPr>
          <w:rFonts w:ascii="Times New Roman"/>
          <w:b w:val="false"/>
          <w:i w:val="false"/>
          <w:color w:val="000000"/>
          <w:sz w:val="28"/>
        </w:rPr>
        <w:t>
      Мен, ________________________________________________________________</w:t>
      </w:r>
    </w:p>
    <w:p>
      <w:pPr>
        <w:spacing w:after="0"/>
        <w:ind w:left="0"/>
        <w:jc w:val="both"/>
      </w:pPr>
      <w:r>
        <w:rPr>
          <w:rFonts w:ascii="Times New Roman"/>
          <w:b w:val="false"/>
          <w:i w:val="false"/>
          <w:color w:val="000000"/>
          <w:sz w:val="28"/>
        </w:rPr>
        <w:t>
      Туған жылы__________________________________________________________</w:t>
      </w:r>
    </w:p>
    <w:p>
      <w:pPr>
        <w:spacing w:after="0"/>
        <w:ind w:left="0"/>
        <w:jc w:val="both"/>
      </w:pPr>
      <w:r>
        <w:rPr>
          <w:rFonts w:ascii="Times New Roman"/>
          <w:b w:val="false"/>
          <w:i w:val="false"/>
          <w:color w:val="000000"/>
          <w:sz w:val="28"/>
        </w:rPr>
        <w:t>
      Спорттық атағы ______________________________________________________</w:t>
      </w:r>
    </w:p>
    <w:p>
      <w:pPr>
        <w:spacing w:after="0"/>
        <w:ind w:left="0"/>
        <w:jc w:val="both"/>
      </w:pPr>
      <w:r>
        <w:rPr>
          <w:rFonts w:ascii="Times New Roman"/>
          <w:b w:val="false"/>
          <w:i w:val="false"/>
          <w:color w:val="000000"/>
          <w:sz w:val="28"/>
        </w:rPr>
        <w:t>
      Жұмыс орны, атқаратын лауазымы ______________________________________</w:t>
      </w:r>
    </w:p>
    <w:p>
      <w:pPr>
        <w:spacing w:after="0"/>
        <w:ind w:left="0"/>
        <w:jc w:val="both"/>
      </w:pPr>
      <w:r>
        <w:rPr>
          <w:rFonts w:ascii="Times New Roman"/>
          <w:b w:val="false"/>
          <w:i w:val="false"/>
          <w:color w:val="000000"/>
          <w:sz w:val="28"/>
        </w:rPr>
        <w:t>
      Дене шынықтыру және спорт саласындағы жұмыс өтілі_____________________</w:t>
      </w:r>
    </w:p>
    <w:p>
      <w:pPr>
        <w:spacing w:after="0"/>
        <w:ind w:left="0"/>
        <w:jc w:val="both"/>
      </w:pPr>
      <w:r>
        <w:rPr>
          <w:rFonts w:ascii="Times New Roman"/>
          <w:b w:val="false"/>
          <w:i w:val="false"/>
          <w:color w:val="000000"/>
          <w:sz w:val="28"/>
        </w:rPr>
        <w:t>
      Тұрғылықты мекенжайы:_______________________________________________</w:t>
      </w:r>
    </w:p>
    <w:p>
      <w:pPr>
        <w:spacing w:after="0"/>
        <w:ind w:left="0"/>
        <w:jc w:val="both"/>
      </w:pPr>
      <w:r>
        <w:rPr>
          <w:rFonts w:ascii="Times New Roman"/>
          <w:b w:val="false"/>
          <w:i w:val="false"/>
          <w:color w:val="000000"/>
          <w:sz w:val="28"/>
        </w:rPr>
        <w:t>
      Ұялы байланыстың абоненттік нөмірі:____________________________________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w:t>
      </w:r>
    </w:p>
    <w:p>
      <w:pPr>
        <w:spacing w:after="0"/>
        <w:ind w:left="0"/>
        <w:jc w:val="both"/>
      </w:pPr>
      <w:r>
        <w:rPr>
          <w:rFonts w:ascii="Times New Roman"/>
          <w:b w:val="false"/>
          <w:i w:val="false"/>
          <w:color w:val="000000"/>
          <w:sz w:val="28"/>
        </w:rPr>
        <w:t>
      Маған_______________________________________________________________</w:t>
      </w:r>
    </w:p>
    <w:p>
      <w:pPr>
        <w:spacing w:after="0"/>
        <w:ind w:left="0"/>
        <w:jc w:val="both"/>
      </w:pPr>
      <w:r>
        <w:rPr>
          <w:rFonts w:ascii="Times New Roman"/>
          <w:b w:val="false"/>
          <w:i w:val="false"/>
          <w:color w:val="000000"/>
          <w:sz w:val="28"/>
        </w:rPr>
        <w:t>
      беру туралы мәселені қарауыңызды сұраймын.</w:t>
      </w:r>
    </w:p>
    <w:p>
      <w:pPr>
        <w:spacing w:after="0"/>
        <w:ind w:left="0"/>
        <w:jc w:val="both"/>
      </w:pPr>
      <w:r>
        <w:rPr>
          <w:rFonts w:ascii="Times New Roman"/>
          <w:b w:val="false"/>
          <w:i w:val="false"/>
          <w:color w:val="000000"/>
          <w:sz w:val="28"/>
        </w:rPr>
        <w:t>
      Спорттық разрядтар мен біліктілік санаттарын беру үшін келесі нәтижелер</w:t>
      </w:r>
    </w:p>
    <w:p>
      <w:pPr>
        <w:spacing w:after="0"/>
        <w:ind w:left="0"/>
        <w:jc w:val="both"/>
      </w:pPr>
      <w:r>
        <w:rPr>
          <w:rFonts w:ascii="Times New Roman"/>
          <w:b w:val="false"/>
          <w:i w:val="false"/>
          <w:color w:val="000000"/>
          <w:sz w:val="28"/>
        </w:rPr>
        <w:t>
      (спортшының немесе спортшылардың спорт нәтижелері) негіз деп санаймын: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"Қазақстан Республикасының спорт шеберлігіне кандидат, 1-разрядты спортшы cпорттық разрядтар және бiлiктiлiгi жоғары деңгейдегi бірінші санатты жаттықтырушы, бiлiктiлiгi жоғары деңгейдегi бірінші санатты жаттықтырушы-оқытушы, бiлiктiлiгi орта деңгейдегi бірінші санатты жаттықтырушы, бiлiктiлiгi орта деңгейдегi бірінші санатты жаттықтырушы-оқытушы, бiлiктiлiгi жоғары деңгейдегi бірінші санатты әдіскер, бiлiктiлiгi орта деңгейдегi бірінші санатты әдіскер, бiлiктiлiгi жоғары деңгейдегі бірінші санатты нұсқаушы-спортшы, бiрiншi санатты спорт төрешiсi біліктілік санаттарын беру" мемлекеттік көрсетілетін қызмет стандартында көзделген ақпараттық жүйелерде қамтылған заңмен қорғалатын құпияны құрайтын мәліметтерді пайдалануға келісем беремін.</w:t>
      </w:r>
    </w:p>
    <w:p>
      <w:pPr>
        <w:spacing w:after="0"/>
        <w:ind w:left="0"/>
        <w:jc w:val="both"/>
      </w:pPr>
      <w:r>
        <w:rPr>
          <w:rFonts w:ascii="Times New Roman"/>
          <w:b w:val="false"/>
          <w:i w:val="false"/>
          <w:color w:val="000000"/>
          <w:sz w:val="28"/>
        </w:rPr>
        <w:t>
      20__ жылғы "___" ____________ 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спорт шеберлігіне үміткер,</w:t>
            </w:r>
            <w:r>
              <w:br/>
            </w:r>
            <w:r>
              <w:rPr>
                <w:rFonts w:ascii="Times New Roman"/>
                <w:b w:val="false"/>
                <w:i w:val="false"/>
                <w:color w:val="000000"/>
                <w:sz w:val="20"/>
              </w:rPr>
              <w:t>1-разрядты спортшы cпорттық</w:t>
            </w:r>
            <w:r>
              <w:br/>
            </w:r>
            <w:r>
              <w:rPr>
                <w:rFonts w:ascii="Times New Roman"/>
                <w:b w:val="false"/>
                <w:i w:val="false"/>
                <w:color w:val="000000"/>
                <w:sz w:val="20"/>
              </w:rPr>
              <w:t>разрядтар және бiлiктiлiгi</w:t>
            </w:r>
            <w:r>
              <w:br/>
            </w:r>
            <w:r>
              <w:rPr>
                <w:rFonts w:ascii="Times New Roman"/>
                <w:b w:val="false"/>
                <w:i w:val="false"/>
                <w:color w:val="000000"/>
                <w:sz w:val="20"/>
              </w:rPr>
              <w:t>жоғары деңгейдегi бірінші</w:t>
            </w:r>
            <w:r>
              <w:br/>
            </w:r>
            <w:r>
              <w:rPr>
                <w:rFonts w:ascii="Times New Roman"/>
                <w:b w:val="false"/>
                <w:i w:val="false"/>
                <w:color w:val="000000"/>
                <w:sz w:val="20"/>
              </w:rPr>
              <w:t>санатты жаттықтырушы,</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бірінші санатты жаттықтырушы-оқытушы, бiлiктiлiгi орта</w:t>
            </w:r>
            <w:r>
              <w:br/>
            </w:r>
            <w:r>
              <w:rPr>
                <w:rFonts w:ascii="Times New Roman"/>
                <w:b w:val="false"/>
                <w:i w:val="false"/>
                <w:color w:val="000000"/>
                <w:sz w:val="20"/>
              </w:rPr>
              <w:t>деңгейдегi бірінші санатты</w:t>
            </w:r>
            <w:r>
              <w:br/>
            </w:r>
            <w:r>
              <w:rPr>
                <w:rFonts w:ascii="Times New Roman"/>
                <w:b w:val="false"/>
                <w:i w:val="false"/>
                <w:color w:val="000000"/>
                <w:sz w:val="20"/>
              </w:rPr>
              <w:t>жаттықтырушы, бiлiктiлiгi орта</w:t>
            </w:r>
            <w:r>
              <w:br/>
            </w:r>
            <w:r>
              <w:rPr>
                <w:rFonts w:ascii="Times New Roman"/>
                <w:b w:val="false"/>
                <w:i w:val="false"/>
                <w:color w:val="000000"/>
                <w:sz w:val="20"/>
              </w:rPr>
              <w:t>деңгейдегi бірінші санатты</w:t>
            </w:r>
            <w:r>
              <w:br/>
            </w:r>
            <w:r>
              <w:rPr>
                <w:rFonts w:ascii="Times New Roman"/>
                <w:b w:val="false"/>
                <w:i w:val="false"/>
                <w:color w:val="000000"/>
                <w:sz w:val="20"/>
              </w:rPr>
              <w:t>жаттықтырушы-оқытушы,</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бірінші санатты әдіскер,</w:t>
            </w:r>
            <w:r>
              <w:br/>
            </w:r>
            <w:r>
              <w:rPr>
                <w:rFonts w:ascii="Times New Roman"/>
                <w:b w:val="false"/>
                <w:i w:val="false"/>
                <w:color w:val="000000"/>
                <w:sz w:val="20"/>
              </w:rPr>
              <w:t>бiлiктiлiгi орта деңгейдегi</w:t>
            </w:r>
            <w:r>
              <w:br/>
            </w:r>
            <w:r>
              <w:rPr>
                <w:rFonts w:ascii="Times New Roman"/>
                <w:b w:val="false"/>
                <w:i w:val="false"/>
                <w:color w:val="000000"/>
                <w:sz w:val="20"/>
              </w:rPr>
              <w:t>бірінші санатты әдіскер,</w:t>
            </w:r>
            <w:r>
              <w:br/>
            </w:r>
            <w:r>
              <w:rPr>
                <w:rFonts w:ascii="Times New Roman"/>
                <w:b w:val="false"/>
                <w:i w:val="false"/>
                <w:color w:val="000000"/>
                <w:sz w:val="20"/>
              </w:rPr>
              <w:t>бiлiктiлiгi жоғары деңгейдегі</w:t>
            </w:r>
            <w:r>
              <w:br/>
            </w:r>
            <w:r>
              <w:rPr>
                <w:rFonts w:ascii="Times New Roman"/>
                <w:b w:val="false"/>
                <w:i w:val="false"/>
                <w:color w:val="000000"/>
                <w:sz w:val="20"/>
              </w:rPr>
              <w:t>бірінші санатты нұсқаушы-спортшы, бiрiншi санатты спорт</w:t>
            </w:r>
            <w:r>
              <w:br/>
            </w:r>
            <w:r>
              <w:rPr>
                <w:rFonts w:ascii="Times New Roman"/>
                <w:b w:val="false"/>
                <w:i w:val="false"/>
                <w:color w:val="000000"/>
                <w:sz w:val="20"/>
              </w:rPr>
              <w:t>төрешiсi біліктілік санаттарын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Фотосурет орны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Ұсынып отырған өңір (облыс,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Дене-шынықтыру спорт ұйымы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жұмыс орны,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 мамандығы бойынша білімі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 саласындағы жұмыс өтілі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Үйінің мекенжайы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разряд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Атақ берілген немесе расталған 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Спортшыны даярлаған жаттықтырушының, жаттықтырушы-оқытушының тегі, аты, әкесінің аты (ол болған жағдайда)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Жаттықтырушылық санаты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дене шынықтыру ұйымы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 бөлімі (қала, аудан)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түрі бойынша аккредиттелген жергілікті спорт федерациясы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_____________</w:t>
            </w:r>
          </w:p>
          <w:p>
            <w:pPr>
              <w:spacing w:after="20"/>
              <w:ind w:left="20"/>
              <w:jc w:val="both"/>
            </w:pPr>
            <w:r>
              <w:rPr>
                <w:rFonts w:ascii="Times New Roman"/>
                <w:b w:val="false"/>
                <w:i w:val="false"/>
                <w:color w:val="000000"/>
                <w:sz w:val="20"/>
              </w:rPr>
              <w:t>
(қолы) (тегі, аты, әкесінің аты (ол болған жағдайда)) Мөр орны 20___ жылғы "__"___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__________</w:t>
            </w:r>
          </w:p>
          <w:p>
            <w:pPr>
              <w:spacing w:after="20"/>
              <w:ind w:left="20"/>
              <w:jc w:val="both"/>
            </w:pPr>
            <w:r>
              <w:rPr>
                <w:rFonts w:ascii="Times New Roman"/>
                <w:b w:val="false"/>
                <w:i w:val="false"/>
                <w:color w:val="000000"/>
                <w:sz w:val="20"/>
              </w:rPr>
              <w:t>
(қолы) (тегі, аты, әкесінің аты (ол болған жағдайда)) Мөр орны 20___жылғы "__"___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_______________________</w:t>
            </w:r>
          </w:p>
          <w:p>
            <w:pPr>
              <w:spacing w:after="20"/>
              <w:ind w:left="20"/>
              <w:jc w:val="both"/>
            </w:pPr>
            <w:r>
              <w:rPr>
                <w:rFonts w:ascii="Times New Roman"/>
                <w:b w:val="false"/>
                <w:i w:val="false"/>
                <w:color w:val="000000"/>
                <w:sz w:val="20"/>
              </w:rPr>
              <w:t>
(қолы) (тегі, аты, әкесінің аты (ол болған жағдайда)) Мөр орны 20___жылғы "__"___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көрсеткіштер (нормативтер)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Орындаған күні (күні, айы,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Жарыстардың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 дәрежесі,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Көрсеткен нәтижесі (орындалған норматив, спорт жарысында алған орын)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Төреші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Төрешілік санаты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төреші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хатшы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төреші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спорт шеберлігіне үміткер,</w:t>
            </w:r>
            <w:r>
              <w:br/>
            </w:r>
            <w:r>
              <w:rPr>
                <w:rFonts w:ascii="Times New Roman"/>
                <w:b w:val="false"/>
                <w:i w:val="false"/>
                <w:color w:val="000000"/>
                <w:sz w:val="20"/>
              </w:rPr>
              <w:t>1-разрядты спортшы cпорттық</w:t>
            </w:r>
            <w:r>
              <w:br/>
            </w:r>
            <w:r>
              <w:rPr>
                <w:rFonts w:ascii="Times New Roman"/>
                <w:b w:val="false"/>
                <w:i w:val="false"/>
                <w:color w:val="000000"/>
                <w:sz w:val="20"/>
              </w:rPr>
              <w:t>разрядтар және бiлiктiлiгi</w:t>
            </w:r>
            <w:r>
              <w:br/>
            </w:r>
            <w:r>
              <w:rPr>
                <w:rFonts w:ascii="Times New Roman"/>
                <w:b w:val="false"/>
                <w:i w:val="false"/>
                <w:color w:val="000000"/>
                <w:sz w:val="20"/>
              </w:rPr>
              <w:t>жоғары деңгейдегi бірінші</w:t>
            </w:r>
            <w:r>
              <w:br/>
            </w:r>
            <w:r>
              <w:rPr>
                <w:rFonts w:ascii="Times New Roman"/>
                <w:b w:val="false"/>
                <w:i w:val="false"/>
                <w:color w:val="000000"/>
                <w:sz w:val="20"/>
              </w:rPr>
              <w:t>санатты жаттықтырушы,</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бірінші санатты жаттықтырушы-оқытушы, бiлiктiлiгi орта</w:t>
            </w:r>
            <w:r>
              <w:br/>
            </w:r>
            <w:r>
              <w:rPr>
                <w:rFonts w:ascii="Times New Roman"/>
                <w:b w:val="false"/>
                <w:i w:val="false"/>
                <w:color w:val="000000"/>
                <w:sz w:val="20"/>
              </w:rPr>
              <w:t>деңгейдегi бірінші санатты</w:t>
            </w:r>
            <w:r>
              <w:br/>
            </w:r>
            <w:r>
              <w:rPr>
                <w:rFonts w:ascii="Times New Roman"/>
                <w:b w:val="false"/>
                <w:i w:val="false"/>
                <w:color w:val="000000"/>
                <w:sz w:val="20"/>
              </w:rPr>
              <w:t>жаттықтырушы, бiлiктiлiгi орта</w:t>
            </w:r>
            <w:r>
              <w:br/>
            </w:r>
            <w:r>
              <w:rPr>
                <w:rFonts w:ascii="Times New Roman"/>
                <w:b w:val="false"/>
                <w:i w:val="false"/>
                <w:color w:val="000000"/>
                <w:sz w:val="20"/>
              </w:rPr>
              <w:t>деңгейдегi бірінші санатты</w:t>
            </w:r>
            <w:r>
              <w:br/>
            </w:r>
            <w:r>
              <w:rPr>
                <w:rFonts w:ascii="Times New Roman"/>
                <w:b w:val="false"/>
                <w:i w:val="false"/>
                <w:color w:val="000000"/>
                <w:sz w:val="20"/>
              </w:rPr>
              <w:t>жаттықтырушы-оқытушы,</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бірінші санатты әдіскер,</w:t>
            </w:r>
            <w:r>
              <w:br/>
            </w:r>
            <w:r>
              <w:rPr>
                <w:rFonts w:ascii="Times New Roman"/>
                <w:b w:val="false"/>
                <w:i w:val="false"/>
                <w:color w:val="000000"/>
                <w:sz w:val="20"/>
              </w:rPr>
              <w:t>бiлiктiлiгi орта деңгейдегi</w:t>
            </w:r>
            <w:r>
              <w:br/>
            </w:r>
            <w:r>
              <w:rPr>
                <w:rFonts w:ascii="Times New Roman"/>
                <w:b w:val="false"/>
                <w:i w:val="false"/>
                <w:color w:val="000000"/>
                <w:sz w:val="20"/>
              </w:rPr>
              <w:t>бірінші санатты әдіскер,</w:t>
            </w:r>
            <w:r>
              <w:br/>
            </w:r>
            <w:r>
              <w:rPr>
                <w:rFonts w:ascii="Times New Roman"/>
                <w:b w:val="false"/>
                <w:i w:val="false"/>
                <w:color w:val="000000"/>
                <w:sz w:val="20"/>
              </w:rPr>
              <w:t>бiлiктiлiгi жоғары деңгейдегі</w:t>
            </w:r>
            <w:r>
              <w:br/>
            </w:r>
            <w:r>
              <w:rPr>
                <w:rFonts w:ascii="Times New Roman"/>
                <w:b w:val="false"/>
                <w:i w:val="false"/>
                <w:color w:val="000000"/>
                <w:sz w:val="20"/>
              </w:rPr>
              <w:t>бірінші санатты нұсқаушы-спортшы, бiрiншi санатты спорт</w:t>
            </w:r>
            <w:r>
              <w:br/>
            </w:r>
            <w:r>
              <w:rPr>
                <w:rFonts w:ascii="Times New Roman"/>
                <w:b w:val="false"/>
                <w:i w:val="false"/>
                <w:color w:val="000000"/>
                <w:sz w:val="20"/>
              </w:rPr>
              <w:t>төрешiсi біліктілік санаттарын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3" w:id="55"/>
    <w:p>
      <w:pPr>
        <w:spacing w:after="0"/>
        <w:ind w:left="0"/>
        <w:jc w:val="left"/>
      </w:pPr>
      <w:r>
        <w:rPr>
          <w:rFonts w:ascii="Times New Roman"/>
          <w:b/>
          <w:i w:val="false"/>
          <w:color w:val="000000"/>
        </w:rPr>
        <w:t xml:space="preserve"> Жаттықтырушы, жаттықтырушы-оқытушының спортшыларды даярлауы туралы АНЫҚТАМА __________________________________________________________________ (тегі, аты, әкесінің аты ( ол болған жағдайда))</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Дайындаған спортшының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Спортшымен жұмыс істеген өтілі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Растаушы құжат (дене-шынықтыру спорт ұйымына қабылдау бұйрығы)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нәтижесі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(берілген) орны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Растаушы құжат (жарыстың хаттамасы, ұлттық командаларды бекіту бұйрығы, дене-шынықтыру спорт ұйымына қабылдау бұйрығы)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Жергілікті атқару орган (облыстық маңызы бар қаланың, ауданның, республикалық</w:t>
      </w:r>
    </w:p>
    <w:p>
      <w:pPr>
        <w:spacing w:after="0"/>
        <w:ind w:left="0"/>
        <w:jc w:val="both"/>
      </w:pPr>
      <w:r>
        <w:rPr>
          <w:rFonts w:ascii="Times New Roman"/>
          <w:b w:val="false"/>
          <w:i w:val="false"/>
          <w:color w:val="000000"/>
          <w:sz w:val="28"/>
        </w:rPr>
        <w:t>
      маңызы бар қалалардың ауданының) басшысының қолы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орны 20__ жылғы "___" _____________________________________________</w:t>
      </w:r>
    </w:p>
    <w:p>
      <w:pPr>
        <w:spacing w:after="0"/>
        <w:ind w:left="0"/>
        <w:jc w:val="both"/>
      </w:pPr>
      <w:r>
        <w:rPr>
          <w:rFonts w:ascii="Times New Roman"/>
          <w:b w:val="false"/>
          <w:i w:val="false"/>
          <w:color w:val="000000"/>
          <w:sz w:val="28"/>
        </w:rPr>
        <w:t>
      Дене шынықтыру-спорт ұйымы басшының қолы 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орны 20__ жылғы "___"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Спорттық атақтар,разрядтар</w:t>
            </w:r>
            <w:r>
              <w:br/>
            </w:r>
            <w:r>
              <w:rPr>
                <w:rFonts w:ascii="Times New Roman"/>
                <w:b w:val="false"/>
                <w:i w:val="false"/>
                <w:color w:val="000000"/>
                <w:sz w:val="20"/>
              </w:rPr>
              <w:t>және біліктілік санаттарын беру</w:t>
            </w:r>
            <w:r>
              <w:br/>
            </w:r>
            <w:r>
              <w:rPr>
                <w:rFonts w:ascii="Times New Roman"/>
                <w:b w:val="false"/>
                <w:i w:val="false"/>
                <w:color w:val="000000"/>
                <w:sz w:val="20"/>
              </w:rPr>
              <w:t>және олардан айыру, омырауға</w:t>
            </w:r>
            <w:r>
              <w:br/>
            </w:r>
            <w:r>
              <w:rPr>
                <w:rFonts w:ascii="Times New Roman"/>
                <w:b w:val="false"/>
                <w:i w:val="false"/>
                <w:color w:val="000000"/>
                <w:sz w:val="20"/>
              </w:rPr>
              <w:t>тағатын белгілерді беру</w:t>
            </w:r>
            <w:r>
              <w:br/>
            </w:r>
            <w:r>
              <w:rPr>
                <w:rFonts w:ascii="Times New Roman"/>
                <w:b w:val="false"/>
                <w:i w:val="false"/>
                <w:color w:val="000000"/>
                <w:sz w:val="20"/>
              </w:rPr>
              <w:t>қағидалары, сондай-ақ</w:t>
            </w:r>
            <w:r>
              <w:br/>
            </w:r>
            <w:r>
              <w:rPr>
                <w:rFonts w:ascii="Times New Roman"/>
                <w:b w:val="false"/>
                <w:i w:val="false"/>
                <w:color w:val="000000"/>
                <w:sz w:val="20"/>
              </w:rPr>
              <w:t>олардың сипаттамасына</w:t>
            </w:r>
            <w:r>
              <w:br/>
            </w:r>
            <w:r>
              <w:rPr>
                <w:rFonts w:ascii="Times New Roman"/>
                <w:b w:val="false"/>
                <w:i w:val="false"/>
                <w:color w:val="000000"/>
                <w:sz w:val="20"/>
              </w:rPr>
              <w:t>3-қосымша</w:t>
            </w:r>
          </w:p>
        </w:tc>
      </w:tr>
    </w:tbl>
    <w:bookmarkStart w:name="z104" w:id="56"/>
    <w:p>
      <w:pPr>
        <w:spacing w:after="0"/>
        <w:ind w:left="0"/>
        <w:jc w:val="left"/>
      </w:pPr>
      <w:r>
        <w:rPr>
          <w:rFonts w:ascii="Times New Roman"/>
          <w:b/>
          <w:i w:val="false"/>
          <w:color w:val="000000"/>
        </w:rPr>
        <w:t xml:space="preserve"> "2-разрядты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 мемлекеттік қызмет көрсетуге қойылатын талаптардың тізбесі</w:t>
      </w:r>
    </w:p>
    <w:bookmarkEnd w:id="56"/>
    <w:p>
      <w:pPr>
        <w:spacing w:after="0"/>
        <w:ind w:left="0"/>
        <w:jc w:val="both"/>
      </w:pPr>
      <w:r>
        <w:rPr>
          <w:rFonts w:ascii="Times New Roman"/>
          <w:b w:val="false"/>
          <w:i w:val="false"/>
          <w:color w:val="ff0000"/>
          <w:sz w:val="28"/>
        </w:rPr>
        <w:t xml:space="preserve">
      Ескерту. 3-қосымша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2-разрядты спортшы.</w:t>
            </w:r>
          </w:p>
          <w:p>
            <w:pPr>
              <w:spacing w:after="20"/>
              <w:ind w:left="20"/>
              <w:jc w:val="both"/>
            </w:pPr>
            <w:r>
              <w:rPr>
                <w:rFonts w:ascii="Times New Roman"/>
                <w:b w:val="false"/>
                <w:i w:val="false"/>
                <w:color w:val="000000"/>
                <w:sz w:val="20"/>
              </w:rPr>
              <w:t>
2. 3-разрядты спортшы.</w:t>
            </w:r>
          </w:p>
          <w:p>
            <w:pPr>
              <w:spacing w:after="20"/>
              <w:ind w:left="20"/>
              <w:jc w:val="both"/>
            </w:pPr>
            <w:r>
              <w:rPr>
                <w:rFonts w:ascii="Times New Roman"/>
                <w:b w:val="false"/>
                <w:i w:val="false"/>
                <w:color w:val="000000"/>
                <w:sz w:val="20"/>
              </w:rPr>
              <w:t>
3. 1-жасөспірімдік разрядты спортшы.</w:t>
            </w:r>
          </w:p>
          <w:p>
            <w:pPr>
              <w:spacing w:after="20"/>
              <w:ind w:left="20"/>
              <w:jc w:val="both"/>
            </w:pPr>
            <w:r>
              <w:rPr>
                <w:rFonts w:ascii="Times New Roman"/>
                <w:b w:val="false"/>
                <w:i w:val="false"/>
                <w:color w:val="000000"/>
                <w:sz w:val="20"/>
              </w:rPr>
              <w:t>
4. 2-жасөспірімдік разрядты спортшы.</w:t>
            </w:r>
          </w:p>
          <w:p>
            <w:pPr>
              <w:spacing w:after="20"/>
              <w:ind w:left="20"/>
              <w:jc w:val="both"/>
            </w:pPr>
            <w:r>
              <w:rPr>
                <w:rFonts w:ascii="Times New Roman"/>
                <w:b w:val="false"/>
                <w:i w:val="false"/>
                <w:color w:val="000000"/>
                <w:sz w:val="20"/>
              </w:rPr>
              <w:t>
5. 3-жасөспірімдік разрядты спортшы.</w:t>
            </w:r>
          </w:p>
          <w:p>
            <w:pPr>
              <w:spacing w:after="20"/>
              <w:ind w:left="20"/>
              <w:jc w:val="both"/>
            </w:pPr>
            <w:r>
              <w:rPr>
                <w:rFonts w:ascii="Times New Roman"/>
                <w:b w:val="false"/>
                <w:i w:val="false"/>
                <w:color w:val="000000"/>
                <w:sz w:val="20"/>
              </w:rPr>
              <w:t>
6. Біліктілігі жоғары деңгейдегі екінші санатты жаттықтырушы.</w:t>
            </w:r>
          </w:p>
          <w:p>
            <w:pPr>
              <w:spacing w:after="20"/>
              <w:ind w:left="20"/>
              <w:jc w:val="both"/>
            </w:pPr>
            <w:r>
              <w:rPr>
                <w:rFonts w:ascii="Times New Roman"/>
                <w:b w:val="false"/>
                <w:i w:val="false"/>
                <w:color w:val="000000"/>
                <w:sz w:val="20"/>
              </w:rPr>
              <w:t>
7. Біліктілігі жоғары деңгейдегі екінші санатты жаттықтырушы-оқытушы.</w:t>
            </w:r>
          </w:p>
          <w:p>
            <w:pPr>
              <w:spacing w:after="20"/>
              <w:ind w:left="20"/>
              <w:jc w:val="both"/>
            </w:pPr>
            <w:r>
              <w:rPr>
                <w:rFonts w:ascii="Times New Roman"/>
                <w:b w:val="false"/>
                <w:i w:val="false"/>
                <w:color w:val="000000"/>
                <w:sz w:val="20"/>
              </w:rPr>
              <w:t>
8. Біліктілігі орта деңгейдегі екінші санатты жаттықтырушы.</w:t>
            </w:r>
          </w:p>
          <w:p>
            <w:pPr>
              <w:spacing w:after="20"/>
              <w:ind w:left="20"/>
              <w:jc w:val="both"/>
            </w:pPr>
            <w:r>
              <w:rPr>
                <w:rFonts w:ascii="Times New Roman"/>
                <w:b w:val="false"/>
                <w:i w:val="false"/>
                <w:color w:val="000000"/>
                <w:sz w:val="20"/>
              </w:rPr>
              <w:t>
9. Біліктілігі орта деңгейдегі екінші санатты жаттықтырушы-оқытушы.</w:t>
            </w:r>
          </w:p>
          <w:p>
            <w:pPr>
              <w:spacing w:after="20"/>
              <w:ind w:left="20"/>
              <w:jc w:val="both"/>
            </w:pPr>
            <w:r>
              <w:rPr>
                <w:rFonts w:ascii="Times New Roman"/>
                <w:b w:val="false"/>
                <w:i w:val="false"/>
                <w:color w:val="000000"/>
                <w:sz w:val="20"/>
              </w:rPr>
              <w:t>
10. Біліктілігі жоғары деңгейдегі екінші санатты әдіскер.</w:t>
            </w:r>
          </w:p>
          <w:p>
            <w:pPr>
              <w:spacing w:after="20"/>
              <w:ind w:left="20"/>
              <w:jc w:val="both"/>
            </w:pPr>
            <w:r>
              <w:rPr>
                <w:rFonts w:ascii="Times New Roman"/>
                <w:b w:val="false"/>
                <w:i w:val="false"/>
                <w:color w:val="000000"/>
                <w:sz w:val="20"/>
              </w:rPr>
              <w:t>
11. Біліктілігі орта деңгейдегі екінші санатты әдіскер.</w:t>
            </w:r>
          </w:p>
          <w:p>
            <w:pPr>
              <w:spacing w:after="20"/>
              <w:ind w:left="20"/>
              <w:jc w:val="both"/>
            </w:pPr>
            <w:r>
              <w:rPr>
                <w:rFonts w:ascii="Times New Roman"/>
                <w:b w:val="false"/>
                <w:i w:val="false"/>
                <w:color w:val="000000"/>
                <w:sz w:val="20"/>
              </w:rPr>
              <w:t>
12. Біліктілігі жоғары деңгейдегі екінші санатты нұсқаушы-спортшы.</w:t>
            </w:r>
          </w:p>
          <w:p>
            <w:pPr>
              <w:spacing w:after="20"/>
              <w:ind w:left="20"/>
              <w:jc w:val="both"/>
            </w:pPr>
            <w:r>
              <w:rPr>
                <w:rFonts w:ascii="Times New Roman"/>
                <w:b w:val="false"/>
                <w:i w:val="false"/>
                <w:color w:val="000000"/>
                <w:sz w:val="20"/>
              </w:rPr>
              <w:t>
13. Спорт төрешісі.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және облыстық маңызы бар қалалардың ЖАО, республикалық маңызы бар қалаларындағы және астанадағы аудандардың әкімдері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Мемлекеттік корпорация, портал арқылы жүзеге асырылады.</w:t>
            </w:r>
          </w:p>
          <w:p>
            <w:pPr>
              <w:spacing w:after="20"/>
              <w:ind w:left="20"/>
              <w:jc w:val="both"/>
            </w:pPr>
            <w:r>
              <w:rPr>
                <w:rFonts w:ascii="Times New Roman"/>
                <w:b w:val="false"/>
                <w:i w:val="false"/>
                <w:color w:val="000000"/>
                <w:sz w:val="20"/>
              </w:rPr>
              <w:t>
Мемлекеттік қызметті көрсету нәтижесін беру Мемлекеттік корпорация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 Құжаттар топтамасын тапсыру үшін күтудің рұқсат етілген ең ұзақ уақыты – 15 (он бес) минут. Көрсетілетін қызметті алушыға қызмет көрсетудің рұқсат етілген ең ұзақ уақыты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 жасөспірімдер разрядтары мен біліктілік санаттарын беру куәлік немесе жасөспірімдер разрядтары мен біліктілік санаттарын беру туралы бұйрықтың көшірмесі немесе дәлелді бас тарту туралы дәлелді жауап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p>
            <w:pPr>
              <w:spacing w:after="20"/>
              <w:ind w:left="20"/>
              <w:jc w:val="both"/>
            </w:pPr>
            <w:r>
              <w:rPr>
                <w:rFonts w:ascii="Times New Roman"/>
                <w:b w:val="false"/>
                <w:i w:val="false"/>
                <w:color w:val="000000"/>
                <w:sz w:val="20"/>
              </w:rPr>
              <w:t>
Мемлекеттік корпорация: Қазақстан Республикасының еңбек заңнамасына сәйкес жексенбі және мереке күндерін қоспағанда, дүйсенбі мен сенбіні қоса алғанда белгіленген жұмыс кестесіне сәйкес түскі үзіліссіз сағат 9.00 – ден 20.00 – ге дейін.</w:t>
            </w:r>
          </w:p>
          <w:p>
            <w:pPr>
              <w:spacing w:after="20"/>
              <w:ind w:left="20"/>
              <w:jc w:val="both"/>
            </w:pPr>
            <w:r>
              <w:rPr>
                <w:rFonts w:ascii="Times New Roman"/>
                <w:b w:val="false"/>
                <w:i w:val="false"/>
                <w:color w:val="000000"/>
                <w:sz w:val="20"/>
              </w:rPr>
              <w:t>
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 Қазақстан Республикасы Туризм және спорт министрлігінің интернет-ресурсында:</w:t>
            </w:r>
          </w:p>
          <w:p>
            <w:pPr>
              <w:spacing w:after="20"/>
              <w:ind w:left="20"/>
              <w:jc w:val="both"/>
            </w:pPr>
            <w:r>
              <w:rPr>
                <w:rFonts w:ascii="Times New Roman"/>
                <w:b w:val="false"/>
                <w:i w:val="false"/>
                <w:color w:val="000000"/>
                <w:sz w:val="20"/>
              </w:rPr>
              <w:t>
www.gov.kz/memleket/entities/tsm "Мемлекеттік қызметтер"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1) 2-разрядты спортшы, 3-разрядты спортшы, 1-жасөспірімдік разрядты спортшы, 2-жасөспірімдік разрядты спортшы, 3-жасөспірімдік разрядты спортшы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 бастапқы спорттық ұйымның мөрімен және қолымен куәландырылған қолдаухаты;</w:t>
            </w:r>
          </w:p>
          <w:p>
            <w:pPr>
              <w:spacing w:after="20"/>
              <w:ind w:left="20"/>
              <w:jc w:val="both"/>
            </w:pPr>
            <w:r>
              <w:rPr>
                <w:rFonts w:ascii="Times New Roman"/>
                <w:b w:val="false"/>
                <w:i w:val="false"/>
                <w:color w:val="000000"/>
                <w:sz w:val="20"/>
              </w:rPr>
              <w:t>
спорт түрі бойынша облыс федерациясының мөрімен куәландырылған облыстық және (немесе) қалалық жарыстар, спорт түрі бойынша аккредиттелген облыс федерациясы болмаған жағдайда, облыстық дене шынықтыру және спорт жөніндегі атқарушы органның мөрімен куәландырылған жарыстар немесе аудандық, қалалық дене шынықтыру және спорт жөніндегі атқарушы органның мөрімен куәландырылған аудандық жарыстардың хаттамалары;</w:t>
            </w:r>
          </w:p>
          <w:p>
            <w:pPr>
              <w:spacing w:after="20"/>
              <w:ind w:left="20"/>
              <w:jc w:val="both"/>
            </w:pPr>
            <w:r>
              <w:rPr>
                <w:rFonts w:ascii="Times New Roman"/>
                <w:b w:val="false"/>
                <w:i w:val="false"/>
                <w:color w:val="000000"/>
                <w:sz w:val="20"/>
              </w:rPr>
              <w:t>
2) біліктілігі жоғары деңгейдегі екінші санатты жаттықтырушы, біліктілігі жоғары деңгейдегі екінші санатты жаттықтырушы-оқытушы, біліктілігі орта деңгейдегі екінші санатты жаттықтырушы, біліктілігі орта деңгейдегі екінші санатты жаттықтырушы-оқытушы біліктілік санаттары мемлекеттік көрсетілетін қызметтің кіші түрлері бойынша:</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 біліктілігі жоғары деңгейдегі екінші санатты жаттықтырушы, біліктілігі жоғары деңгейдегі екінші санатты жаттықтырушы-оқытушы біліктілік санатын беру туралы бұйрықтың көшірмесі;</w:t>
            </w:r>
          </w:p>
          <w:p>
            <w:pPr>
              <w:spacing w:after="20"/>
              <w:ind w:left="20"/>
              <w:jc w:val="both"/>
            </w:pPr>
            <w:r>
              <w:rPr>
                <w:rFonts w:ascii="Times New Roman"/>
                <w:b w:val="false"/>
                <w:i w:val="false"/>
                <w:color w:val="000000"/>
                <w:sz w:val="20"/>
              </w:rPr>
              <w:t>
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w:t>
            </w:r>
          </w:p>
          <w:p>
            <w:pPr>
              <w:spacing w:after="20"/>
              <w:ind w:left="20"/>
              <w:jc w:val="both"/>
            </w:pPr>
            <w:r>
              <w:rPr>
                <w:rFonts w:ascii="Times New Roman"/>
                <w:b w:val="false"/>
                <w:i w:val="false"/>
                <w:color w:val="000000"/>
                <w:sz w:val="20"/>
              </w:rPr>
              <w:t>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2-қосымшаға сәйкес нысан бойынша жаттықтырушы, жаттықтырушы-оқытушының спортшыларды дайындауы туралы анықтамасы; спорт түрлері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жарыстардың хаттамалары;</w:t>
            </w:r>
          </w:p>
          <w:p>
            <w:pPr>
              <w:spacing w:after="20"/>
              <w:ind w:left="20"/>
              <w:jc w:val="both"/>
            </w:pPr>
            <w:r>
              <w:rPr>
                <w:rFonts w:ascii="Times New Roman"/>
                <w:b w:val="false"/>
                <w:i w:val="false"/>
                <w:color w:val="000000"/>
                <w:sz w:val="20"/>
              </w:rPr>
              <w:t>
3) біліктілігі жоғары деңгейдегі екінші санатты әдіскер, біліктілігі орта деңгейдегі екінші санатты әдіскер біліктілік санаттары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 кәсіптік білімі туралы диплом немесе цифрлық құжаттар сервисінен алынған цифрлық құжат;</w:t>
            </w:r>
          </w:p>
          <w:p>
            <w:pPr>
              <w:spacing w:after="20"/>
              <w:ind w:left="20"/>
              <w:jc w:val="both"/>
            </w:pPr>
            <w:r>
              <w:rPr>
                <w:rFonts w:ascii="Times New Roman"/>
                <w:b w:val="false"/>
                <w:i w:val="false"/>
                <w:color w:val="000000"/>
                <w:sz w:val="20"/>
              </w:rPr>
              <w:t>
біліктілігі жоғары деңгейдегі екінші санатты әдіскер біліктілік санатын беру туралы бұйрықтың көшірмесі; біліктілігі орта деңгейдегі екінші санатты әдіскер біліктілік санатын беру туралы бұйрықтың көшірмесі;</w:t>
            </w:r>
          </w:p>
          <w:p>
            <w:pPr>
              <w:spacing w:after="20"/>
              <w:ind w:left="20"/>
              <w:jc w:val="both"/>
            </w:pPr>
            <w:r>
              <w:rPr>
                <w:rFonts w:ascii="Times New Roman"/>
                <w:b w:val="false"/>
                <w:i w:val="false"/>
                <w:color w:val="000000"/>
                <w:sz w:val="20"/>
              </w:rPr>
              <w:t>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pPr>
              <w:spacing w:after="20"/>
              <w:ind w:left="20"/>
              <w:jc w:val="both"/>
            </w:pPr>
            <w:r>
              <w:rPr>
                <w:rFonts w:ascii="Times New Roman"/>
                <w:b w:val="false"/>
                <w:i w:val="false"/>
                <w:color w:val="000000"/>
                <w:sz w:val="20"/>
              </w:rPr>
              <w:t>
4) біліктілігі жоғары деңгейдегі екінші санатты нұсқаушы-спортшы біліктілік санаты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pPr>
              <w:spacing w:after="20"/>
              <w:ind w:left="20"/>
              <w:jc w:val="both"/>
            </w:pPr>
            <w:r>
              <w:rPr>
                <w:rFonts w:ascii="Times New Roman"/>
                <w:b w:val="false"/>
                <w:i w:val="false"/>
                <w:color w:val="000000"/>
                <w:sz w:val="20"/>
              </w:rPr>
              <w:t>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pPr>
              <w:spacing w:after="20"/>
              <w:ind w:left="20"/>
              <w:jc w:val="both"/>
            </w:pPr>
            <w:r>
              <w:rPr>
                <w:rFonts w:ascii="Times New Roman"/>
                <w:b w:val="false"/>
                <w:i w:val="false"/>
                <w:color w:val="000000"/>
                <w:sz w:val="20"/>
              </w:rPr>
              <w:t>
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w:t>
            </w:r>
          </w:p>
          <w:p>
            <w:pPr>
              <w:spacing w:after="20"/>
              <w:ind w:left="20"/>
              <w:jc w:val="both"/>
            </w:pPr>
            <w:r>
              <w:rPr>
                <w:rFonts w:ascii="Times New Roman"/>
                <w:b w:val="false"/>
                <w:i w:val="false"/>
                <w:color w:val="000000"/>
                <w:sz w:val="20"/>
              </w:rPr>
              <w:t>
5) спорт төрешісі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1-қосымшаға сәйкес нысан бойынша өтініш; қызмет берушінің төрешілік растайтын жарыс хаттамасының көшірмесі немесе төрешілік туралы анықтама; порталға:</w:t>
            </w:r>
          </w:p>
          <w:p>
            <w:pPr>
              <w:spacing w:after="20"/>
              <w:ind w:left="20"/>
              <w:jc w:val="both"/>
            </w:pPr>
            <w:r>
              <w:rPr>
                <w:rFonts w:ascii="Times New Roman"/>
                <w:b w:val="false"/>
                <w:i w:val="false"/>
                <w:color w:val="000000"/>
                <w:sz w:val="20"/>
              </w:rPr>
              <w:t>
1) 2-разрядты спортшы, 3-разрядты спортшы, 1-жасөспірімдік разрядты спортшы, 2-жасөспірімдік разрядты спортшы, 3-жасөспірімдік разрядты спортшы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бастапқы спорттық ұйымның мөрімен және қолымен куәландырылған қолдаухаты; құжаттың электрондық нысанындағы спорт түрі бойынша облыс федерациясының мөрімен куәландырылған облыстық және (немесе) қалалық жарыстар,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 немесе аудандық, қалалық дене шынықтыру және спорт жөніндегі атқарушы органның мөрімен куәландырылған аудандық жарыстардың хаттамалары;</w:t>
            </w:r>
          </w:p>
          <w:p>
            <w:pPr>
              <w:spacing w:after="20"/>
              <w:ind w:left="20"/>
              <w:jc w:val="both"/>
            </w:pPr>
            <w:r>
              <w:rPr>
                <w:rFonts w:ascii="Times New Roman"/>
                <w:b w:val="false"/>
                <w:i w:val="false"/>
                <w:color w:val="000000"/>
                <w:sz w:val="20"/>
              </w:rPr>
              <w:t>
2) біліктілігі жоғары деңгейдегі екінші санатты жаттықтырушы, біліктілігі жоғары деңгейдегі екінші санатты жаттықтырушы-оқытушы, біліктілігі орта деңгейдегі екінші санатты жаттықтырушы, біліктілігі орта деңгейдегі екінші санатты жаттықтырушы-оқытушы біліктілік санаттары мемлекеттік көрсетілетін қызметтің кіші түрлері бойынша:</w:t>
            </w:r>
          </w:p>
          <w:p>
            <w:pPr>
              <w:spacing w:after="20"/>
              <w:ind w:left="20"/>
              <w:jc w:val="both"/>
            </w:pPr>
            <w:r>
              <w:rPr>
                <w:rFonts w:ascii="Times New Roman"/>
                <w:b w:val="false"/>
                <w:i w:val="false"/>
                <w:color w:val="000000"/>
                <w:sz w:val="20"/>
              </w:rPr>
              <w:t>
көрсетілетін қызметті алушының ЭЦҚ куәландырылған 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құжат; 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 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pPr>
              <w:spacing w:after="20"/>
              <w:ind w:left="20"/>
              <w:jc w:val="both"/>
            </w:pPr>
            <w:r>
              <w:rPr>
                <w:rFonts w:ascii="Times New Roman"/>
                <w:b w:val="false"/>
                <w:i w:val="false"/>
                <w:color w:val="000000"/>
                <w:sz w:val="20"/>
              </w:rPr>
              <w:t>
құжаттың электрондық нысанындағы осы мемлекеттік қызмет көрсетуге қойылатын негізгі талаптардың тізбесіне 2-қосымшаға сәйкес нысан бойынша жаттықтырушы, жаттықтырушы-оқытушының спортшыларды дайындауы туралы анықтамасы; құжаттың электрондық нысанындағы спорт түрлер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жарыстардың хаттамалары;</w:t>
            </w:r>
          </w:p>
          <w:p>
            <w:pPr>
              <w:spacing w:after="20"/>
              <w:ind w:left="20"/>
              <w:jc w:val="both"/>
            </w:pPr>
            <w:r>
              <w:rPr>
                <w:rFonts w:ascii="Times New Roman"/>
                <w:b w:val="false"/>
                <w:i w:val="false"/>
                <w:color w:val="000000"/>
                <w:sz w:val="20"/>
              </w:rPr>
              <w:t>
3) біліктілігі жоғары деңгейдегі екінші санатты әдіскер, біліктілігі орта деңгейдегі екінші санатты әдіскер біліктілік санаттары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кәсіптік білімі туралы диплом немесе цифрлық құжаттар сервисінен алынған цифрлық құжат;</w:t>
            </w:r>
          </w:p>
          <w:p>
            <w:pPr>
              <w:spacing w:after="20"/>
              <w:ind w:left="20"/>
              <w:jc w:val="both"/>
            </w:pPr>
            <w:r>
              <w:rPr>
                <w:rFonts w:ascii="Times New Roman"/>
                <w:b w:val="false"/>
                <w:i w:val="false"/>
                <w:color w:val="000000"/>
                <w:sz w:val="20"/>
              </w:rPr>
              <w:t>
біліктілігі жоғары деңгейдегі екінші санатты әдіскер біліктілік санатын беру туралы бұйрықтың көшірмесі; біліктілігі орта деңгейдегі екінші санатты әдіскер біліктілік санатын беру туралы бұйрықтың көшірмесі;</w:t>
            </w:r>
          </w:p>
          <w:p>
            <w:pPr>
              <w:spacing w:after="20"/>
              <w:ind w:left="20"/>
              <w:jc w:val="both"/>
            </w:pPr>
            <w:r>
              <w:rPr>
                <w:rFonts w:ascii="Times New Roman"/>
                <w:b w:val="false"/>
                <w:i w:val="false"/>
                <w:color w:val="000000"/>
                <w:sz w:val="20"/>
              </w:rPr>
              <w:t>
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pPr>
              <w:spacing w:after="20"/>
              <w:ind w:left="20"/>
              <w:jc w:val="both"/>
            </w:pPr>
            <w:r>
              <w:rPr>
                <w:rFonts w:ascii="Times New Roman"/>
                <w:b w:val="false"/>
                <w:i w:val="false"/>
                <w:color w:val="000000"/>
                <w:sz w:val="20"/>
              </w:rPr>
              <w:t>
4) біліктілігі жоғары деңгейдегі екінші санатты нұсқаушы-спортшы біліктілік санаты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құжат;</w:t>
            </w:r>
          </w:p>
          <w:p>
            <w:pPr>
              <w:spacing w:after="20"/>
              <w:ind w:left="20"/>
              <w:jc w:val="both"/>
            </w:pPr>
            <w:r>
              <w:rPr>
                <w:rFonts w:ascii="Times New Roman"/>
                <w:b w:val="false"/>
                <w:i w:val="false"/>
                <w:color w:val="000000"/>
                <w:sz w:val="20"/>
              </w:rPr>
              <w:t>
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pPr>
              <w:spacing w:after="20"/>
              <w:ind w:left="20"/>
              <w:jc w:val="both"/>
            </w:pPr>
            <w:r>
              <w:rPr>
                <w:rFonts w:ascii="Times New Roman"/>
                <w:b w:val="false"/>
                <w:i w:val="false"/>
                <w:color w:val="000000"/>
                <w:sz w:val="20"/>
              </w:rPr>
              <w:t>
құжаттың электрондық нысанындағы 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w:t>
            </w:r>
          </w:p>
          <w:p>
            <w:pPr>
              <w:spacing w:after="20"/>
              <w:ind w:left="20"/>
              <w:jc w:val="both"/>
            </w:pPr>
            <w:r>
              <w:rPr>
                <w:rFonts w:ascii="Times New Roman"/>
                <w:b w:val="false"/>
                <w:i w:val="false"/>
                <w:color w:val="000000"/>
                <w:sz w:val="20"/>
              </w:rPr>
              <w:t>
5) спорт төрешісі біліктілік санаты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қызмет берушінің төрешілік растайтын жарыстардың хаттамалары немесе төрешілік туралы анықтама.</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құжаттың мәліметтерін көрсетілетін қызметті беруші және Мемлекеттік корпорация қызметкері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байланысты арнаулы құқығынан айырылуы;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 үшін ЭЦҚ болған жағдайда портал арқылы электрондық нысанда өтініш береді.</w:t>
            </w:r>
          </w:p>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pPr>
              <w:spacing w:after="20"/>
              <w:ind w:left="20"/>
              <w:jc w:val="both"/>
            </w:pPr>
            <w:r>
              <w:rPr>
                <w:rFonts w:ascii="Times New Roman"/>
                <w:b w:val="false"/>
                <w:i w:val="false"/>
                <w:color w:val="000000"/>
                <w:sz w:val="20"/>
              </w:rPr>
              <w:t xml:space="preserve">
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w:t>
            </w:r>
            <w:r>
              <w:rPr>
                <w:rFonts w:ascii="Times New Roman"/>
                <w:b w:val="false"/>
                <w:i w:val="false"/>
                <w:color w:val="000000"/>
                <w:sz w:val="20"/>
              </w:rPr>
              <w:t>2-тармағының</w:t>
            </w:r>
            <w:r>
              <w:rPr>
                <w:rFonts w:ascii="Times New Roman"/>
                <w:b w:val="false"/>
                <w:i w:val="false"/>
                <w:color w:val="000000"/>
                <w:sz w:val="20"/>
              </w:rPr>
              <w:t xml:space="preserve">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"2-разрядты спортшы,</w:t>
            </w:r>
            <w:r>
              <w:br/>
            </w:r>
            <w:r>
              <w:rPr>
                <w:rFonts w:ascii="Times New Roman"/>
                <w:b w:val="false"/>
                <w:i w:val="false"/>
                <w:color w:val="000000"/>
                <w:sz w:val="20"/>
              </w:rPr>
              <w:t>3-разрядты спортшы, 1-жасөспірімдік разрядты</w:t>
            </w:r>
            <w:r>
              <w:br/>
            </w:r>
            <w:r>
              <w:rPr>
                <w:rFonts w:ascii="Times New Roman"/>
                <w:b w:val="false"/>
                <w:i w:val="false"/>
                <w:color w:val="000000"/>
                <w:sz w:val="20"/>
              </w:rPr>
              <w:t>спортшы, 2-жасөспірімдік</w:t>
            </w:r>
            <w:r>
              <w:br/>
            </w:r>
            <w:r>
              <w:rPr>
                <w:rFonts w:ascii="Times New Roman"/>
                <w:b w:val="false"/>
                <w:i w:val="false"/>
                <w:color w:val="000000"/>
                <w:sz w:val="20"/>
              </w:rPr>
              <w:t>разрядты спортшы, 3-жасөспірімдік разрядты</w:t>
            </w:r>
            <w:r>
              <w:br/>
            </w:r>
            <w:r>
              <w:rPr>
                <w:rFonts w:ascii="Times New Roman"/>
                <w:b w:val="false"/>
                <w:i w:val="false"/>
                <w:color w:val="000000"/>
                <w:sz w:val="20"/>
              </w:rPr>
              <w:t>спортшы спорттық разрядтарын</w:t>
            </w:r>
            <w:r>
              <w:br/>
            </w:r>
            <w:r>
              <w:rPr>
                <w:rFonts w:ascii="Times New Roman"/>
                <w:b w:val="false"/>
                <w:i w:val="false"/>
                <w:color w:val="000000"/>
                <w:sz w:val="20"/>
              </w:rPr>
              <w:t>және бiлiктiлiгi жоғары</w:t>
            </w:r>
            <w:r>
              <w:br/>
            </w:r>
            <w:r>
              <w:rPr>
                <w:rFonts w:ascii="Times New Roman"/>
                <w:b w:val="false"/>
                <w:i w:val="false"/>
                <w:color w:val="000000"/>
                <w:sz w:val="20"/>
              </w:rPr>
              <w:t>деңгейдегi екiншi санатты</w:t>
            </w:r>
            <w:r>
              <w:br/>
            </w:r>
            <w:r>
              <w:rPr>
                <w:rFonts w:ascii="Times New Roman"/>
                <w:b w:val="false"/>
                <w:i w:val="false"/>
                <w:color w:val="000000"/>
                <w:sz w:val="20"/>
              </w:rPr>
              <w:t>жаттықтырушы, бiлiктiлiгi</w:t>
            </w:r>
            <w:r>
              <w:br/>
            </w:r>
            <w:r>
              <w:rPr>
                <w:rFonts w:ascii="Times New Roman"/>
                <w:b w:val="false"/>
                <w:i w:val="false"/>
                <w:color w:val="000000"/>
                <w:sz w:val="20"/>
              </w:rPr>
              <w:t>жоғары деңгейдегi екiншi</w:t>
            </w:r>
            <w:r>
              <w:br/>
            </w:r>
            <w:r>
              <w:rPr>
                <w:rFonts w:ascii="Times New Roman"/>
                <w:b w:val="false"/>
                <w:i w:val="false"/>
                <w:color w:val="000000"/>
                <w:sz w:val="20"/>
              </w:rPr>
              <w:t>санатты жаттықтырушы-оқытушы, бiлiктiлiгi орта</w:t>
            </w:r>
            <w:r>
              <w:br/>
            </w:r>
            <w:r>
              <w:rPr>
                <w:rFonts w:ascii="Times New Roman"/>
                <w:b w:val="false"/>
                <w:i w:val="false"/>
                <w:color w:val="000000"/>
                <w:sz w:val="20"/>
              </w:rPr>
              <w:t>деңгейдегi екiншi санатты</w:t>
            </w:r>
            <w:r>
              <w:br/>
            </w:r>
            <w:r>
              <w:rPr>
                <w:rFonts w:ascii="Times New Roman"/>
                <w:b w:val="false"/>
                <w:i w:val="false"/>
                <w:color w:val="000000"/>
                <w:sz w:val="20"/>
              </w:rPr>
              <w:t>жаттықтырушы, бiлiктiлiгi орта</w:t>
            </w:r>
            <w:r>
              <w:br/>
            </w:r>
            <w:r>
              <w:rPr>
                <w:rFonts w:ascii="Times New Roman"/>
                <w:b w:val="false"/>
                <w:i w:val="false"/>
                <w:color w:val="000000"/>
                <w:sz w:val="20"/>
              </w:rPr>
              <w:t>деңгейдегi екiншi санатты</w:t>
            </w:r>
            <w:r>
              <w:br/>
            </w:r>
            <w:r>
              <w:rPr>
                <w:rFonts w:ascii="Times New Roman"/>
                <w:b w:val="false"/>
                <w:i w:val="false"/>
                <w:color w:val="000000"/>
                <w:sz w:val="20"/>
              </w:rPr>
              <w:t>жаттықтырушы-оқытушы,</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екiншi санатты әдiскер,</w:t>
            </w:r>
            <w:r>
              <w:br/>
            </w:r>
            <w:r>
              <w:rPr>
                <w:rFonts w:ascii="Times New Roman"/>
                <w:b w:val="false"/>
                <w:i w:val="false"/>
                <w:color w:val="000000"/>
                <w:sz w:val="20"/>
              </w:rPr>
              <w:t>бiлiктiлiгi орта деңгейдегi екiншi санатты әдiскер, бiлiктiлiгi</w:t>
            </w:r>
            <w:r>
              <w:br/>
            </w:r>
            <w:r>
              <w:rPr>
                <w:rFonts w:ascii="Times New Roman"/>
                <w:b w:val="false"/>
                <w:i w:val="false"/>
                <w:color w:val="000000"/>
                <w:sz w:val="20"/>
              </w:rPr>
              <w:t>жоғары деңгейдегi екiншi</w:t>
            </w:r>
            <w:r>
              <w:br/>
            </w:r>
            <w:r>
              <w:rPr>
                <w:rFonts w:ascii="Times New Roman"/>
                <w:b w:val="false"/>
                <w:i w:val="false"/>
                <w:color w:val="000000"/>
                <w:sz w:val="20"/>
              </w:rPr>
              <w:t>санатты нұсқаушы-спортшы,</w:t>
            </w:r>
            <w:r>
              <w:br/>
            </w:r>
            <w:r>
              <w:rPr>
                <w:rFonts w:ascii="Times New Roman"/>
                <w:b w:val="false"/>
                <w:i w:val="false"/>
                <w:color w:val="000000"/>
                <w:sz w:val="20"/>
              </w:rPr>
              <w:t>спорт төрешiсi біліктілік</w:t>
            </w:r>
            <w:r>
              <w:br/>
            </w:r>
            <w:r>
              <w:rPr>
                <w:rFonts w:ascii="Times New Roman"/>
                <w:b w:val="false"/>
                <w:i w:val="false"/>
                <w:color w:val="000000"/>
                <w:sz w:val="20"/>
              </w:rPr>
              <w:t>санаттарын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талаптардың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(Дене шынықтыру және спорт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саласындағы жергілікті</w:t>
            </w:r>
            <w:r>
              <w:br/>
            </w:r>
            <w:r>
              <w:rPr>
                <w:rFonts w:ascii="Times New Roman"/>
                <w:b w:val="false"/>
                <w:i w:val="false"/>
                <w:color w:val="000000"/>
                <w:sz w:val="20"/>
              </w:rPr>
              <w:t>атқарушы</w:t>
            </w:r>
            <w:r>
              <w:br/>
            </w:r>
            <w:r>
              <w:rPr>
                <w:rFonts w:ascii="Times New Roman"/>
                <w:b w:val="false"/>
                <w:i w:val="false"/>
                <w:color w:val="000000"/>
                <w:sz w:val="20"/>
              </w:rPr>
              <w:t>________________________</w:t>
            </w:r>
            <w:r>
              <w:br/>
            </w:r>
            <w:r>
              <w:rPr>
                <w:rFonts w:ascii="Times New Roman"/>
                <w:b w:val="false"/>
                <w:i w:val="false"/>
                <w:color w:val="000000"/>
                <w:sz w:val="20"/>
              </w:rPr>
              <w:t>органның атауы) басшысына</w:t>
            </w:r>
          </w:p>
        </w:tc>
      </w:tr>
    </w:tbl>
    <w:bookmarkStart w:name="z106" w:id="57"/>
    <w:p>
      <w:pPr>
        <w:spacing w:after="0"/>
        <w:ind w:left="0"/>
        <w:jc w:val="left"/>
      </w:pPr>
      <w:r>
        <w:rPr>
          <w:rFonts w:ascii="Times New Roman"/>
          <w:b/>
          <w:i w:val="false"/>
          <w:color w:val="000000"/>
        </w:rPr>
        <w:t xml:space="preserve"> Өтініш ______________________________________________________________________ -- (спортшыларға, жаттықтырушыға, жаттықтырушы-оқытушыларға, нұсқаушы-спортшыға, спорттық төрешіге спорт түрін көрсету, әдіскерлерге – спорт мекемесінің атауы)</w:t>
      </w:r>
    </w:p>
    <w:bookmarkEnd w:id="57"/>
    <w:p>
      <w:pPr>
        <w:spacing w:after="0"/>
        <w:ind w:left="0"/>
        <w:jc w:val="both"/>
      </w:pPr>
      <w:r>
        <w:rPr>
          <w:rFonts w:ascii="Times New Roman"/>
          <w:b w:val="false"/>
          <w:i w:val="false"/>
          <w:color w:val="000000"/>
          <w:sz w:val="28"/>
        </w:rPr>
        <w:t>
      Мен, ________________________________________________________________</w:t>
      </w:r>
    </w:p>
    <w:p>
      <w:pPr>
        <w:spacing w:after="0"/>
        <w:ind w:left="0"/>
        <w:jc w:val="both"/>
      </w:pPr>
      <w:r>
        <w:rPr>
          <w:rFonts w:ascii="Times New Roman"/>
          <w:b w:val="false"/>
          <w:i w:val="false"/>
          <w:color w:val="000000"/>
          <w:sz w:val="28"/>
        </w:rPr>
        <w:t>
      Туған жылы__________________________________________________________</w:t>
      </w:r>
    </w:p>
    <w:p>
      <w:pPr>
        <w:spacing w:after="0"/>
        <w:ind w:left="0"/>
        <w:jc w:val="both"/>
      </w:pPr>
      <w:r>
        <w:rPr>
          <w:rFonts w:ascii="Times New Roman"/>
          <w:b w:val="false"/>
          <w:i w:val="false"/>
          <w:color w:val="000000"/>
          <w:sz w:val="28"/>
        </w:rPr>
        <w:t>
      Спорттық атағы_______________________________________________________</w:t>
      </w:r>
    </w:p>
    <w:p>
      <w:pPr>
        <w:spacing w:after="0"/>
        <w:ind w:left="0"/>
        <w:jc w:val="both"/>
      </w:pPr>
      <w:r>
        <w:rPr>
          <w:rFonts w:ascii="Times New Roman"/>
          <w:b w:val="false"/>
          <w:i w:val="false"/>
          <w:color w:val="000000"/>
          <w:sz w:val="28"/>
        </w:rPr>
        <w:t>
      Жұмыс орны, атқаратын лауазымы______________________________________</w:t>
      </w:r>
    </w:p>
    <w:p>
      <w:pPr>
        <w:spacing w:after="0"/>
        <w:ind w:left="0"/>
        <w:jc w:val="both"/>
      </w:pPr>
      <w:r>
        <w:rPr>
          <w:rFonts w:ascii="Times New Roman"/>
          <w:b w:val="false"/>
          <w:i w:val="false"/>
          <w:color w:val="000000"/>
          <w:sz w:val="28"/>
        </w:rPr>
        <w:t>
      Дене шынықтыру және спорт саласындағы жұмыс өтілі_____________________</w:t>
      </w:r>
    </w:p>
    <w:p>
      <w:pPr>
        <w:spacing w:after="0"/>
        <w:ind w:left="0"/>
        <w:jc w:val="both"/>
      </w:pPr>
      <w:r>
        <w:rPr>
          <w:rFonts w:ascii="Times New Roman"/>
          <w:b w:val="false"/>
          <w:i w:val="false"/>
          <w:color w:val="000000"/>
          <w:sz w:val="28"/>
        </w:rPr>
        <w:t>
      Тұрғылықты мекенжайы:_______________________________________________</w:t>
      </w:r>
    </w:p>
    <w:p>
      <w:pPr>
        <w:spacing w:after="0"/>
        <w:ind w:left="0"/>
        <w:jc w:val="both"/>
      </w:pPr>
      <w:r>
        <w:rPr>
          <w:rFonts w:ascii="Times New Roman"/>
          <w:b w:val="false"/>
          <w:i w:val="false"/>
          <w:color w:val="000000"/>
          <w:sz w:val="28"/>
        </w:rPr>
        <w:t>
      Ұялы байланыстың абоненттік нөмірі:___________________________________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мекенжайы:________________________________________</w:t>
      </w:r>
    </w:p>
    <w:p>
      <w:pPr>
        <w:spacing w:after="0"/>
        <w:ind w:left="0"/>
        <w:jc w:val="both"/>
      </w:pPr>
      <w:r>
        <w:rPr>
          <w:rFonts w:ascii="Times New Roman"/>
          <w:b w:val="false"/>
          <w:i w:val="false"/>
          <w:color w:val="000000"/>
          <w:sz w:val="28"/>
        </w:rPr>
        <w:t>
      Маған_______________________________________________________________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беру туралы мәселені қарауыңызды сұраймын.</w:t>
      </w:r>
    </w:p>
    <w:p>
      <w:pPr>
        <w:spacing w:after="0"/>
        <w:ind w:left="0"/>
        <w:jc w:val="both"/>
      </w:pPr>
      <w:r>
        <w:rPr>
          <w:rFonts w:ascii="Times New Roman"/>
          <w:b w:val="false"/>
          <w:i w:val="false"/>
          <w:color w:val="000000"/>
          <w:sz w:val="28"/>
        </w:rPr>
        <w:t>
      Спорттық разрядтары мен біліктілік санаттарын беру үшін келесі нәтижелер</w:t>
      </w:r>
    </w:p>
    <w:p>
      <w:pPr>
        <w:spacing w:after="0"/>
        <w:ind w:left="0"/>
        <w:jc w:val="both"/>
      </w:pPr>
      <w:r>
        <w:rPr>
          <w:rFonts w:ascii="Times New Roman"/>
          <w:b w:val="false"/>
          <w:i w:val="false"/>
          <w:color w:val="000000"/>
          <w:sz w:val="28"/>
        </w:rPr>
        <w:t>
      (спортшының немесе спортшылардың спорт нәтижесі) негіз деп санаймын: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 мемлекеттік көрсетілетін қызмет стандартында көзделген ақпараттық жүйелерде қамтылған заңмен қорғалатын құпияны құрайтын мәліметтерді пайдалануға келісем беремін.</w:t>
      </w:r>
    </w:p>
    <w:p>
      <w:pPr>
        <w:spacing w:after="0"/>
        <w:ind w:left="0"/>
        <w:jc w:val="both"/>
      </w:pPr>
      <w:r>
        <w:rPr>
          <w:rFonts w:ascii="Times New Roman"/>
          <w:b w:val="false"/>
          <w:i w:val="false"/>
          <w:color w:val="000000"/>
          <w:sz w:val="28"/>
        </w:rPr>
        <w:t>
      20__жылғы"____" ____________ _____________________________________</w:t>
      </w:r>
    </w:p>
    <w:p>
      <w:pPr>
        <w:spacing w:after="0"/>
        <w:ind w:left="0"/>
        <w:jc w:val="both"/>
      </w:pPr>
      <w:r>
        <w:rPr>
          <w:rFonts w:ascii="Times New Roman"/>
          <w:b w:val="false"/>
          <w:i w:val="false"/>
          <w:color w:val="000000"/>
          <w:sz w:val="28"/>
        </w:rPr>
        <w:t>
                                   (жеке қолы)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"2-разрядты спортшы,</w:t>
            </w:r>
            <w:r>
              <w:br/>
            </w:r>
            <w:r>
              <w:rPr>
                <w:rFonts w:ascii="Times New Roman"/>
                <w:b w:val="false"/>
                <w:i w:val="false"/>
                <w:color w:val="000000"/>
                <w:sz w:val="20"/>
              </w:rPr>
              <w:t>3-разрядты спортшы, 1-жасөспірімдік разрядты</w:t>
            </w:r>
            <w:r>
              <w:br/>
            </w:r>
            <w:r>
              <w:rPr>
                <w:rFonts w:ascii="Times New Roman"/>
                <w:b w:val="false"/>
                <w:i w:val="false"/>
                <w:color w:val="000000"/>
                <w:sz w:val="20"/>
              </w:rPr>
              <w:t>спортшы, 2-жасөспірімдік</w:t>
            </w:r>
            <w:r>
              <w:br/>
            </w:r>
            <w:r>
              <w:rPr>
                <w:rFonts w:ascii="Times New Roman"/>
                <w:b w:val="false"/>
                <w:i w:val="false"/>
                <w:color w:val="000000"/>
                <w:sz w:val="20"/>
              </w:rPr>
              <w:t>разрядты спортшы, 3-жасөспірімдік разрядты</w:t>
            </w:r>
            <w:r>
              <w:br/>
            </w:r>
            <w:r>
              <w:rPr>
                <w:rFonts w:ascii="Times New Roman"/>
                <w:b w:val="false"/>
                <w:i w:val="false"/>
                <w:color w:val="000000"/>
                <w:sz w:val="20"/>
              </w:rPr>
              <w:t>спортшы спорттық разрядтарын</w:t>
            </w:r>
            <w:r>
              <w:br/>
            </w:r>
            <w:r>
              <w:rPr>
                <w:rFonts w:ascii="Times New Roman"/>
                <w:b w:val="false"/>
                <w:i w:val="false"/>
                <w:color w:val="000000"/>
                <w:sz w:val="20"/>
              </w:rPr>
              <w:t>және бiлiктiлiгi жоғары</w:t>
            </w:r>
            <w:r>
              <w:br/>
            </w:r>
            <w:r>
              <w:rPr>
                <w:rFonts w:ascii="Times New Roman"/>
                <w:b w:val="false"/>
                <w:i w:val="false"/>
                <w:color w:val="000000"/>
                <w:sz w:val="20"/>
              </w:rPr>
              <w:t>деңгейдегi екiншi санатты</w:t>
            </w:r>
            <w:r>
              <w:br/>
            </w:r>
            <w:r>
              <w:rPr>
                <w:rFonts w:ascii="Times New Roman"/>
                <w:b w:val="false"/>
                <w:i w:val="false"/>
                <w:color w:val="000000"/>
                <w:sz w:val="20"/>
              </w:rPr>
              <w:t>жаттықтырушы, бiлiктiлiгi</w:t>
            </w:r>
            <w:r>
              <w:br/>
            </w:r>
            <w:r>
              <w:rPr>
                <w:rFonts w:ascii="Times New Roman"/>
                <w:b w:val="false"/>
                <w:i w:val="false"/>
                <w:color w:val="000000"/>
                <w:sz w:val="20"/>
              </w:rPr>
              <w:t>жоғары деңгейдегi екiншi</w:t>
            </w:r>
            <w:r>
              <w:br/>
            </w:r>
            <w:r>
              <w:rPr>
                <w:rFonts w:ascii="Times New Roman"/>
                <w:b w:val="false"/>
                <w:i w:val="false"/>
                <w:color w:val="000000"/>
                <w:sz w:val="20"/>
              </w:rPr>
              <w:t>санатты жаттықтырушы-оқытушы, бiлiктiлiгi орта</w:t>
            </w:r>
            <w:r>
              <w:br/>
            </w:r>
            <w:r>
              <w:rPr>
                <w:rFonts w:ascii="Times New Roman"/>
                <w:b w:val="false"/>
                <w:i w:val="false"/>
                <w:color w:val="000000"/>
                <w:sz w:val="20"/>
              </w:rPr>
              <w:t>деңгейдегi екiншi санатты</w:t>
            </w:r>
            <w:r>
              <w:br/>
            </w:r>
            <w:r>
              <w:rPr>
                <w:rFonts w:ascii="Times New Roman"/>
                <w:b w:val="false"/>
                <w:i w:val="false"/>
                <w:color w:val="000000"/>
                <w:sz w:val="20"/>
              </w:rPr>
              <w:t>жаттықтырушы, бiлiктiлiгi орта</w:t>
            </w:r>
            <w:r>
              <w:br/>
            </w:r>
            <w:r>
              <w:rPr>
                <w:rFonts w:ascii="Times New Roman"/>
                <w:b w:val="false"/>
                <w:i w:val="false"/>
                <w:color w:val="000000"/>
                <w:sz w:val="20"/>
              </w:rPr>
              <w:t>деңгейдегi екiншi санатты</w:t>
            </w:r>
            <w:r>
              <w:br/>
            </w:r>
            <w:r>
              <w:rPr>
                <w:rFonts w:ascii="Times New Roman"/>
                <w:b w:val="false"/>
                <w:i w:val="false"/>
                <w:color w:val="000000"/>
                <w:sz w:val="20"/>
              </w:rPr>
              <w:t>жаттықтырушы-оқытушы,</w:t>
            </w:r>
            <w:r>
              <w:br/>
            </w:r>
            <w:r>
              <w:rPr>
                <w:rFonts w:ascii="Times New Roman"/>
                <w:b w:val="false"/>
                <w:i w:val="false"/>
                <w:color w:val="000000"/>
                <w:sz w:val="20"/>
              </w:rPr>
              <w:t>бiлiктiлiгi жоғары деңгейдегi</w:t>
            </w:r>
            <w:r>
              <w:br/>
            </w:r>
            <w:r>
              <w:rPr>
                <w:rFonts w:ascii="Times New Roman"/>
                <w:b w:val="false"/>
                <w:i w:val="false"/>
                <w:color w:val="000000"/>
                <w:sz w:val="20"/>
              </w:rPr>
              <w:t>екiншi санатты әдiскер,</w:t>
            </w:r>
            <w:r>
              <w:br/>
            </w:r>
            <w:r>
              <w:rPr>
                <w:rFonts w:ascii="Times New Roman"/>
                <w:b w:val="false"/>
                <w:i w:val="false"/>
                <w:color w:val="000000"/>
                <w:sz w:val="20"/>
              </w:rPr>
              <w:t>бiлiктiлiгi орта деңгейдегi екiншi санатты әдiскер, бiлiктiлiгi</w:t>
            </w:r>
            <w:r>
              <w:br/>
            </w:r>
            <w:r>
              <w:rPr>
                <w:rFonts w:ascii="Times New Roman"/>
                <w:b w:val="false"/>
                <w:i w:val="false"/>
                <w:color w:val="000000"/>
                <w:sz w:val="20"/>
              </w:rPr>
              <w:t>жоғары деңгейдегi екiншi</w:t>
            </w:r>
            <w:r>
              <w:br/>
            </w:r>
            <w:r>
              <w:rPr>
                <w:rFonts w:ascii="Times New Roman"/>
                <w:b w:val="false"/>
                <w:i w:val="false"/>
                <w:color w:val="000000"/>
                <w:sz w:val="20"/>
              </w:rPr>
              <w:t>санатты нұсқаушы-спортшы,</w:t>
            </w:r>
            <w:r>
              <w:br/>
            </w:r>
            <w:r>
              <w:rPr>
                <w:rFonts w:ascii="Times New Roman"/>
                <w:b w:val="false"/>
                <w:i w:val="false"/>
                <w:color w:val="000000"/>
                <w:sz w:val="20"/>
              </w:rPr>
              <w:t>спорт төрешiсi біліктілік</w:t>
            </w:r>
            <w:r>
              <w:br/>
            </w:r>
            <w:r>
              <w:rPr>
                <w:rFonts w:ascii="Times New Roman"/>
                <w:b w:val="false"/>
                <w:i w:val="false"/>
                <w:color w:val="000000"/>
                <w:sz w:val="20"/>
              </w:rPr>
              <w:t>санаттарын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талаптардың тізбесіне</w:t>
            </w:r>
            <w:r>
              <w:br/>
            </w:r>
            <w:r>
              <w:rPr>
                <w:rFonts w:ascii="Times New Roman"/>
                <w:b w:val="false"/>
                <w:i w:val="false"/>
                <w:color w:val="000000"/>
                <w:sz w:val="20"/>
              </w:rPr>
              <w:t>2-қосымша</w:t>
            </w:r>
          </w:p>
        </w:tc>
      </w:tr>
    </w:tbl>
    <w:bookmarkStart w:name="z108" w:id="58"/>
    <w:p>
      <w:pPr>
        <w:spacing w:after="0"/>
        <w:ind w:left="0"/>
        <w:jc w:val="left"/>
      </w:pPr>
      <w:r>
        <w:rPr>
          <w:rFonts w:ascii="Times New Roman"/>
          <w:b/>
          <w:i w:val="false"/>
          <w:color w:val="000000"/>
        </w:rPr>
        <w:t xml:space="preserve"> Жаттықтырушы, жаттықтырушы-оқытушының спортшыларды даярлауы туралы Анықтама ____________________________________________________________ (тегі, аты, әкесінің аты (ол болған жағдайда))</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Дайындаған спортшының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Спортшымен жұмыс істеген өтілі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Растаушы құжат (дене шынықтыру және спорт ұйымына қабылдау бұйрығы)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нәтижесі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(берілген) орны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Растаушы құжат (дене шынықтыру және спорт ұйымына қабылдау бұйрығы)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Дене шынықтыру-спорт ұйымы басшысының қолы 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орны 20__ жылғы "___"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Спорттық атақтар, разрядтар</w:t>
            </w:r>
            <w:r>
              <w:br/>
            </w:r>
            <w:r>
              <w:rPr>
                <w:rFonts w:ascii="Times New Roman"/>
                <w:b w:val="false"/>
                <w:i w:val="false"/>
                <w:color w:val="000000"/>
                <w:sz w:val="20"/>
              </w:rPr>
              <w:t>және біліктілік санаттарын беру</w:t>
            </w:r>
            <w:r>
              <w:br/>
            </w:r>
            <w:r>
              <w:rPr>
                <w:rFonts w:ascii="Times New Roman"/>
                <w:b w:val="false"/>
                <w:i w:val="false"/>
                <w:color w:val="000000"/>
                <w:sz w:val="20"/>
              </w:rPr>
              <w:t>және олардан айыру, омырауға</w:t>
            </w:r>
            <w:r>
              <w:br/>
            </w:r>
            <w:r>
              <w:rPr>
                <w:rFonts w:ascii="Times New Roman"/>
                <w:b w:val="false"/>
                <w:i w:val="false"/>
                <w:color w:val="000000"/>
                <w:sz w:val="20"/>
              </w:rPr>
              <w:t>тағатын белгілерді беру</w:t>
            </w:r>
            <w:r>
              <w:br/>
            </w:r>
            <w:r>
              <w:rPr>
                <w:rFonts w:ascii="Times New Roman"/>
                <w:b w:val="false"/>
                <w:i w:val="false"/>
                <w:color w:val="000000"/>
                <w:sz w:val="20"/>
              </w:rPr>
              <w:t>қағидалары, сондай-ақ олардың</w:t>
            </w:r>
            <w:r>
              <w:br/>
            </w:r>
            <w:r>
              <w:rPr>
                <w:rFonts w:ascii="Times New Roman"/>
                <w:b w:val="false"/>
                <w:i w:val="false"/>
                <w:color w:val="000000"/>
                <w:sz w:val="20"/>
              </w:rPr>
              <w:t>сипаттамасына 4-қосымша</w:t>
            </w:r>
          </w:p>
        </w:tc>
      </w:tr>
    </w:tbl>
    <w:bookmarkStart w:name="z109" w:id="59"/>
    <w:p>
      <w:pPr>
        <w:spacing w:after="0"/>
        <w:ind w:left="0"/>
        <w:jc w:val="left"/>
      </w:pPr>
      <w:r>
        <w:rPr>
          <w:rFonts w:ascii="Times New Roman"/>
          <w:b/>
          <w:i w:val="false"/>
          <w:color w:val="000000"/>
        </w:rPr>
        <w:t xml:space="preserve"> Спорттық атақтар, разрядтар және спорт төрешілеріне біліктілік санаттарын беру туралы куәлік</w:t>
      </w:r>
    </w:p>
    <w:bookmarkEnd w:id="59"/>
    <w:p>
      <w:pPr>
        <w:spacing w:after="0"/>
        <w:ind w:left="0"/>
        <w:jc w:val="both"/>
      </w:pPr>
      <w:r>
        <w:rPr>
          <w:rFonts w:ascii="Times New Roman"/>
          <w:b w:val="false"/>
          <w:i w:val="false"/>
          <w:color w:val="ff0000"/>
          <w:sz w:val="28"/>
        </w:rPr>
        <w:t xml:space="preserve">
      Ескерту. 4-қосымша жаңа редакцияда - ҚР Өнеркәсіп және құрылыс министрінің 02.09.2025 </w:t>
      </w:r>
      <w:r>
        <w:rPr>
          <w:rFonts w:ascii="Times New Roman"/>
          <w:b w:val="false"/>
          <w:i w:val="false"/>
          <w:color w:val="ff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Беткі жағы Артқы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(уәкілетті немесе жергілікті атқарушы органның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003300" cy="180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003300" cy="18034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 куәлік</w:t>
                  </w:r>
                </w:p>
                <w:p>
                  <w:pPr>
                    <w:spacing w:after="20"/>
                    <w:ind w:left="20"/>
                    <w:jc w:val="both"/>
                  </w:pPr>
                  <w:r>
                    <w:rPr>
                      <w:rFonts w:ascii="Times New Roman"/>
                      <w:b w:val="false"/>
                      <w:i w:val="false"/>
                      <w:color w:val="000000"/>
                      <w:sz w:val="20"/>
                    </w:rPr>
                    <w:t>
(тегі)</w:t>
                  </w:r>
                </w:p>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(аты)</w:t>
                  </w:r>
                </w:p>
              </w:tc>
            </w:tr>
          </w:tbl>
          <w:p/>
          <w:p>
            <w:pPr>
              <w:spacing w:after="20"/>
              <w:ind w:left="20"/>
              <w:jc w:val="both"/>
            </w:pP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(әкесінің аты (ол болған жағдайда)</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спорттық атағы/разряды/спорт төрешілеріне біліктілік санаты</w:t>
            </w:r>
          </w:p>
          <w:p>
            <w:pPr>
              <w:spacing w:after="20"/>
              <w:ind w:left="20"/>
              <w:jc w:val="both"/>
            </w:pPr>
            <w:r>
              <w:rPr>
                <w:rFonts w:ascii="Times New Roman"/>
                <w:b w:val="false"/>
                <w:i w:val="false"/>
                <w:color w:val="000000"/>
                <w:sz w:val="20"/>
              </w:rPr>
              <w:t>
(спорт түрі бойынша спорттық атақтың, разрядтың, спорт төрешілеріне біліктілік санатының атауы)</w:t>
            </w:r>
          </w:p>
          <w:p>
            <w:pPr>
              <w:spacing w:after="20"/>
              <w:ind w:left="20"/>
              <w:jc w:val="both"/>
            </w:pPr>
            <w:r>
              <w:rPr>
                <w:rFonts w:ascii="Times New Roman"/>
                <w:b w:val="false"/>
                <w:i w:val="false"/>
                <w:color w:val="000000"/>
                <w:sz w:val="20"/>
              </w:rPr>
              <w:t>
Берілді</w:t>
            </w:r>
          </w:p>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
(бұйрықтың № және қабылданған күні)</w:t>
            </w:r>
          </w:p>
          <w:p>
            <w:pPr>
              <w:spacing w:after="20"/>
              <w:ind w:left="20"/>
              <w:jc w:val="both"/>
            </w:pPr>
            <w:r>
              <w:rPr>
                <w:rFonts w:ascii="Times New Roman"/>
                <w:b w:val="false"/>
                <w:i w:val="false"/>
                <w:color w:val="000000"/>
                <w:sz w:val="20"/>
              </w:rPr>
              <w:t>
Басшы</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(қолы) (тегі, аты, әкесінің аты</w:t>
            </w:r>
          </w:p>
          <w:p>
            <w:pPr>
              <w:spacing w:after="20"/>
              <w:ind w:left="20"/>
              <w:jc w:val="both"/>
            </w:pPr>
            <w:r>
              <w:rPr>
                <w:rFonts w:ascii="Times New Roman"/>
                <w:b w:val="false"/>
                <w:i w:val="false"/>
                <w:color w:val="000000"/>
                <w:sz w:val="20"/>
              </w:rPr>
              <w:t>
(ол болған жағдайда)</w:t>
            </w:r>
          </w:p>
          <w:p>
            <w:pPr>
              <w:spacing w:after="20"/>
              <w:ind w:left="20"/>
              <w:jc w:val="both"/>
            </w:pPr>
            <w:r>
              <w:rPr>
                <w:rFonts w:ascii="Times New Roman"/>
                <w:b w:val="false"/>
                <w:i w:val="false"/>
                <w:color w:val="000000"/>
                <w:sz w:val="20"/>
              </w:rPr>
              <w:t>
Мөр орны</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(наименование уполномоченного или местного исполнительного органа)</w:t>
            </w:r>
          </w:p>
          <w:p>
            <w:pPr>
              <w:spacing w:after="20"/>
              <w:ind w:left="20"/>
              <w:jc w:val="both"/>
            </w:pPr>
            <w:r>
              <w:rPr>
                <w:rFonts w:ascii="Times New Roman"/>
                <w:b w:val="false"/>
                <w:i w:val="false"/>
                <w:color w:val="000000"/>
                <w:sz w:val="20"/>
              </w:rPr>
              <w:t>
Удостоверение № ______</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(фамилия)</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(имя)</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(отчество (при его наличии)</w:t>
            </w:r>
          </w:p>
          <w:p>
            <w:pPr>
              <w:spacing w:after="20"/>
              <w:ind w:left="20"/>
              <w:jc w:val="both"/>
            </w:pPr>
            <w:r>
              <w:rPr>
                <w:rFonts w:ascii="Times New Roman"/>
                <w:b w:val="false"/>
                <w:i w:val="false"/>
                <w:color w:val="000000"/>
                <w:sz w:val="20"/>
              </w:rPr>
              <w:t>
Присвоено спортивное звание/разряд/квалификационная категория для спортивных судей</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(наименование спортивного звания, разряда, квалификационной категории для спортивных судей по виду спорта)</w:t>
            </w:r>
          </w:p>
          <w:p>
            <w:pPr>
              <w:spacing w:after="0"/>
              <w:ind w:left="0"/>
              <w:jc w:val="both"/>
            </w:pPr>
            <w:r>
              <w:rPr>
                <w:rFonts w:ascii="Times New Roman"/>
                <w:b w:val="false"/>
                <w:i w:val="false"/>
                <w:color w:val="000000"/>
                <w:sz w:val="20"/>
              </w:rPr>
              <w:t>
Выдано ______________________  (дата, № приказа)</w:t>
            </w:r>
          </w:p>
          <w:p>
            <w:pPr>
              <w:spacing w:after="20"/>
              <w:ind w:left="20"/>
              <w:jc w:val="both"/>
            </w:pPr>
          </w:p>
          <w:p>
            <w:pPr>
              <w:spacing w:after="20"/>
              <w:ind w:left="20"/>
              <w:jc w:val="both"/>
            </w:pPr>
            <w:r>
              <w:rPr>
                <w:rFonts w:ascii="Times New Roman"/>
                <w:b w:val="false"/>
                <w:i w:val="false"/>
                <w:color w:val="000000"/>
                <w:sz w:val="20"/>
              </w:rPr>
              <w:t>
Руководитель________________________ (подпись) (фамилия, имя, отчество  (при его наличии)</w:t>
            </w:r>
          </w:p>
          <w:p>
            <w:pPr>
              <w:spacing w:after="20"/>
              <w:ind w:left="20"/>
              <w:jc w:val="both"/>
            </w:pPr>
            <w:r>
              <w:rPr>
                <w:rFonts w:ascii="Times New Roman"/>
                <w:b w:val="false"/>
                <w:i w:val="false"/>
                <w:color w:val="000000"/>
                <w:sz w:val="20"/>
              </w:rPr>
              <w:t>
Место печати</w:t>
            </w: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Куәлік мынадай параметрлерге сәйкес жасалады: куәліктің өлшемі - 54х86,5 миллиметр. Мәтін "Arіal" (ариал) № 13 (қою) қаріппен жасалады, тегі, аты әкесінің атын (ол болған жағдайда) қоспағанда "Arіal" (ариал) № 6 (қою) қаріппен рәсімделеді.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Спорттық атақтар, разрядтар</w:t>
            </w:r>
            <w:r>
              <w:br/>
            </w:r>
            <w:r>
              <w:rPr>
                <w:rFonts w:ascii="Times New Roman"/>
                <w:b w:val="false"/>
                <w:i w:val="false"/>
                <w:color w:val="000000"/>
                <w:sz w:val="20"/>
              </w:rPr>
              <w:t>және біліктілік санаттарын беру</w:t>
            </w:r>
            <w:r>
              <w:br/>
            </w:r>
            <w:r>
              <w:rPr>
                <w:rFonts w:ascii="Times New Roman"/>
                <w:b w:val="false"/>
                <w:i w:val="false"/>
                <w:color w:val="000000"/>
                <w:sz w:val="20"/>
              </w:rPr>
              <w:t>және олардан айыру, омырауға</w:t>
            </w:r>
            <w:r>
              <w:br/>
            </w:r>
            <w:r>
              <w:rPr>
                <w:rFonts w:ascii="Times New Roman"/>
                <w:b w:val="false"/>
                <w:i w:val="false"/>
                <w:color w:val="000000"/>
                <w:sz w:val="20"/>
              </w:rPr>
              <w:t>тағатын белгілерді беру</w:t>
            </w:r>
            <w:r>
              <w:br/>
            </w:r>
            <w:r>
              <w:rPr>
                <w:rFonts w:ascii="Times New Roman"/>
                <w:b w:val="false"/>
                <w:i w:val="false"/>
                <w:color w:val="000000"/>
                <w:sz w:val="20"/>
              </w:rPr>
              <w:t>қағидалары, сондай-ақ олардың</w:t>
            </w:r>
            <w:r>
              <w:br/>
            </w:r>
            <w:r>
              <w:rPr>
                <w:rFonts w:ascii="Times New Roman"/>
                <w:b w:val="false"/>
                <w:i w:val="false"/>
                <w:color w:val="000000"/>
                <w:sz w:val="20"/>
              </w:rPr>
              <w:t>сипаттамасына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0" w:id="60"/>
    <w:p>
      <w:pPr>
        <w:spacing w:after="0"/>
        <w:ind w:left="0"/>
        <w:jc w:val="left"/>
      </w:pPr>
      <w:r>
        <w:rPr>
          <w:rFonts w:ascii="Times New Roman"/>
          <w:b/>
          <w:i w:val="false"/>
          <w:color w:val="000000"/>
        </w:rPr>
        <w:t xml:space="preserve"> Дене шынықтыру және спорт жөніндегі уәкілетті және жергілікті атқарушының атауы</w:t>
      </w:r>
    </w:p>
    <w:bookmarkEnd w:id="60"/>
    <w:p>
      <w:pPr>
        <w:spacing w:after="0"/>
        <w:ind w:left="0"/>
        <w:jc w:val="both"/>
      </w:pPr>
      <w:r>
        <w:rPr>
          <w:rFonts w:ascii="Times New Roman"/>
          <w:b w:val="false"/>
          <w:i w:val="false"/>
          <w:color w:val="ff0000"/>
          <w:sz w:val="28"/>
        </w:rPr>
        <w:t xml:space="preserve">
      Ескерту. 5-қосымша алып тасталды - ҚР Өнеркәсіп және құрылыс министрінің 02.09.2025 </w:t>
      </w:r>
      <w:r>
        <w:rPr>
          <w:rFonts w:ascii="Times New Roman"/>
          <w:b w:val="false"/>
          <w:i w:val="false"/>
          <w:color w:val="ff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Спорттық атақтар, разрядтар</w:t>
            </w:r>
            <w:r>
              <w:br/>
            </w:r>
            <w:r>
              <w:rPr>
                <w:rFonts w:ascii="Times New Roman"/>
                <w:b w:val="false"/>
                <w:i w:val="false"/>
                <w:color w:val="000000"/>
                <w:sz w:val="20"/>
              </w:rPr>
              <w:t>және біліктілік санаттарын беру</w:t>
            </w:r>
            <w:r>
              <w:br/>
            </w:r>
            <w:r>
              <w:rPr>
                <w:rFonts w:ascii="Times New Roman"/>
                <w:b w:val="false"/>
                <w:i w:val="false"/>
                <w:color w:val="000000"/>
                <w:sz w:val="20"/>
              </w:rPr>
              <w:t>және олардан айыру, омырауға</w:t>
            </w:r>
            <w:r>
              <w:br/>
            </w:r>
            <w:r>
              <w:rPr>
                <w:rFonts w:ascii="Times New Roman"/>
                <w:b w:val="false"/>
                <w:i w:val="false"/>
                <w:color w:val="000000"/>
                <w:sz w:val="20"/>
              </w:rPr>
              <w:t>тағатын белгілерді беру</w:t>
            </w:r>
            <w:r>
              <w:br/>
            </w:r>
            <w:r>
              <w:rPr>
                <w:rFonts w:ascii="Times New Roman"/>
                <w:b w:val="false"/>
                <w:i w:val="false"/>
                <w:color w:val="000000"/>
                <w:sz w:val="20"/>
              </w:rPr>
              <w:t>қағидалары, сондай-ақ олардың</w:t>
            </w:r>
            <w:r>
              <w:br/>
            </w:r>
            <w:r>
              <w:rPr>
                <w:rFonts w:ascii="Times New Roman"/>
                <w:b w:val="false"/>
                <w:i w:val="false"/>
                <w:color w:val="000000"/>
                <w:sz w:val="20"/>
              </w:rPr>
              <w:t>сипаттамасына 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Омырауғатағатын белгілер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Омырауғатағатын белгілердіңсипаттамасы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39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25 миллиметр</w:t>
            </w:r>
          </w:p>
          <w:p>
            <w:pPr>
              <w:spacing w:after="20"/>
              <w:ind w:left="20"/>
              <w:jc w:val="both"/>
            </w:pPr>
            <w:r>
              <w:rPr>
                <w:rFonts w:ascii="Times New Roman"/>
                <w:b w:val="false"/>
                <w:i w:val="false"/>
                <w:color w:val="000000"/>
                <w:sz w:val="20"/>
              </w:rPr>
              <w:t>
Қазақстан Республикасының еңбек сіңірген спорт шебері</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сіңірген спорт шебер"омырауғатағатын белгісішеңберінің диаметрі 25 миллиметр болатын сегіз бұрышты қырлы жұлдыз болып табылады. Белгі екі бөліктен тұрады - негіз және жапсырма. Жапсырмада "ҚАЗАҚСТАН, ЕҢБЕК СІҢІРГЕН СПОРТ ШЕБЕРІ" деген жазу жазылған. Белгінің артқы жағында ине дәнекерленген, ол серіппелі цанганың көмегімен киімге бекітіледі.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340100" cy="298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340100" cy="298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23 миллиметр</w:t>
            </w:r>
          </w:p>
          <w:p>
            <w:pPr>
              <w:spacing w:after="20"/>
              <w:ind w:left="20"/>
              <w:jc w:val="both"/>
            </w:pPr>
            <w:r>
              <w:rPr>
                <w:rFonts w:ascii="Times New Roman"/>
                <w:b w:val="false"/>
                <w:i w:val="false"/>
                <w:color w:val="000000"/>
                <w:sz w:val="20"/>
              </w:rPr>
              <w:t>
Қазақстан Республикасының халықаралық дәрежедегі спорт шебері</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халықаралық дәрежедегі спорт шебері"омырауғатағатын белгісі шеңберінің диаметрі 23 миллиметр болатын сегіз бұрышты қырлы жұлдыз болып табылады. Белгі екі бөліктен тұрады - негіз және жапсырма. Негізі ақ металдан жасалған. Жапсырма сары металдан жасалған және жер шарын бейнелейтін ұзындығы 16 миллиметр және биіктігі 13 миллиметр эллипс болып табылады. Эллипстің ортасында "Қазақстан" көлденең жазу жазылған, жоғарғы жағында көгілдір фонда шартты түрде жер шарының параллельдері мен меридианалары бейнеленген және "ХАЛЫҚАРАЛЫҚ ДӘРЕЖЕДЕГІ СПОРТ ШЕБЕРІ" деген жазу жазылған. Эллипстің төменгі бөлігінде ақ фонда олимпиада сақиналарының бейнесі орналастырылған. Белгінің артқы жағында ине дәнекерленген, ол серіппелі цанганың көмегімен киімге бекітіледі.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878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987800" cy="4267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23 миллиметр</w:t>
            </w:r>
          </w:p>
          <w:p>
            <w:pPr>
              <w:spacing w:after="20"/>
              <w:ind w:left="20"/>
              <w:jc w:val="both"/>
            </w:pPr>
            <w:r>
              <w:rPr>
                <w:rFonts w:ascii="Times New Roman"/>
                <w:b w:val="false"/>
                <w:i w:val="false"/>
                <w:color w:val="000000"/>
                <w:sz w:val="20"/>
              </w:rPr>
              <w:t>
Қазақстан Республикасының спорт шебері</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спорт шебері"омырауғатағатын белгісі шеңберінің диаметрі 23 миллиметр болатын сегіз бұрышты қырлы жұлдыз болып табылады. Белгі екі бөліктен тұрады - негіз және жапсырма. Негізі ақ металдан жасалған. Жапсырманың жоғарғы жағында "ҚАЗАҚСТАН" көлденең жазуы бар, сол жағында көгілдір фонда ұлттық қазақ ою - өрнегі бар, жапсырманың негізгі бөлігін қызыл эмальмен құйылған "СПОРТ ШЕБЕРІ" деген жазу алады. Белгінің артқы жағында ине дәнекерленген, ол серіппелі цанганың көмегімен киімге бекітіледі.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270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28х24 миллиметр</w:t>
            </w:r>
          </w:p>
          <w:p>
            <w:pPr>
              <w:spacing w:after="20"/>
              <w:ind w:left="20"/>
              <w:jc w:val="both"/>
            </w:pPr>
            <w:r>
              <w:rPr>
                <w:rFonts w:ascii="Times New Roman"/>
                <w:b w:val="false"/>
                <w:i w:val="false"/>
                <w:color w:val="000000"/>
                <w:sz w:val="20"/>
              </w:rPr>
              <w:t>
Қазақстан Республикасының еңбек сіңірген жаттықтырушысы</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сіңірген жаттықтырушысы" төсбелгісі лентасы бар лавр бұтағы бар ҚР жайылып келе жатқан туын білдіреді. Белгі екі бөліктен тұрады - негіз және жапсырма. Негізі сары металдан (жезден) көлемі 28 миллиметр х 24 миллиметр болатын сары металдан (жезден) жасалған. Негіз фоны көгілдір түсті эмальмен құйылады. Төменгі бөлігінің негіздері қарастырылған алаңы орналасқан жапсырмалар. Жапсырма таспалы лавр бұтағы түрінде өлшемі 10 миллиметр х 28 миллиметр сары металдан (жезден) жасалған. Лентада "Еңбек сіңірген жаттықтырушысы" деген жазу орналасқан. Жазудың фоны қызыл түсті эмальмен құйылған. Белгінің сыртқы жағында киімге белгіні бекіту үшін визирлі құлпы бар түйреуіш орнатылған.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Спорт және дене шынықтыру істері</w:t>
            </w:r>
            <w:r>
              <w:br/>
            </w:r>
            <w:r>
              <w:rPr>
                <w:rFonts w:ascii="Times New Roman"/>
                <w:b w:val="false"/>
                <w:i w:val="false"/>
                <w:color w:val="000000"/>
                <w:sz w:val="20"/>
              </w:rPr>
              <w:t>агенттігі төрағасының</w:t>
            </w:r>
            <w:r>
              <w:br/>
            </w:r>
            <w:r>
              <w:rPr>
                <w:rFonts w:ascii="Times New Roman"/>
                <w:b w:val="false"/>
                <w:i w:val="false"/>
                <w:color w:val="000000"/>
                <w:sz w:val="20"/>
              </w:rPr>
              <w:t>2014 жылғы 29 шілдедегі</w:t>
            </w:r>
            <w:r>
              <w:br/>
            </w:r>
            <w:r>
              <w:rPr>
                <w:rFonts w:ascii="Times New Roman"/>
                <w:b w:val="false"/>
                <w:i w:val="false"/>
                <w:color w:val="000000"/>
                <w:sz w:val="20"/>
              </w:rPr>
              <w:t>№ 300 бұйрығына</w:t>
            </w:r>
            <w:r>
              <w:br/>
            </w:r>
            <w:r>
              <w:rPr>
                <w:rFonts w:ascii="Times New Roman"/>
                <w:b w:val="false"/>
                <w:i w:val="false"/>
                <w:color w:val="000000"/>
                <w:sz w:val="20"/>
              </w:rPr>
              <w:t>2-қосымша</w:t>
            </w:r>
          </w:p>
        </w:tc>
      </w:tr>
    </w:tbl>
    <w:bookmarkStart w:name="z71" w:id="61"/>
    <w:p>
      <w:pPr>
        <w:spacing w:after="0"/>
        <w:ind w:left="0"/>
        <w:jc w:val="left"/>
      </w:pPr>
      <w:r>
        <w:rPr>
          <w:rFonts w:ascii="Times New Roman"/>
          <w:b/>
          <w:i w:val="false"/>
          <w:color w:val="000000"/>
        </w:rPr>
        <w:t xml:space="preserve"> Дене шынықтыру және спорт саласындағы кейбір күші жойылған бұйрықтардың тізбесі</w:t>
      </w:r>
    </w:p>
    <w:bookmarkEnd w:id="61"/>
    <w:bookmarkStart w:name="z72" w:id="62"/>
    <w:p>
      <w:pPr>
        <w:spacing w:after="0"/>
        <w:ind w:left="0"/>
        <w:jc w:val="both"/>
      </w:pPr>
      <w:r>
        <w:rPr>
          <w:rFonts w:ascii="Times New Roman"/>
          <w:b w:val="false"/>
          <w:i w:val="false"/>
          <w:color w:val="000000"/>
          <w:sz w:val="28"/>
        </w:rPr>
        <w:t xml:space="preserve">
      1. Қазақстан Республикасы Туризм және спорт министрінің міндетін атқарушының 2008 жылғы 22 тамыздағы № 01-08/142 "Спорттық атақтар мен разрядтар және спорттан төреші санаттарын берудің ережесін бекіту туралы"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5306 болып тіркелген, 2008 жылғы 16 қазанда № 158 (1558) "Заң газеті" газетінде жарияланған);</w:t>
      </w:r>
    </w:p>
    <w:bookmarkEnd w:id="62"/>
    <w:bookmarkStart w:name="z73" w:id="63"/>
    <w:p>
      <w:pPr>
        <w:spacing w:after="0"/>
        <w:ind w:left="0"/>
        <w:jc w:val="both"/>
      </w:pPr>
      <w:r>
        <w:rPr>
          <w:rFonts w:ascii="Times New Roman"/>
          <w:b w:val="false"/>
          <w:i w:val="false"/>
          <w:color w:val="000000"/>
          <w:sz w:val="28"/>
        </w:rPr>
        <w:t xml:space="preserve">
      2. Қазақстан Республикасы Туризм және спорт министрінің міндетін атқарушының 2011 жылы 5 наурыздағы № 02-02-18/29 "Дене шынықтыру және спорт саласында азаматтық қызметшілерді аттестаттаудан өткізу мен шарттарының ережесін, сондай-ақ Жаттықтырушыларға, әдіскерлерге, нұсқаушыларға біліктілік санаттарын беру ережесін бекіту туралы" бұйрығының 1-тармағының </w:t>
      </w:r>
      <w:r>
        <w:rPr>
          <w:rFonts w:ascii="Times New Roman"/>
          <w:b w:val="false"/>
          <w:i w:val="false"/>
          <w:color w:val="000000"/>
          <w:sz w:val="28"/>
        </w:rPr>
        <w:t>2) тармақшасы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6864 болып тіркелген, 2011 жылғы 24 мамырда № 215-216 (26614) "Егемен Қазақстан" газетінде, 2011 жылғы 14 маусымда № 187 (26608) "Казахстанская правда" газетінде жарияланған);</w:t>
      </w:r>
    </w:p>
    <w:bookmarkEnd w:id="63"/>
    <w:bookmarkStart w:name="z74" w:id="64"/>
    <w:p>
      <w:pPr>
        <w:spacing w:after="0"/>
        <w:ind w:left="0"/>
        <w:jc w:val="both"/>
      </w:pPr>
      <w:r>
        <w:rPr>
          <w:rFonts w:ascii="Times New Roman"/>
          <w:b w:val="false"/>
          <w:i w:val="false"/>
          <w:color w:val="000000"/>
          <w:sz w:val="28"/>
        </w:rPr>
        <w:t xml:space="preserve">
      3. Қазақстан Республикасы Спорт және дене шынықтыру істері агенттігі төрағасының міндетін атқарушының 2012 жылғы 18 сәуірдегі № 62 "Қазақстан Республикасы Туризм және спорт министрінің міндетін атқарушының 2008 жылғы 22 тамыздағы № 01-08/142 "Спорттық атақтар мен разрядтар және спорттан төреші санаттарын берудің ережесін бекіту туралы" бұйрығына өзгерістер мен толықтырулар енгізу туралы"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7652 болып тіркелген, 2012 жылғы 7 шілдеде № 369-374 (27448) "Егемен Қазақстан" газетінде, 2012 жылғы 7 шілдеде № 211-212 (27030-27031) "Казахстанская правда" газетінде жарияланған);</w:t>
      </w:r>
    </w:p>
    <w:bookmarkEnd w:id="64"/>
    <w:bookmarkStart w:name="z75" w:id="65"/>
    <w:p>
      <w:pPr>
        <w:spacing w:after="0"/>
        <w:ind w:left="0"/>
        <w:jc w:val="both"/>
      </w:pPr>
      <w:r>
        <w:rPr>
          <w:rFonts w:ascii="Times New Roman"/>
          <w:b w:val="false"/>
          <w:i w:val="false"/>
          <w:color w:val="000000"/>
          <w:sz w:val="28"/>
        </w:rPr>
        <w:t xml:space="preserve">
      4. Қазақстан Республикасы Спорт және дене шынықтыру істері агенттігі төрағасының міндетін атқарушының 2013 жылғы 30 қазандағы № 344 "Қазақстан Республикасы Туризм және спорт министрінің міндетін атқарушының 2008 жылғы 22 тамыздағы № 01-08/142 "Спорттық атақтар мен разрядтар және спорттан төреші санаттарын берудің ережесін бекіту туралы" бұйрығына өзгерістер мен толықтырулар енгізу туралы"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8865 болып тіркелген, 2013 жылғы 28 қарашасында № 263 (28202) "Егемен Қазақстан" газетінде, 2013 жылғы 28 қарашасында № 325 (27599) "Казахстанская правда" газетінде жарияланған).</w:t>
      </w:r>
    </w:p>
    <w:bookmarkEnd w:id="6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