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8f28" w14:textId="9858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салық қызметі органдарының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 шілдедегі № 298 бұйрығы. Қазақстан Республикасының Әділет министрлігінде 2014 жылы 31 шілдеде № 9654 тіркелді. Күші жойылды - Қазақстан Республикасы Қаржы министрінің 2015 жылғы 4 маусымдағы № 348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04.06.2015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және «Мемлекеттік көрсетілетін қызметтердің стандарттары мен регламенттерін әзірлеу жөніндегі қағиданы бекіту туралы» Қазақстан Республикасы Экономика және бюджеттік жоспарлау министрінің 2013 жылғы 14 тамыздағы № 249 бұйрығына өзгерiстер мен толықтыру енгізу туралы» Қазақстан Республикасы Экономика және бюджеттік жоспарлау министрінің 2014 жылғы 12 мамырдағы № 133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«Дара кәсіпкерді, жеке нотариусты, жеке сот орындаушысын, адвокатты тіркеу есебі» мемлекеттік көрсетілетін қызмет регламенті;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 төлеушілерді тіркеу» мемлекеттік көрсетілетін қызмет регламенті; </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«Жекелеген қызмет түрлерін жүзеге асыратын салық төлеушіні тіркеу есебі» мемлекеттік көрсетілетін қызмет регламенті; </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«Қосылған құн салығын төлеушілерді тіркеу есебі» мемлекеттік көрсетілетін қызмет регламенті; </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салық төлеуші ретінде тіркеу есебі» мемлекеттік көрсетілетін қызмет регламенті; </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регламенті; </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алу» мемлекеттік көрсетілетін қызмет регламенті; </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«Дара кәсіпкерлерге патент беру» мемлекеттік көрсетілетін қызмет регламенті; </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«Темекі өнімдерінің өндірісіне лицензия беру, қайта ресімдеу, лицензияның телнұсқаларын беру» мемлекеттік көрсетілетін қызмет регламенті; </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«Этил спиртінің өндірісіне лицензия беру,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«Алкоголь өнімінің өндірісіне лицензия беру, қайта ресімдеу, лицензияның телнұсқаларын беру» мемлекеттiк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көшірмелер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Республикасындағы көздерден алынған табыстардың және ұсталған (төленген) салықтардың сомалары туралы анықтама беру» мемлекеттiк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«Салық резиденттігін растау»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«Алкоголь өніміне (шарап материалы мен сыраны қоспағанда) есепке алу-бақылау таңбаларын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«Темекі өнімдеріне акциздік таңбалар беру» мемлекеттiк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«Салық есептілігін табыс етуді тоқтата тұру (ұзарту, қайта бастау)» мемлекеттiк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«Бақылау-касса машиналарының мемлекеттік тізіліміне бақылау-касса машиналарының жаңа модельдерін енгізу» мемлекеттiк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Республикасының салық заңнамасын түсіндіру» мемлекеттiк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«Салық есептілігін қабылдау»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«Салық есептілігін табыс ету мерзімін ұзарту»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«Салық есептілігін керi қайтарып алу»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«Бюджеттен қосылған құн салығын қайтару» мемлекеттiк қызмет регламенті;</w:t>
      </w:r>
      <w:r>
        <w:br/>
      </w:r>
      <w:r>
        <w:rPr>
          <w:rFonts w:ascii="Times New Roman"/>
          <w:b w:val="false"/>
          <w:i w:val="false"/>
          <w:color w:val="000000"/>
          <w:sz w:val="28"/>
        </w:rPr>
        <w:t>
</w:t>
      </w:r>
      <w:r>
        <w:rPr>
          <w:rFonts w:ascii="Times New Roman"/>
          <w:b w:val="false"/>
          <w:i w:val="false"/>
          <w:color w:val="000000"/>
          <w:sz w:val="28"/>
        </w:rPr>
        <w:t>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«Төлем көзінен ұсталған табыс салығын қайтару» мемлекеттiк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«Салықтарды және (немесе) өсімпұлдарды төлеу жөніндегі салық міндеттемесін орындау мерзімдерін өзгерту» мемлекеттiк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орналасқан жері бойынша тіркеу есебі»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«Кеден одағы шеңберінде тауарлардың экспорты (импорты) кезінде салық нысандарын қабылдау»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«Бақылау-касса машиналарын (БКМ) есепке қою және есептен шығару»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мемлекеттiк көрсетілетін қызмет регламенті бекітілсін.</w:t>
      </w:r>
      <w:r>
        <w:br/>
      </w:r>
      <w:r>
        <w:rPr>
          <w:rFonts w:ascii="Times New Roman"/>
          <w:b w:val="false"/>
          <w:i w:val="false"/>
          <w:color w:val="000000"/>
          <w:sz w:val="28"/>
        </w:rPr>
        <w:t>
      Мыналардың:</w:t>
      </w:r>
      <w:r>
        <w:br/>
      </w:r>
      <w:r>
        <w:rPr>
          <w:rFonts w:ascii="Times New Roman"/>
          <w:b w:val="false"/>
          <w:i w:val="false"/>
          <w:color w:val="000000"/>
          <w:sz w:val="28"/>
        </w:rPr>
        <w:t>
</w:t>
      </w:r>
      <w:r>
        <w:rPr>
          <w:rFonts w:ascii="Times New Roman"/>
          <w:b w:val="false"/>
          <w:i w:val="false"/>
          <w:color w:val="000000"/>
          <w:sz w:val="28"/>
        </w:rPr>
        <w:t>
      1) «Оңалтушы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шығару» (нормативтік құқықтық актілерді мемлекеттік тіркеу тізілімінде 2013 жылғы 11 наурызда № 8371 тіркелген, «Егемен Қазақстан» газетінде 2013 жылғы 27 тамызда № 198 (28137) жарияланған) электрондық мемлекеттік қызметтің регламентін бекіту туралы Қазақстан Республикасы Қаржы министрінің 2013 жылғы 8 ақпандағы № 68 </w:t>
      </w:r>
      <w:r>
        <w:rPr>
          <w:rFonts w:ascii="Times New Roman"/>
          <w:b w:val="false"/>
          <w:i w:val="false"/>
          <w:color w:val="000000"/>
          <w:sz w:val="28"/>
        </w:rPr>
        <w:t>бұйрығының</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«Қазақстан Республикасы салық қызметі органдарының мемлекеттік көрсетілетін қызметтер регламенттерін бекіту туралы» (нормативтік құқықтық актілерді мемлекеттік тіркеу тізілімінде 2014 жылғы 30 сәуірде № 9367 тіркелген, Қазақстан Республикасының «Әділет» ақпараттық-құқықтық нормативтік құқықтық актілер жүйесінде 2014 жылғы 5 маусымда жарияланған) Қазақстан Республикасы Премьер-Министрінің Орынбасары – Қазақстан Республикасының Қаржы Министрінің 2014 жылғы 4 сәуірдегі № 163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министрлiгiнiң Салық комитетi (Ә.С. Жұмаділдаев)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оны күнтізбелік он күн ішінде бұқаралық ақпарат құралдарында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министрлiгiнiң ресми интернет-ресурсында орналастырылуын қамтамасыз етсiн.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Қаржы вице-министрi А.М.Теңгебаевқа жүктелсiн.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4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1-қосымша          </w:t>
      </w:r>
    </w:p>
    <w:bookmarkEnd w:id="1"/>
    <w:bookmarkStart w:name="z46" w:id="2"/>
    <w:p>
      <w:pPr>
        <w:spacing w:after="0"/>
        <w:ind w:left="0"/>
        <w:jc w:val="left"/>
      </w:pPr>
      <w:r>
        <w:rPr>
          <w:rFonts w:ascii="Times New Roman"/>
          <w:b/>
          <w:i w:val="false"/>
          <w:color w:val="000000"/>
        </w:rPr>
        <w:t xml:space="preserve"> 
«Дара кәсіпкерді, жекеше нотариусты, жеке сот</w:t>
      </w:r>
      <w:r>
        <w:br/>
      </w:r>
      <w:r>
        <w:rPr>
          <w:rFonts w:ascii="Times New Roman"/>
          <w:b/>
          <w:i w:val="false"/>
          <w:color w:val="000000"/>
        </w:rPr>
        <w:t>
орындаушысын, адвокатты тіркеу есебі»</w:t>
      </w:r>
      <w:r>
        <w:br/>
      </w:r>
      <w:r>
        <w:rPr>
          <w:rFonts w:ascii="Times New Roman"/>
          <w:b/>
          <w:i w:val="false"/>
          <w:color w:val="000000"/>
        </w:rPr>
        <w:t>
мемлекеттік көрсетілетін қызмет регламенті</w:t>
      </w:r>
    </w:p>
    <w:bookmarkEnd w:id="2"/>
    <w:bookmarkStart w:name="z47" w:id="3"/>
    <w:p>
      <w:pPr>
        <w:spacing w:after="0"/>
        <w:ind w:left="0"/>
        <w:jc w:val="left"/>
      </w:pPr>
      <w:r>
        <w:rPr>
          <w:rFonts w:ascii="Times New Roman"/>
          <w:b/>
          <w:i w:val="false"/>
          <w:color w:val="000000"/>
        </w:rPr>
        <w:t xml:space="preserve"> 
1. Жалпы ережелер</w:t>
      </w:r>
    </w:p>
    <w:bookmarkEnd w:id="3"/>
    <w:bookmarkStart w:name="z48" w:id="4"/>
    <w:p>
      <w:pPr>
        <w:spacing w:after="0"/>
        <w:ind w:left="0"/>
        <w:jc w:val="both"/>
      </w:pPr>
      <w:r>
        <w:rPr>
          <w:rFonts w:ascii="Times New Roman"/>
          <w:b w:val="false"/>
          <w:i w:val="false"/>
          <w:color w:val="000000"/>
          <w:sz w:val="28"/>
        </w:rPr>
        <w:t>
      1. «Дара кәсіпкерді, жекеше нотариусты, жеке сот орындаушысын, адвокатты тіркеу есебі» мемлекеттік көрсетілетін қызметті (бұдан әрі - мемлекеттік көрсетілетін қызмет) аудандар, қалалардағы аудандар және қалалар, арнайы экономикалық аймақтардың аумақтары бойынша салық басқармалары ақпаратты қабылдау және өңдеу орталықтарында (бұдан әрі - көрсетілетін қызметті берушінің ҚӨО),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дара кәсіпкер (бұдан әрі - ДК) ретінде қызметті беруші лауазымды тұлғанын электрондық цифрлық қолтаңбасымен (бұдан әрі – ЭЦҚ) куәландырылған электрондық құжаттар нысанындағы тіркеу есебіне қойған және ДК </w:t>
      </w:r>
      <w:r>
        <w:rPr>
          <w:rFonts w:ascii="Times New Roman"/>
          <w:b w:val="false"/>
          <w:i w:val="false"/>
          <w:color w:val="000000"/>
          <w:sz w:val="28"/>
        </w:rPr>
        <w:t>куәлігінде</w:t>
      </w:r>
      <w:r>
        <w:rPr>
          <w:rFonts w:ascii="Times New Roman"/>
          <w:b w:val="false"/>
          <w:i w:val="false"/>
          <w:color w:val="000000"/>
          <w:sz w:val="28"/>
        </w:rPr>
        <w:t xml:space="preserve"> (бұдан әрі - ДК куәлігі) көрсетілген тіркеу деректері өзгертілген кезде - ДК-ді мемлекеттік тіркеу туралы куәлік беру;</w:t>
      </w:r>
      <w:r>
        <w:br/>
      </w:r>
      <w:r>
        <w:rPr>
          <w:rFonts w:ascii="Times New Roman"/>
          <w:b w:val="false"/>
          <w:i w:val="false"/>
          <w:color w:val="000000"/>
          <w:sz w:val="28"/>
        </w:rPr>
        <w:t>
</w:t>
      </w:r>
      <w:r>
        <w:rPr>
          <w:rFonts w:ascii="Times New Roman"/>
          <w:b w:val="false"/>
          <w:i w:val="false"/>
          <w:color w:val="000000"/>
          <w:sz w:val="28"/>
        </w:rPr>
        <w:t xml:space="preserve">
      2) жеке нотариус, жеке сот орындаушысы, адвокат ретінде тіркеу есебіне қойған кезде - жеке нотариус, жеке сот орындаушысы, адвокат ретінде тіркеу есебіне қою туралы куәлік беру; </w:t>
      </w:r>
      <w:r>
        <w:br/>
      </w:r>
      <w:r>
        <w:rPr>
          <w:rFonts w:ascii="Times New Roman"/>
          <w:b w:val="false"/>
          <w:i w:val="false"/>
          <w:color w:val="000000"/>
          <w:sz w:val="28"/>
        </w:rPr>
        <w:t>
</w:t>
      </w:r>
      <w:r>
        <w:rPr>
          <w:rFonts w:ascii="Times New Roman"/>
          <w:b w:val="false"/>
          <w:i w:val="false"/>
          <w:color w:val="000000"/>
          <w:sz w:val="28"/>
        </w:rPr>
        <w:t xml:space="preserve">
      3) есептен шығару кезінде - ДК, жеке нотариусты, жеке сот орындаушысын, адвокатты есептен шығару; </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2014 жылғы 5 наурыздағы № 200 қаулысымен бекітілген «Дара кәсіпкерді, жекеше нотариусты, жеке сот орындаушысын, адвокатты тіркеу есебі»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 көрсетуден бас тарту туралы қызметті берушінің уәжделген жауабы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электрондық.</w:t>
      </w:r>
    </w:p>
    <w:bookmarkEnd w:id="4"/>
    <w:bookmarkStart w:name="z56" w:id="5"/>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w:t>
      </w:r>
    </w:p>
    <w:bookmarkEnd w:id="5"/>
    <w:bookmarkStart w:name="z57" w:id="6"/>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қызметті алушыдан Стандарттың 9-тармағында көрсетілген құжаттарды қабылдайды – 1 минут; </w:t>
      </w:r>
      <w:r>
        <w:br/>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сондай-ақ:</w:t>
      </w:r>
      <w:r>
        <w:br/>
      </w:r>
      <w:r>
        <w:rPr>
          <w:rFonts w:ascii="Times New Roman"/>
          <w:b w:val="false"/>
          <w:i w:val="false"/>
          <w:color w:val="000000"/>
          <w:sz w:val="28"/>
        </w:rPr>
        <w:t xml:space="preserve">
      көрсетілетін қызметті алушының көзінше – 5 минут: </w:t>
      </w:r>
      <w:r>
        <w:br/>
      </w:r>
      <w:r>
        <w:rPr>
          <w:rFonts w:ascii="Times New Roman"/>
          <w:b w:val="false"/>
          <w:i w:val="false"/>
          <w:color w:val="000000"/>
          <w:sz w:val="28"/>
        </w:rPr>
        <w:t>
      Стандарттың 9-тармағына сәйкес ұсынылған құжаттардың және қосымшалардың толықтығын;</w:t>
      </w:r>
      <w:r>
        <w:br/>
      </w:r>
      <w:r>
        <w:rPr>
          <w:rFonts w:ascii="Times New Roman"/>
          <w:b w:val="false"/>
          <w:i w:val="false"/>
          <w:color w:val="000000"/>
          <w:sz w:val="28"/>
        </w:rPr>
        <w:t>
      салық төлеушінің салықтық өтініштегі көрсетілген деректерді Біріктірілген салықтық ақпараттық жүйенің (бұдан әрі – БСАЖ) тіркеу деректеріндегі бар мәліметтермен салыстырып тексереді;</w:t>
      </w:r>
      <w:r>
        <w:br/>
      </w:r>
      <w:r>
        <w:rPr>
          <w:rFonts w:ascii="Times New Roman"/>
          <w:b w:val="false"/>
          <w:i w:val="false"/>
          <w:color w:val="000000"/>
          <w:sz w:val="28"/>
        </w:rPr>
        <w:t>
      салықтық өтінішті БСАЖ-де тіркейді - 5 минут;</w:t>
      </w:r>
      <w:r>
        <w:br/>
      </w:r>
      <w:r>
        <w:rPr>
          <w:rFonts w:ascii="Times New Roman"/>
          <w:b w:val="false"/>
          <w:i w:val="false"/>
          <w:color w:val="000000"/>
          <w:sz w:val="28"/>
        </w:rPr>
        <w:t>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кіріс құжаттарды өндеуге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салықтық өтінішті БСАЖ-не енгізеді, шығыс құжаттарды:</w:t>
      </w:r>
      <w:r>
        <w:br/>
      </w:r>
      <w:r>
        <w:rPr>
          <w:rFonts w:ascii="Times New Roman"/>
          <w:b w:val="false"/>
          <w:i w:val="false"/>
          <w:color w:val="000000"/>
          <w:sz w:val="28"/>
        </w:rPr>
        <w:t>
      ДК, жеке нотариус, жеке сот орындаушысы, адвокат ретінде тіркеу есебіне қойған кезде - 1 жұмыс күні;</w:t>
      </w:r>
      <w:r>
        <w:br/>
      </w:r>
      <w:r>
        <w:rPr>
          <w:rFonts w:ascii="Times New Roman"/>
          <w:b w:val="false"/>
          <w:i w:val="false"/>
          <w:color w:val="000000"/>
          <w:sz w:val="28"/>
        </w:rPr>
        <w:t>
      ДК куәлігін алмастыра отырып, ДК куәлігінде көрсетілген тіркеу деректерін және (немесе) салықтық өтініште көрсетілген бірлескен дара кәсіпкерлікке қатысушылар (мүшелер) туралы деректерді өзгерту кезінде - 1 жұмыс күні;</w:t>
      </w:r>
      <w:r>
        <w:br/>
      </w:r>
      <w:r>
        <w:rPr>
          <w:rFonts w:ascii="Times New Roman"/>
          <w:b w:val="false"/>
          <w:i w:val="false"/>
          <w:color w:val="000000"/>
          <w:sz w:val="28"/>
        </w:rPr>
        <w:t>
      жекеше нотариустың, жеке сот орындаушысының, адвокаттың орналасқан орны туралы мәліметтерді өзгерту кезінде - 1 жұмыс күні;</w:t>
      </w:r>
      <w:r>
        <w:br/>
      </w:r>
      <w:r>
        <w:rPr>
          <w:rFonts w:ascii="Times New Roman"/>
          <w:b w:val="false"/>
          <w:i w:val="false"/>
          <w:color w:val="000000"/>
          <w:sz w:val="28"/>
        </w:rPr>
        <w:t>
      салықтық міндеттемелердің орындалмауы жоқ болып ДК, жеке нотариус, жеке сот орындаушысы, адвокат ретінде тіркеу есебінен шығару кезінде – 5 жұмыс күнінен кешіктірмей;</w:t>
      </w:r>
      <w:r>
        <w:br/>
      </w:r>
      <w:r>
        <w:rPr>
          <w:rFonts w:ascii="Times New Roman"/>
          <w:b w:val="false"/>
          <w:i w:val="false"/>
          <w:color w:val="000000"/>
          <w:sz w:val="28"/>
        </w:rPr>
        <w:t xml:space="preserve">
      шығыс құжаттарды басып шығарады – 5 минут; </w:t>
      </w:r>
      <w:r>
        <w:br/>
      </w:r>
      <w:r>
        <w:rPr>
          <w:rFonts w:ascii="Times New Roman"/>
          <w:b w:val="false"/>
          <w:i w:val="false"/>
          <w:color w:val="000000"/>
          <w:sz w:val="28"/>
        </w:rPr>
        <w:t xml:space="preserve">
      құжаттарды беруге жауапты қызметкер, шығыс құжаттарын береді – 10 минут; </w:t>
      </w:r>
      <w:r>
        <w:br/>
      </w:r>
      <w:r>
        <w:rPr>
          <w:rFonts w:ascii="Times New Roman"/>
          <w:b w:val="false"/>
          <w:i w:val="false"/>
          <w:color w:val="000000"/>
          <w:sz w:val="28"/>
        </w:rPr>
        <w:t>
</w:t>
      </w:r>
      <w:r>
        <w:rPr>
          <w:rFonts w:ascii="Times New Roman"/>
          <w:b w:val="false"/>
          <w:i w:val="false"/>
          <w:color w:val="000000"/>
          <w:sz w:val="28"/>
        </w:rPr>
        <w:t>
      3) құжаттарды беруге жауапты қызметкер,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 </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келесі рәсімін (іс-қимылын) орындауды бастау үшін негіз болып қабылданған кіріс құжаттарын БСАЖ электронды түрде жүргізілетін тізімдеме бойынша беру табылады. Құжаттарды қабылдауға жауапты қызметкер тізімдемені екі данада шығарады, тізімдемеге құжаттарды қабылдауға жауапты қызметкер және құжаттарды өңдеуге жауапты қызметкер қолдарын қояды – бір дана қабылдау тобының қызметкерінде қалады, бір дана құжаттармен бірге өңдеуге жауапты қызметкерге беріледі.</w:t>
      </w:r>
    </w:p>
    <w:bookmarkEnd w:id="6"/>
    <w:bookmarkStart w:name="z63" w:id="7"/>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7"/>
    <w:bookmarkStart w:name="z64" w:id="8"/>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қызметті алушы ұсынған құжаттарды қабылдайды, тексереді, тіркейді және БСАЖ-не енгізеді - 18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регламентінің </w:t>
      </w:r>
      <w:r>
        <w:rPr>
          <w:rFonts w:ascii="Times New Roman"/>
          <w:b w:val="false"/>
          <w:i w:val="false"/>
          <w:color w:val="000000"/>
          <w:sz w:val="28"/>
        </w:rPr>
        <w:t>6-тармағына</w:t>
      </w:r>
      <w:r>
        <w:rPr>
          <w:rFonts w:ascii="Times New Roman"/>
          <w:b w:val="false"/>
          <w:i w:val="false"/>
          <w:color w:val="000000"/>
          <w:sz w:val="28"/>
        </w:rPr>
        <w:t xml:space="preserve"> сәйкес көрсетілген тәртіпте құжаттарды өңдеуге жауапты қызметкерге береді. </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салықтық өтінішті БСАЖ-не енгізеді, кіріс құжаттарды:</w:t>
      </w:r>
      <w:r>
        <w:br/>
      </w:r>
      <w:r>
        <w:rPr>
          <w:rFonts w:ascii="Times New Roman"/>
          <w:b w:val="false"/>
          <w:i w:val="false"/>
          <w:color w:val="000000"/>
          <w:sz w:val="28"/>
        </w:rPr>
        <w:t>
      ДК, жеке нотариус, жеке сот орындаушысы, адвокат ретінде тіркеу есебіне қойған кезде - 1 жұмыс күні;</w:t>
      </w:r>
      <w:r>
        <w:br/>
      </w:r>
      <w:r>
        <w:rPr>
          <w:rFonts w:ascii="Times New Roman"/>
          <w:b w:val="false"/>
          <w:i w:val="false"/>
          <w:color w:val="000000"/>
          <w:sz w:val="28"/>
        </w:rPr>
        <w:t>
      ДК куәлігін алмастыра отырып, ДК куәлігінде көрсетілген тіркеу деректерін және (немесе) салықтық өтініште көрсетілген бірлескен дара кәсіпкерлікке қатысушылар (мүшелер) туралы деректерді өзгерту кезінде - 1 жұмыс күні;</w:t>
      </w:r>
      <w:r>
        <w:br/>
      </w:r>
      <w:r>
        <w:rPr>
          <w:rFonts w:ascii="Times New Roman"/>
          <w:b w:val="false"/>
          <w:i w:val="false"/>
          <w:color w:val="000000"/>
          <w:sz w:val="28"/>
        </w:rPr>
        <w:t>
      жекеше нотариустың, жеке сот орындаушысының, адвокаттың орналасқан орны туралы мәліметтерді өзгерту кезінде - 1 жұмыс күні;</w:t>
      </w:r>
      <w:r>
        <w:br/>
      </w:r>
      <w:r>
        <w:rPr>
          <w:rFonts w:ascii="Times New Roman"/>
          <w:b w:val="false"/>
          <w:i w:val="false"/>
          <w:color w:val="000000"/>
          <w:sz w:val="28"/>
        </w:rPr>
        <w:t>
      салықтық міндеттемелердің орындалмауы жоқ болып ДК, жеке нотариус, жеке сот орындаушысы, адвокат ретінде тіркеу есебінен шығару кезінде – 5 жұмыс күнінен кешіктірмей;</w:t>
      </w:r>
      <w:r>
        <w:br/>
      </w:r>
      <w:r>
        <w:rPr>
          <w:rFonts w:ascii="Times New Roman"/>
          <w:b w:val="false"/>
          <w:i w:val="false"/>
          <w:color w:val="000000"/>
          <w:sz w:val="28"/>
        </w:rPr>
        <w:t>
      шығыс құжаттарды басып шығару, құжаттарды беруге жауапты қызметкерге беру – 15 минут.</w:t>
      </w:r>
      <w:r>
        <w:br/>
      </w:r>
      <w:r>
        <w:rPr>
          <w:rFonts w:ascii="Times New Roman"/>
          <w:b w:val="false"/>
          <w:i w:val="false"/>
          <w:color w:val="000000"/>
          <w:sz w:val="28"/>
        </w:rPr>
        <w:t>
</w:t>
      </w:r>
      <w:r>
        <w:rPr>
          <w:rFonts w:ascii="Times New Roman"/>
          <w:b w:val="false"/>
          <w:i w:val="false"/>
          <w:color w:val="000000"/>
          <w:sz w:val="28"/>
        </w:rPr>
        <w:t xml:space="preserve">
      11. Құжаттарды беруге жауапты қызметкер қызметті алушы талонмен және жеке басын куәландыратын құжаттармен жүгінген кезде Журналда шығыс құжаттарын тіркейді және Журналға қол қойдырып қолма-қол береді – 10 минут. </w:t>
      </w:r>
      <w:r>
        <w:br/>
      </w:r>
      <w:r>
        <w:rPr>
          <w:rFonts w:ascii="Times New Roman"/>
          <w:b w:val="false"/>
          <w:i w:val="false"/>
          <w:color w:val="000000"/>
          <w:sz w:val="28"/>
        </w:rPr>
        <w:t>
</w:t>
      </w:r>
      <w:r>
        <w:rPr>
          <w:rFonts w:ascii="Times New Roman"/>
          <w:b w:val="false"/>
          <w:i w:val="false"/>
          <w:color w:val="000000"/>
          <w:sz w:val="28"/>
        </w:rPr>
        <w:t>
      12. «Дара кәсіпкерді, жекеше нотариусты, жеке сот орындаушысын, адвокатты тіркеу есебі»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
    <w:bookmarkStart w:name="z70" w:id="9"/>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9"/>
    <w:bookmarkStart w:name="z71" w:id="10"/>
    <w:p>
      <w:pPr>
        <w:spacing w:after="0"/>
        <w:ind w:left="0"/>
        <w:jc w:val="both"/>
      </w:pPr>
      <w:r>
        <w:rPr>
          <w:rFonts w:ascii="Times New Roman"/>
          <w:b w:val="false"/>
          <w:i w:val="false"/>
          <w:color w:val="000000"/>
          <w:sz w:val="28"/>
        </w:rPr>
        <w:t>      13. Қызметті берушінің және қызметті алушының «электрондық үкімет» веб-порталы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(ЭҮП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компьютерінің интернет-браузерiнде сақталып тұрған өзiнiң электрондық цифрлы қол қойып (бұдан әрі – ЭЦҚ) тiркеу куәлiгiнiң көмегiмен алушының ЭҮП тiркеудi жүзеге асырады, бұл ретте қызметті алушы туралы жеке тұлғаның мемлекеттік деректер қорынан/заңды тұлғалардың мемлекеттік деректер қорынан (бұдан әрі - ЖТ МДҚ/ЗТ МДҚ) мәліметтер автоматты жүйеде алынады және сақталады (ЭҮП-да тiркелмеген қызметті алушылар үшiн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1-үдеріс - қызметті алушының жеке сәйкестендіру нөмірін/бизнес сәйкестендіру нөмірін (бұдан әрі - ЖСН/БСН) енгізу үдерісі (авторландыру үдерісі) немесе мемлекеттік қызметті алу үшін ЭЦҚ тіркеу куәлігін көмегімен ЭҮП-да парольді авторландыру; </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ЭҮП қалыптастыру;</w:t>
      </w:r>
      <w:r>
        <w:br/>
      </w:r>
      <w:r>
        <w:rPr>
          <w:rFonts w:ascii="Times New Roman"/>
          <w:b w:val="false"/>
          <w:i w:val="false"/>
          <w:color w:val="000000"/>
          <w:sz w:val="28"/>
        </w:rPr>
        <w:t>
</w:t>
      </w:r>
      <w:r>
        <w:rPr>
          <w:rFonts w:ascii="Times New Roman"/>
          <w:b w:val="false"/>
          <w:i w:val="false"/>
          <w:color w:val="000000"/>
          <w:sz w:val="28"/>
        </w:rPr>
        <w:t xml:space="preserve">
      5) 3-үдеріс - мемлекеттік қызметті алушының осы Мемлекеттік қызмет регламентінде көрсетілген қызметті таңдап алуы, қызмет көрсету үшін сауал түрін экранға шығару және құрылымдық пен форматтық талаптарды ескере отырып сауал нысандарын толтыру (деректерді енгізу), сондай-ақ қызметті алушының деректерi туралы электрондық үкімет шлюзі (бұдан әрі – ЭҮШ) арқылы ЖТ МДҚ/ЗТ МДҚ-на автоматты сауалдар жіберу;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ЖТ МДҚ/ЗТ МДҚ-ғы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 мемлекеттік қызметті алушының ЖТ МДҚ/ЗТ МДҚ-да деректері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 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ЭҮП-да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мемлекеттік қызметті алушының ЭЦҚ түпнұсқалығы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мемлекеттік қызметті алушының ЭЦҚ арқылы қызмет көрсетуі үшін сауалды куәландыруы және ЭҮШ арқылы электрондық түрдегі құжатты (сауалды) қызметті берушінің өңдеуі үшін БСАЖ-не жіберу; </w:t>
      </w:r>
      <w:r>
        <w:br/>
      </w:r>
      <w:r>
        <w:rPr>
          <w:rFonts w:ascii="Times New Roman"/>
          <w:b w:val="false"/>
          <w:i w:val="false"/>
          <w:color w:val="000000"/>
          <w:sz w:val="28"/>
        </w:rPr>
        <w:t>
</w:t>
      </w:r>
      <w:r>
        <w:rPr>
          <w:rFonts w:ascii="Times New Roman"/>
          <w:b w:val="false"/>
          <w:i w:val="false"/>
          <w:color w:val="000000"/>
          <w:sz w:val="28"/>
        </w:rPr>
        <w:t xml:space="preserve">
      12) 8-үдеріс - БСАЖ-не электрондық түрдегі құжатты тіркеу; </w:t>
      </w:r>
      <w:r>
        <w:br/>
      </w:r>
      <w:r>
        <w:rPr>
          <w:rFonts w:ascii="Times New Roman"/>
          <w:b w:val="false"/>
          <w:i w:val="false"/>
          <w:color w:val="000000"/>
          <w:sz w:val="28"/>
        </w:rPr>
        <w:t>
</w:t>
      </w:r>
      <w:r>
        <w:rPr>
          <w:rFonts w:ascii="Times New Roman"/>
          <w:b w:val="false"/>
          <w:i w:val="false"/>
          <w:color w:val="000000"/>
          <w:sz w:val="28"/>
        </w:rPr>
        <w:t xml:space="preserve">
      13) 4-шарт - қызметті берушімен сауалды тексеру (өңдеу); </w:t>
      </w:r>
      <w:r>
        <w:br/>
      </w:r>
      <w:r>
        <w:rPr>
          <w:rFonts w:ascii="Times New Roman"/>
          <w:b w:val="false"/>
          <w:i w:val="false"/>
          <w:color w:val="000000"/>
          <w:sz w:val="28"/>
        </w:rPr>
        <w:t>
</w:t>
      </w:r>
      <w:r>
        <w:rPr>
          <w:rFonts w:ascii="Times New Roman"/>
          <w:b w:val="false"/>
          <w:i w:val="false"/>
          <w:color w:val="000000"/>
          <w:sz w:val="28"/>
        </w:rPr>
        <w:t xml:space="preserve">
      14) 9-үдеріс – көрсетілген деректерге сәйкес салықтөлеушінің БСАЖ-де жоқ болуына байланысты БСАЖ-де бас тарту туралы уәжделген жауапты қалыптастыру; </w:t>
      </w:r>
      <w:r>
        <w:br/>
      </w:r>
      <w:r>
        <w:rPr>
          <w:rFonts w:ascii="Times New Roman"/>
          <w:b w:val="false"/>
          <w:i w:val="false"/>
          <w:color w:val="000000"/>
          <w:sz w:val="28"/>
        </w:rPr>
        <w:t>
</w:t>
      </w:r>
      <w:r>
        <w:rPr>
          <w:rFonts w:ascii="Times New Roman"/>
          <w:b w:val="false"/>
          <w:i w:val="false"/>
          <w:color w:val="000000"/>
          <w:sz w:val="28"/>
        </w:rPr>
        <w:t xml:space="preserve">
      15) 10-үдеріс - мемлекеттік қызметті алушының БСАЖ-де қалыптастырылған қызмет нәтижесін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14. «Дара кәсіпкерді, жекеше нотариусты, жеке сот орындаушысын, адвокатты тіркеу есебі»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6-қосымшаларында</w:t>
      </w:r>
      <w:r>
        <w:rPr>
          <w:rFonts w:ascii="Times New Roman"/>
          <w:b w:val="false"/>
          <w:i w:val="false"/>
          <w:color w:val="000000"/>
          <w:sz w:val="28"/>
        </w:rPr>
        <w:t xml:space="preserve"> келтірілген.</w:t>
      </w:r>
    </w:p>
    <w:bookmarkEnd w:id="10"/>
    <w:bookmarkStart w:name="z87" w:id="11"/>
    <w:p>
      <w:pPr>
        <w:spacing w:after="0"/>
        <w:ind w:left="0"/>
        <w:jc w:val="both"/>
      </w:pPr>
      <w:r>
        <w:rPr>
          <w:rFonts w:ascii="Times New Roman"/>
          <w:b w:val="false"/>
          <w:i w:val="false"/>
          <w:color w:val="000000"/>
          <w:sz w:val="28"/>
        </w:rPr>
        <w:t xml:space="preserve">
«Дара кәсіпкерді, жекеше нотариусты, жеке   </w:t>
      </w:r>
      <w:r>
        <w:br/>
      </w:r>
      <w:r>
        <w:rPr>
          <w:rFonts w:ascii="Times New Roman"/>
          <w:b w:val="false"/>
          <w:i w:val="false"/>
          <w:color w:val="000000"/>
          <w:sz w:val="28"/>
        </w:rPr>
        <w:t xml:space="preserve">
сот орындаушысын, адвокатты тіркеу есебі»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w:t>
      </w:r>
    </w:p>
    <w:bookmarkStart w:name="z88" w:id="12"/>
    <w:p>
      <w:pPr>
        <w:spacing w:after="0"/>
        <w:ind w:left="0"/>
        <w:jc w:val="left"/>
      </w:pPr>
      <w:r>
        <w:rPr>
          <w:rFonts w:ascii="Times New Roman"/>
          <w:b/>
          <w:i w:val="false"/>
          <w:color w:val="000000"/>
        </w:rPr>
        <w:t xml:space="preserve"> 
Салықтық өтініштің қабылданғаны туралы талон</w:t>
      </w:r>
    </w:p>
    <w:bookmarkEnd w:id="12"/>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45300" cy="4267200"/>
                    </a:xfrm>
                    <a:prstGeom prst="rect">
                      <a:avLst/>
                    </a:prstGeom>
                  </pic:spPr>
                </pic:pic>
              </a:graphicData>
            </a:graphic>
          </wp:inline>
        </w:drawing>
      </w:r>
    </w:p>
    <w:bookmarkStart w:name="z89" w:id="13"/>
    <w:p>
      <w:pPr>
        <w:spacing w:after="0"/>
        <w:ind w:left="0"/>
        <w:jc w:val="both"/>
      </w:pPr>
      <w:r>
        <w:rPr>
          <w:rFonts w:ascii="Times New Roman"/>
          <w:b w:val="false"/>
          <w:i w:val="false"/>
          <w:color w:val="000000"/>
          <w:sz w:val="28"/>
        </w:rPr>
        <w:t xml:space="preserve">
«Дара кәсіпкерді, жекеше нотариусты, жеке   </w:t>
      </w:r>
      <w:r>
        <w:br/>
      </w:r>
      <w:r>
        <w:rPr>
          <w:rFonts w:ascii="Times New Roman"/>
          <w:b w:val="false"/>
          <w:i w:val="false"/>
          <w:color w:val="000000"/>
          <w:sz w:val="28"/>
        </w:rPr>
        <w:t xml:space="preserve">
сот орындаушысын, адвокатты тіркеу есебі»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bookmarkStart w:name="z90" w:id="14"/>
    <w:p>
      <w:pPr>
        <w:spacing w:after="0"/>
        <w:ind w:left="0"/>
        <w:jc w:val="left"/>
      </w:pPr>
      <w:r>
        <w:rPr>
          <w:rFonts w:ascii="Times New Roman"/>
          <w:b/>
          <w:i w:val="false"/>
          <w:color w:val="000000"/>
        </w:rPr>
        <w:t xml:space="preserve"> 
Шығыс құжаттарын беру журналы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91" w:id="15"/>
    <w:p>
      <w:pPr>
        <w:spacing w:after="0"/>
        <w:ind w:left="0"/>
        <w:jc w:val="both"/>
      </w:pPr>
      <w:r>
        <w:rPr>
          <w:rFonts w:ascii="Times New Roman"/>
          <w:b w:val="false"/>
          <w:i w:val="false"/>
          <w:color w:val="000000"/>
          <w:sz w:val="28"/>
        </w:rPr>
        <w:t xml:space="preserve">
«Дара кәсіпкерді, жекеше нотариусты, жеке   </w:t>
      </w:r>
      <w:r>
        <w:br/>
      </w:r>
      <w:r>
        <w:rPr>
          <w:rFonts w:ascii="Times New Roman"/>
          <w:b w:val="false"/>
          <w:i w:val="false"/>
          <w:color w:val="000000"/>
          <w:sz w:val="28"/>
        </w:rPr>
        <w:t xml:space="preserve">
сот орындаушысын, адвокатты тіркеу есебі»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15"/>
    <w:bookmarkStart w:name="z92" w:id="16"/>
    <w:p>
      <w:pPr>
        <w:spacing w:after="0"/>
        <w:ind w:left="0"/>
        <w:jc w:val="left"/>
      </w:pPr>
      <w:r>
        <w:rPr>
          <w:rFonts w:ascii="Times New Roman"/>
          <w:b/>
          <w:i w:val="false"/>
          <w:color w:val="000000"/>
        </w:rPr>
        <w:t xml:space="preserve"> 
«Дара кәсіпкерді, жекеше нотариусты, жеке сот орындаушысын,</w:t>
      </w:r>
      <w:r>
        <w:br/>
      </w:r>
      <w:r>
        <w:rPr>
          <w:rFonts w:ascii="Times New Roman"/>
          <w:b/>
          <w:i w:val="false"/>
          <w:color w:val="000000"/>
        </w:rPr>
        <w:t>
адвокатты тіркеу есебі» мемлекеттік қызмет көрсету бойынша</w:t>
      </w:r>
      <w:r>
        <w:br/>
      </w:r>
      <w:r>
        <w:rPr>
          <w:rFonts w:ascii="Times New Roman"/>
          <w:b/>
          <w:i w:val="false"/>
          <w:color w:val="000000"/>
        </w:rPr>
        <w:t>
рәсімнің (іс-қимылдың) реттілік блок - сызбасы</w:t>
      </w:r>
    </w:p>
    <w:bookmarkEnd w:id="16"/>
    <w:p>
      <w:pPr>
        <w:spacing w:after="0"/>
        <w:ind w:left="0"/>
        <w:jc w:val="both"/>
      </w:pPr>
      <w:r>
        <w:drawing>
          <wp:inline distT="0" distB="0" distL="0" distR="0">
            <wp:extent cx="8953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53500" cy="3479800"/>
                    </a:xfrm>
                    <a:prstGeom prst="rect">
                      <a:avLst/>
                    </a:prstGeom>
                  </pic:spPr>
                </pic:pic>
              </a:graphicData>
            </a:graphic>
          </wp:inline>
        </w:drawing>
      </w:r>
    </w:p>
    <w:bookmarkStart w:name="z93" w:id="17"/>
    <w:p>
      <w:pPr>
        <w:spacing w:after="0"/>
        <w:ind w:left="0"/>
        <w:jc w:val="both"/>
      </w:pPr>
      <w:r>
        <w:rPr>
          <w:rFonts w:ascii="Times New Roman"/>
          <w:b w:val="false"/>
          <w:i w:val="false"/>
          <w:color w:val="000000"/>
          <w:sz w:val="28"/>
        </w:rPr>
        <w:t xml:space="preserve">
«Дара кәсіпкерді, жекеше нотариусты, жеке   </w:t>
      </w:r>
      <w:r>
        <w:br/>
      </w:r>
      <w:r>
        <w:rPr>
          <w:rFonts w:ascii="Times New Roman"/>
          <w:b w:val="false"/>
          <w:i w:val="false"/>
          <w:color w:val="000000"/>
          <w:sz w:val="28"/>
        </w:rPr>
        <w:t xml:space="preserve">
сот орындаушысын, адвокатты тіркеу есебі»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4-қосымша                    </w:t>
      </w:r>
    </w:p>
    <w:bookmarkEnd w:id="17"/>
    <w:bookmarkStart w:name="z94" w:id="18"/>
    <w:p>
      <w:pPr>
        <w:spacing w:after="0"/>
        <w:ind w:left="0"/>
        <w:jc w:val="left"/>
      </w:pPr>
      <w:r>
        <w:rPr>
          <w:rFonts w:ascii="Times New Roman"/>
          <w:b/>
          <w:i w:val="false"/>
          <w:color w:val="000000"/>
        </w:rPr>
        <w:t xml:space="preserve"> 
Мемлекеттік қызметті ЭҮП арқылы көрсету кезінде өзара</w:t>
      </w:r>
      <w:r>
        <w:br/>
      </w:r>
      <w:r>
        <w:rPr>
          <w:rFonts w:ascii="Times New Roman"/>
          <w:b/>
          <w:i w:val="false"/>
          <w:color w:val="000000"/>
        </w:rPr>
        <w:t>
функционалдық әрекет етудің диаграммасы</w:t>
      </w:r>
    </w:p>
    <w:bookmarkEnd w:id="18"/>
    <w:p>
      <w:pPr>
        <w:spacing w:after="0"/>
        <w:ind w:left="0"/>
        <w:jc w:val="both"/>
      </w:pPr>
      <w:r>
        <w:drawing>
          <wp:inline distT="0" distB="0" distL="0" distR="0">
            <wp:extent cx="7556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4076700"/>
                    </a:xfrm>
                    <a:prstGeom prst="rect">
                      <a:avLst/>
                    </a:prstGeom>
                  </pic:spPr>
                </pic:pic>
              </a:graphicData>
            </a:graphic>
          </wp:inline>
        </w:drawing>
      </w:r>
    </w:p>
    <w:bookmarkStart w:name="z95" w:id="19"/>
    <w:p>
      <w:pPr>
        <w:spacing w:after="0"/>
        <w:ind w:left="0"/>
        <w:jc w:val="left"/>
      </w:pPr>
      <w:r>
        <w:rPr>
          <w:rFonts w:ascii="Times New Roman"/>
          <w:b/>
          <w:i w:val="false"/>
          <w:color w:val="000000"/>
        </w:rPr>
        <w:t xml:space="preserve"> 
Шартты белгілер:</w:t>
      </w:r>
    </w:p>
    <w:bookmarkEnd w:id="19"/>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25900" cy="4864100"/>
                    </a:xfrm>
                    <a:prstGeom prst="rect">
                      <a:avLst/>
                    </a:prstGeom>
                  </pic:spPr>
                </pic:pic>
              </a:graphicData>
            </a:graphic>
          </wp:inline>
        </w:drawing>
      </w:r>
    </w:p>
    <w:bookmarkStart w:name="z96" w:id="20"/>
    <w:p>
      <w:pPr>
        <w:spacing w:after="0"/>
        <w:ind w:left="0"/>
        <w:jc w:val="both"/>
      </w:pPr>
      <w:r>
        <w:rPr>
          <w:rFonts w:ascii="Times New Roman"/>
          <w:b w:val="false"/>
          <w:i w:val="false"/>
          <w:color w:val="000000"/>
          <w:sz w:val="28"/>
        </w:rPr>
        <w:t xml:space="preserve">
«Дара кәсіпкерді, жекеше нотариусты, жеке   </w:t>
      </w:r>
      <w:r>
        <w:br/>
      </w:r>
      <w:r>
        <w:rPr>
          <w:rFonts w:ascii="Times New Roman"/>
          <w:b w:val="false"/>
          <w:i w:val="false"/>
          <w:color w:val="000000"/>
          <w:sz w:val="28"/>
        </w:rPr>
        <w:t xml:space="preserve">
сот орындаушысын, адвокатты тіркеу есебі»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5-қосымша                    </w:t>
      </w:r>
    </w:p>
    <w:bookmarkEnd w:id="20"/>
    <w:bookmarkStart w:name="z97" w:id="21"/>
    <w:p>
      <w:pPr>
        <w:spacing w:after="0"/>
        <w:ind w:left="0"/>
        <w:jc w:val="left"/>
      </w:pPr>
      <w:r>
        <w:rPr>
          <w:rFonts w:ascii="Times New Roman"/>
          <w:b/>
          <w:i w:val="false"/>
          <w:color w:val="000000"/>
        </w:rPr>
        <w:t xml:space="preserve"> 
«Дара кәсіпкерді, жекеше нотариусты, жеке сот орындаушысын,</w:t>
      </w:r>
      <w:r>
        <w:br/>
      </w:r>
      <w:r>
        <w:rPr>
          <w:rFonts w:ascii="Times New Roman"/>
          <w:b/>
          <w:i w:val="false"/>
          <w:color w:val="000000"/>
        </w:rPr>
        <w:t>
адвокатты тіркеу есебі» мемлекеттік қызмет көрсетудің</w:t>
      </w:r>
      <w:r>
        <w:br/>
      </w:r>
      <w:r>
        <w:rPr>
          <w:rFonts w:ascii="Times New Roman"/>
          <w:b/>
          <w:i w:val="false"/>
          <w:color w:val="000000"/>
        </w:rPr>
        <w:t>
бизнес-үдерістерінің анықтамалығы</w:t>
      </w:r>
    </w:p>
    <w:bookmarkEnd w:id="21"/>
    <w:p>
      <w:pPr>
        <w:spacing w:after="0"/>
        <w:ind w:left="0"/>
        <w:jc w:val="both"/>
      </w:pPr>
      <w:r>
        <w:drawing>
          <wp:inline distT="0" distB="0" distL="0" distR="0">
            <wp:extent cx="89027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902700" cy="4368800"/>
                    </a:xfrm>
                    <a:prstGeom prst="rect">
                      <a:avLst/>
                    </a:prstGeom>
                  </pic:spPr>
                </pic:pic>
              </a:graphicData>
            </a:graphic>
          </wp:inline>
        </w:drawing>
      </w:r>
    </w:p>
    <w:p>
      <w:pPr>
        <w:spacing w:after="0"/>
        <w:ind w:left="0"/>
        <w:jc w:val="both"/>
      </w:pPr>
      <w:r>
        <w:drawing>
          <wp:inline distT="0" distB="0" distL="0" distR="0">
            <wp:extent cx="83693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69300" cy="2222500"/>
                    </a:xfrm>
                    <a:prstGeom prst="rect">
                      <a:avLst/>
                    </a:prstGeom>
                  </pic:spPr>
                </pic:pic>
              </a:graphicData>
            </a:graphic>
          </wp:inline>
        </w:drawing>
      </w:r>
    </w:p>
    <w:bookmarkStart w:name="z98" w:id="22"/>
    <w:p>
      <w:pPr>
        <w:spacing w:after="0"/>
        <w:ind w:left="0"/>
        <w:jc w:val="both"/>
      </w:pPr>
      <w:r>
        <w:rPr>
          <w:rFonts w:ascii="Times New Roman"/>
          <w:b w:val="false"/>
          <w:i w:val="false"/>
          <w:color w:val="000000"/>
          <w:sz w:val="28"/>
        </w:rPr>
        <w:t xml:space="preserve">
«Дара кәсіпкерді, жекеше нотариусты, жеке   </w:t>
      </w:r>
      <w:r>
        <w:br/>
      </w:r>
      <w:r>
        <w:rPr>
          <w:rFonts w:ascii="Times New Roman"/>
          <w:b w:val="false"/>
          <w:i w:val="false"/>
          <w:color w:val="000000"/>
          <w:sz w:val="28"/>
        </w:rPr>
        <w:t xml:space="preserve">
сот орындаушысын, адвокатты тіркеу есебі»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6-қосымша                    </w:t>
      </w:r>
    </w:p>
    <w:bookmarkEnd w:id="22"/>
    <w:bookmarkStart w:name="z99" w:id="23"/>
    <w:p>
      <w:pPr>
        <w:spacing w:after="0"/>
        <w:ind w:left="0"/>
        <w:jc w:val="left"/>
      </w:pPr>
      <w:r>
        <w:rPr>
          <w:rFonts w:ascii="Times New Roman"/>
          <w:b/>
          <w:i w:val="false"/>
          <w:color w:val="000000"/>
        </w:rPr>
        <w:t xml:space="preserve"> 
ЭҮП арқылы «Дара кәсіпкерді, жекеше нотариусты, жеке сот</w:t>
      </w:r>
      <w:r>
        <w:br/>
      </w:r>
      <w:r>
        <w:rPr>
          <w:rFonts w:ascii="Times New Roman"/>
          <w:b/>
          <w:i w:val="false"/>
          <w:color w:val="000000"/>
        </w:rPr>
        <w:t>
орындаушысын, адвокатты тіркеу есебі» мемлекеттік қызмет</w:t>
      </w:r>
      <w:r>
        <w:br/>
      </w:r>
      <w:r>
        <w:rPr>
          <w:rFonts w:ascii="Times New Roman"/>
          <w:b/>
          <w:i w:val="false"/>
          <w:color w:val="000000"/>
        </w:rPr>
        <w:t>
көрсетудің бизнес-үдерістерінің анықтамалығы</w:t>
      </w:r>
    </w:p>
    <w:bookmarkEnd w:id="23"/>
    <w:p>
      <w:pPr>
        <w:spacing w:after="0"/>
        <w:ind w:left="0"/>
        <w:jc w:val="both"/>
      </w:pPr>
      <w:r>
        <w:drawing>
          <wp:inline distT="0" distB="0" distL="0" distR="0">
            <wp:extent cx="86868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86800" cy="41275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07400" cy="2311400"/>
                    </a:xfrm>
                    <a:prstGeom prst="rect">
                      <a:avLst/>
                    </a:prstGeom>
                  </pic:spPr>
                </pic:pic>
              </a:graphicData>
            </a:graphic>
          </wp:inline>
        </w:drawing>
      </w:r>
    </w:p>
    <w:bookmarkStart w:name="z100"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2-қосымша           </w:t>
      </w:r>
    </w:p>
    <w:bookmarkEnd w:id="24"/>
    <w:bookmarkStart w:name="z101" w:id="25"/>
    <w:p>
      <w:pPr>
        <w:spacing w:after="0"/>
        <w:ind w:left="0"/>
        <w:jc w:val="left"/>
      </w:pPr>
      <w:r>
        <w:rPr>
          <w:rFonts w:ascii="Times New Roman"/>
          <w:b/>
          <w:i w:val="false"/>
          <w:color w:val="000000"/>
        </w:rPr>
        <w:t xml:space="preserve"> 
«Салық төлеушілерді тіркеу»</w:t>
      </w:r>
      <w:r>
        <w:br/>
      </w:r>
      <w:r>
        <w:rPr>
          <w:rFonts w:ascii="Times New Roman"/>
          <w:b/>
          <w:i w:val="false"/>
          <w:color w:val="000000"/>
        </w:rPr>
        <w:t>
мемлекеттік көрсетілетін қызмет регламенті</w:t>
      </w:r>
    </w:p>
    <w:bookmarkEnd w:id="25"/>
    <w:bookmarkStart w:name="z102" w:id="26"/>
    <w:p>
      <w:pPr>
        <w:spacing w:after="0"/>
        <w:ind w:left="0"/>
        <w:jc w:val="left"/>
      </w:pPr>
      <w:r>
        <w:rPr>
          <w:rFonts w:ascii="Times New Roman"/>
          <w:b/>
          <w:i w:val="false"/>
          <w:color w:val="000000"/>
        </w:rPr>
        <w:t xml:space="preserve"> 
1. Жалпы ережелер</w:t>
      </w:r>
    </w:p>
    <w:bookmarkEnd w:id="26"/>
    <w:bookmarkStart w:name="z103" w:id="27"/>
    <w:p>
      <w:pPr>
        <w:spacing w:after="0"/>
        <w:ind w:left="0"/>
        <w:jc w:val="both"/>
      </w:pPr>
      <w:r>
        <w:rPr>
          <w:rFonts w:ascii="Times New Roman"/>
          <w:b w:val="false"/>
          <w:i w:val="false"/>
          <w:color w:val="000000"/>
          <w:sz w:val="28"/>
        </w:rPr>
        <w:t>
      1. «Салық төлеушілерді тіркеу» мемлекеттік көрсетілетін қызметті (бұдан әрі - мемлекеттік көрсетілетін қызмет) аудандар, қалалардағы аудандар және қалалар, арнайы экономикалық аймақтардың аумақтары бойынша салық басқармалары ақпаратты қабылдау және өңдеу орталықтарында (бұдан әрі - көрсетілетін қызметті берушінің ҚӨО),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қызметті алушының тіркеу деректерін салық төлеушілердің мемлекеттік деректер қорына (бұдан әрі – СТМДҚ) енгізу, өзгеріс және (немесе) толықтыру;</w:t>
      </w:r>
      <w:r>
        <w:br/>
      </w:r>
      <w:r>
        <w:rPr>
          <w:rFonts w:ascii="Times New Roman"/>
          <w:b w:val="false"/>
          <w:i w:val="false"/>
          <w:color w:val="000000"/>
          <w:sz w:val="28"/>
        </w:rPr>
        <w:t>
</w:t>
      </w:r>
      <w:r>
        <w:rPr>
          <w:rFonts w:ascii="Times New Roman"/>
          <w:b w:val="false"/>
          <w:i w:val="false"/>
          <w:color w:val="000000"/>
          <w:sz w:val="28"/>
        </w:rPr>
        <w:t>
      2) уәкілетті орган бекіткен нысан бойынша тіркеу куәлігін беру (СТМДҚ-на резидент емес, шетелдік немесе азаматтығы жоқ адам, Қазақстан Республикасында филиал, өкілдік ашпай тұрақты мекеме арқылы қызметін жүзеге асыратын резидент емес заңды тұлғалар, сақтандыру ұйымы (сақтандыру брокері) немесе тәуелді агент, дипломатиялық және соларға теңестірілген өкілдігі туралы мәліметтерді енгізу кезінде);</w:t>
      </w:r>
      <w:r>
        <w:br/>
      </w:r>
      <w:r>
        <w:rPr>
          <w:rFonts w:ascii="Times New Roman"/>
          <w:b w:val="false"/>
          <w:i w:val="false"/>
          <w:color w:val="000000"/>
          <w:sz w:val="28"/>
        </w:rPr>
        <w:t>
</w:t>
      </w:r>
      <w:r>
        <w:rPr>
          <w:rFonts w:ascii="Times New Roman"/>
          <w:b w:val="false"/>
          <w:i w:val="false"/>
          <w:color w:val="000000"/>
          <w:sz w:val="28"/>
        </w:rPr>
        <w:t>
      3) СТМДҚ-нан салық төлеуші туралы мәліметтерді алып тастау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(тіркеу куәлігі): қағаз түрінде.</w:t>
      </w:r>
    </w:p>
    <w:bookmarkEnd w:id="27"/>
    <w:bookmarkStart w:name="z110" w:id="28"/>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w:t>
      </w:r>
    </w:p>
    <w:bookmarkEnd w:id="28"/>
    <w:bookmarkStart w:name="z111" w:id="29"/>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Қазақстан Республикасы Үкіметінің 2014 жылғы 5 наурыздағы № 200 қаулысымен бекітілген «Салық төлеушілерді тіркеу»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көрсетілетін қызметті алушыдан Стандарттың 9-тармағында көрсетілген құжаттарды қабылдайды – 1 минут; </w:t>
      </w:r>
      <w:r>
        <w:br/>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xml:space="preserve">
      қызмет алушының көзінше – 5 минут: </w:t>
      </w:r>
      <w:r>
        <w:br/>
      </w:r>
      <w:r>
        <w:rPr>
          <w:rFonts w:ascii="Times New Roman"/>
          <w:b w:val="false"/>
          <w:i w:val="false"/>
          <w:color w:val="000000"/>
          <w:sz w:val="28"/>
        </w:rPr>
        <w:t>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құжаттардың және қосымшалардың толықтығын;</w:t>
      </w:r>
      <w:r>
        <w:br/>
      </w:r>
      <w:r>
        <w:rPr>
          <w:rFonts w:ascii="Times New Roman"/>
          <w:b w:val="false"/>
          <w:i w:val="false"/>
          <w:color w:val="000000"/>
          <w:sz w:val="28"/>
        </w:rPr>
        <w:t>
      салық төлеушінің салықтық өтінішіндегі көрсетілген деректерді Біріктірілген салықтық ақпараттық жүйенің (бұдан әрі – БСАЖ) тіркеу деректеріндегі бар мәліметтермен салыстырып тексереді;</w:t>
      </w:r>
      <w:r>
        <w:br/>
      </w:r>
      <w:r>
        <w:rPr>
          <w:rFonts w:ascii="Times New Roman"/>
          <w:b w:val="false"/>
          <w:i w:val="false"/>
          <w:color w:val="000000"/>
          <w:sz w:val="28"/>
        </w:rPr>
        <w:t>
      салықтық өтінішті БСАЖ-де тіркейді - 5 минут;</w:t>
      </w:r>
      <w:r>
        <w:br/>
      </w:r>
      <w:r>
        <w:rPr>
          <w:rFonts w:ascii="Times New Roman"/>
          <w:b w:val="false"/>
          <w:i w:val="false"/>
          <w:color w:val="000000"/>
          <w:sz w:val="28"/>
        </w:rPr>
        <w:t>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құжаттарды өңдеуге жауапты қызметкерге кіріс құжаттарын береді – 10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салықтық өтінімді БСАЖ-не енгізеді, кіріс құжаттарды өңдейді:</w:t>
      </w:r>
      <w:r>
        <w:br/>
      </w:r>
      <w:r>
        <w:rPr>
          <w:rFonts w:ascii="Times New Roman"/>
          <w:b w:val="false"/>
          <w:i w:val="false"/>
          <w:color w:val="000000"/>
          <w:sz w:val="28"/>
        </w:rPr>
        <w:t>
      салық төлеуші туралы мәліметтерді СТМДҚ енгізу кезінде – 3 жұмыс күні;</w:t>
      </w:r>
      <w:r>
        <w:br/>
      </w:r>
      <w:r>
        <w:rPr>
          <w:rFonts w:ascii="Times New Roman"/>
          <w:b w:val="false"/>
          <w:i w:val="false"/>
          <w:color w:val="000000"/>
          <w:sz w:val="28"/>
        </w:rPr>
        <w:t>
      СТМДҚ-на салық төлеушінің тіркеу деректеріне өзгерістер енгізу кезінде – 3 жұмыс күні;</w:t>
      </w:r>
      <w:r>
        <w:br/>
      </w:r>
      <w:r>
        <w:rPr>
          <w:rFonts w:ascii="Times New Roman"/>
          <w:b w:val="false"/>
          <w:i w:val="false"/>
          <w:color w:val="000000"/>
          <w:sz w:val="28"/>
        </w:rPr>
        <w:t>
      салық органының әділет органдарына резидент еместі тіркеу есебінен шығару туралы электрондық хабарлама жіберуі кезінде – 1 жұмыс күні;</w:t>
      </w:r>
      <w:r>
        <w:br/>
      </w:r>
      <w:r>
        <w:rPr>
          <w:rFonts w:ascii="Times New Roman"/>
          <w:b w:val="false"/>
          <w:i w:val="false"/>
          <w:color w:val="000000"/>
          <w:sz w:val="28"/>
        </w:rPr>
        <w:t>
      резидент еместің тіркеу куәлігін басып шығару – 5 минут;</w:t>
      </w:r>
      <w:r>
        <w:br/>
      </w:r>
      <w:r>
        <w:rPr>
          <w:rFonts w:ascii="Times New Roman"/>
          <w:b w:val="false"/>
          <w:i w:val="false"/>
          <w:color w:val="000000"/>
          <w:sz w:val="28"/>
        </w:rPr>
        <w:t xml:space="preserve">
      қызметті берушінің басшысына шығыс құжаттарын растауға береді – 10 минут;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басшысы шығыс құжаттарға қол қояды, мөртаңба басып растайды – 3 сағат; </w:t>
      </w:r>
      <w:r>
        <w:br/>
      </w:r>
      <w:r>
        <w:rPr>
          <w:rFonts w:ascii="Times New Roman"/>
          <w:b w:val="false"/>
          <w:i w:val="false"/>
          <w:color w:val="000000"/>
          <w:sz w:val="28"/>
        </w:rPr>
        <w:t>
</w:t>
      </w:r>
      <w:r>
        <w:rPr>
          <w:rFonts w:ascii="Times New Roman"/>
          <w:b w:val="false"/>
          <w:i w:val="false"/>
          <w:color w:val="000000"/>
          <w:sz w:val="28"/>
        </w:rPr>
        <w:t xml:space="preserve">
      4) құжаттарды өңдеуге жауапты қызметкер құжаттарды беруге жауапты қызметкерге шығыс құжаттарын береді – 10 минут; </w:t>
      </w:r>
      <w:r>
        <w:br/>
      </w:r>
      <w:r>
        <w:rPr>
          <w:rFonts w:ascii="Times New Roman"/>
          <w:b w:val="false"/>
          <w:i w:val="false"/>
          <w:color w:val="000000"/>
          <w:sz w:val="28"/>
        </w:rPr>
        <w:t>
</w:t>
      </w:r>
      <w:r>
        <w:rPr>
          <w:rFonts w:ascii="Times New Roman"/>
          <w:b w:val="false"/>
          <w:i w:val="false"/>
          <w:color w:val="000000"/>
          <w:sz w:val="28"/>
        </w:rPr>
        <w:t>
      5) құжаттарды беруге жауапты қызметкер,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келесі рәсімін (іс-қимылын) орындауды бастау үшін негіз болып қабылданған кіріс құжаттарын БСАЖ электронды түрде жүргізілетін тізімдеме бойынша беру табылады. Құжаттарды қабылдауға жауапты қызметкер тізімдемені екі данада шығарады, тізімдемеге құжаттарды қабылдауға жауапты қызметкер және құжаттарды өңдеуге жауапты қызметкер қолдарын қояды – бір дана қабылдау тобының қызметкерінде қалады, бір дана құжаттармен бірге өңдеуге жауапты қызметкерге беріледі.</w:t>
      </w:r>
    </w:p>
    <w:bookmarkEnd w:id="29"/>
    <w:bookmarkStart w:name="z119" w:id="30"/>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30"/>
    <w:bookmarkStart w:name="z120" w:id="31"/>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қызметті алушы ұсынған БСАЖ-да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регламентінің </w:t>
      </w:r>
      <w:r>
        <w:rPr>
          <w:rFonts w:ascii="Times New Roman"/>
          <w:b w:val="false"/>
          <w:i w:val="false"/>
          <w:color w:val="000000"/>
          <w:sz w:val="28"/>
        </w:rPr>
        <w:t>6-тармағына</w:t>
      </w:r>
      <w:r>
        <w:rPr>
          <w:rFonts w:ascii="Times New Roman"/>
          <w:b w:val="false"/>
          <w:i w:val="false"/>
          <w:color w:val="000000"/>
          <w:sz w:val="28"/>
        </w:rPr>
        <w:t xml:space="preserve"> сәйкес көрсетілген тәртіпте құжаттарды өңдеуге жауапты қызметкерге береді. </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кіріс құжаттарды БСАЖ-де өңдейді, кіріс құжаттарды өңдейді:</w:t>
      </w:r>
      <w:r>
        <w:br/>
      </w:r>
      <w:r>
        <w:rPr>
          <w:rFonts w:ascii="Times New Roman"/>
          <w:b w:val="false"/>
          <w:i w:val="false"/>
          <w:color w:val="000000"/>
          <w:sz w:val="28"/>
        </w:rPr>
        <w:t>
      салық төлеуші туралы мәліметтерді СТМДҚ енгізу кезінде – 3 жұмыс күні;</w:t>
      </w:r>
      <w:r>
        <w:br/>
      </w:r>
      <w:r>
        <w:rPr>
          <w:rFonts w:ascii="Times New Roman"/>
          <w:b w:val="false"/>
          <w:i w:val="false"/>
          <w:color w:val="000000"/>
          <w:sz w:val="28"/>
        </w:rPr>
        <w:t>
      СТМДҚ-на салық төлеушінің тіркеу деректеріне өзгерістер енгізу кезінде – 3 жұмыс күні;</w:t>
      </w:r>
      <w:r>
        <w:br/>
      </w:r>
      <w:r>
        <w:rPr>
          <w:rFonts w:ascii="Times New Roman"/>
          <w:b w:val="false"/>
          <w:i w:val="false"/>
          <w:color w:val="000000"/>
          <w:sz w:val="28"/>
        </w:rPr>
        <w:t>
      салық органының әділет органдарына резидент еместі тіркеу есебінен шығару туралы электрондық хабарлама жіберуі кезінде – 1 жұмыс күні.</w:t>
      </w:r>
      <w:r>
        <w:br/>
      </w:r>
      <w:r>
        <w:rPr>
          <w:rFonts w:ascii="Times New Roman"/>
          <w:b w:val="false"/>
          <w:i w:val="false"/>
          <w:color w:val="000000"/>
          <w:sz w:val="28"/>
        </w:rPr>
        <w:t>
</w:t>
      </w:r>
      <w:r>
        <w:rPr>
          <w:rFonts w:ascii="Times New Roman"/>
          <w:b w:val="false"/>
          <w:i w:val="false"/>
          <w:color w:val="000000"/>
          <w:sz w:val="28"/>
        </w:rPr>
        <w:t xml:space="preserve">
      11. Қызметті берушінің басшысы шығыс құжаттарға қол қояды, мөртаңба басып растайды – 3 сағат. </w:t>
      </w:r>
      <w:r>
        <w:br/>
      </w:r>
      <w:r>
        <w:rPr>
          <w:rFonts w:ascii="Times New Roman"/>
          <w:b w:val="false"/>
          <w:i w:val="false"/>
          <w:color w:val="000000"/>
          <w:sz w:val="28"/>
        </w:rPr>
        <w:t>
</w:t>
      </w:r>
      <w:r>
        <w:rPr>
          <w:rFonts w:ascii="Times New Roman"/>
          <w:b w:val="false"/>
          <w:i w:val="false"/>
          <w:color w:val="000000"/>
          <w:sz w:val="28"/>
        </w:rPr>
        <w:t xml:space="preserve">
      12. Құжаттарды өңдеуге жауапты қызметкер құжаттарды беруге жауапты қызметкерге шығыс құжаттарын береді – 10 минут. </w:t>
      </w:r>
      <w:r>
        <w:br/>
      </w:r>
      <w:r>
        <w:rPr>
          <w:rFonts w:ascii="Times New Roman"/>
          <w:b w:val="false"/>
          <w:i w:val="false"/>
          <w:color w:val="000000"/>
          <w:sz w:val="28"/>
        </w:rPr>
        <w:t>
</w:t>
      </w:r>
      <w:r>
        <w:rPr>
          <w:rFonts w:ascii="Times New Roman"/>
          <w:b w:val="false"/>
          <w:i w:val="false"/>
          <w:color w:val="000000"/>
          <w:sz w:val="28"/>
        </w:rPr>
        <w:t xml:space="preserve">
      13. Құжаттарды беруге жауапты қызметкер қызметті алушы талонмен және жеке басын куәландыратын құжаттармен жүгінген кезде Журналда шығыс құжаттарын тіркейді және Журналға қол қойдырып қолма-қол береді – 10 минут. </w:t>
      </w:r>
      <w:r>
        <w:br/>
      </w:r>
      <w:r>
        <w:rPr>
          <w:rFonts w:ascii="Times New Roman"/>
          <w:b w:val="false"/>
          <w:i w:val="false"/>
          <w:color w:val="000000"/>
          <w:sz w:val="28"/>
        </w:rPr>
        <w:t>
</w:t>
      </w:r>
      <w:r>
        <w:rPr>
          <w:rFonts w:ascii="Times New Roman"/>
          <w:b w:val="false"/>
          <w:i w:val="false"/>
          <w:color w:val="000000"/>
          <w:sz w:val="28"/>
        </w:rPr>
        <w:t>
      14. «Салық төлеушілерді тіркеу»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1"/>
    <w:bookmarkStart w:name="z128" w:id="32"/>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32"/>
    <w:bookmarkStart w:name="z129" w:id="33"/>
    <w:p>
      <w:pPr>
        <w:spacing w:after="0"/>
        <w:ind w:left="0"/>
        <w:jc w:val="both"/>
      </w:pPr>
      <w:r>
        <w:rPr>
          <w:rFonts w:ascii="Times New Roman"/>
          <w:b w:val="false"/>
          <w:i w:val="false"/>
          <w:color w:val="000000"/>
          <w:sz w:val="28"/>
        </w:rPr>
        <w:t>
      15. Қызметті берушінің және қызметті алушының ЭҮП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(ЭҮП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өзінің электрондық цифрлық қолтаңбалы (бұдан әрі – ЭЦҚ) тiркеу куәлiгiнiң көмегiмен немесе жеке сәйкестендіру нөмірін/бизнес сәйкестендіру нөмірін (бұдан әрі – ЖСН/БСН) және пароль арқылы алушыны ЭҮП тiркеудi жүзеге асырады (ЭҮП-ке тiркелмеген қызметті алушылар үшiн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1-үдеріс - қызметті алушының ЖСН/БСН енгізуі үдерісі (авторландыру үдерісі) немесе мемлекеттік қызметті алу үшін ЭЦҚ тіркеу куәлігін көмегімен ЭҮП-да парольді авторландыру; </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ЭҮП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көрсетілетін қызмет регламентінде көрсетілген қызметті таңдап алуы, сондай-ақ қызметті алушының деректерi туралы электрондық үкімет шлюзы (бұдан әрі - ЭҮШ) арқылы жеке тұлғалардың мемлекеттік дерекқорына/ заңды тұлғалардың мемлекеттік дерекқорына (бұдан әрі – ЖТ МДҚ/ЗТ МДҚ-на) автоматты сауалдар жіберу; </w:t>
      </w:r>
      <w:r>
        <w:br/>
      </w:r>
      <w:r>
        <w:rPr>
          <w:rFonts w:ascii="Times New Roman"/>
          <w:b w:val="false"/>
          <w:i w:val="false"/>
          <w:color w:val="000000"/>
          <w:sz w:val="28"/>
        </w:rPr>
        <w:t>
</w:t>
      </w:r>
      <w:r>
        <w:rPr>
          <w:rFonts w:ascii="Times New Roman"/>
          <w:b w:val="false"/>
          <w:i w:val="false"/>
          <w:color w:val="000000"/>
          <w:sz w:val="28"/>
        </w:rPr>
        <w:t>
      6) 2-шарт - қызметті алушының ЖТ МДҚ/ЗТ МДҚ-ғы деректерiн тексеру;</w:t>
      </w:r>
      <w:r>
        <w:br/>
      </w:r>
      <w:r>
        <w:rPr>
          <w:rFonts w:ascii="Times New Roman"/>
          <w:b w:val="false"/>
          <w:i w:val="false"/>
          <w:color w:val="000000"/>
          <w:sz w:val="28"/>
        </w:rPr>
        <w:t>
</w:t>
      </w:r>
      <w:r>
        <w:rPr>
          <w:rFonts w:ascii="Times New Roman"/>
          <w:b w:val="false"/>
          <w:i w:val="false"/>
          <w:color w:val="000000"/>
          <w:sz w:val="28"/>
        </w:rPr>
        <w:t xml:space="preserve">
      7) 4-үдеріс –қызметті алушының ЖТ МДҚ/ЗТ МДҚ-да деректері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 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9) 3-шарт - ЭҮП-да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расталмағандығына байланысты сұратып отырған мемлееттік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–қызметті алушының ЭЦҚ арқылы мемлекеттік қызмет көрсетуі үшін сауалды куәландыруы және ЭҮП-дан «Салық төлеушінің кабинеті» веб-қосымшасына (бұдан әрі - СТК) автоматты түрде көшу; </w:t>
      </w:r>
      <w:r>
        <w:br/>
      </w:r>
      <w:r>
        <w:rPr>
          <w:rFonts w:ascii="Times New Roman"/>
          <w:b w:val="false"/>
          <w:i w:val="false"/>
          <w:color w:val="000000"/>
          <w:sz w:val="28"/>
        </w:rPr>
        <w:t>
</w:t>
      </w:r>
      <w:r>
        <w:rPr>
          <w:rFonts w:ascii="Times New Roman"/>
          <w:b w:val="false"/>
          <w:i w:val="false"/>
          <w:color w:val="000000"/>
          <w:sz w:val="28"/>
        </w:rPr>
        <w:t>
      12) 8-үдеріс - мемлекеттік қызмет көрсету үшін сауал нысанын экранға шығару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қажетті құжаттардың сұратуына тіркелген оның құрылымдық және форматтық талаптарын ескере отырып, қызметті алушының нысанды толтыруы (деректерді енгізу); </w:t>
      </w:r>
      <w:r>
        <w:br/>
      </w:r>
      <w:r>
        <w:rPr>
          <w:rFonts w:ascii="Times New Roman"/>
          <w:b w:val="false"/>
          <w:i w:val="false"/>
          <w:color w:val="000000"/>
          <w:sz w:val="28"/>
        </w:rPr>
        <w:t>
</w:t>
      </w:r>
      <w:r>
        <w:rPr>
          <w:rFonts w:ascii="Times New Roman"/>
          <w:b w:val="false"/>
          <w:i w:val="false"/>
          <w:color w:val="000000"/>
          <w:sz w:val="28"/>
        </w:rPr>
        <w:t>
      13) 9-үдеріс - СТК-де электрондық түрдегі құжатты тіркеу;</w:t>
      </w:r>
      <w:r>
        <w:br/>
      </w:r>
      <w:r>
        <w:rPr>
          <w:rFonts w:ascii="Times New Roman"/>
          <w:b w:val="false"/>
          <w:i w:val="false"/>
          <w:color w:val="000000"/>
          <w:sz w:val="28"/>
        </w:rPr>
        <w:t>
</w:t>
      </w:r>
      <w:r>
        <w:rPr>
          <w:rFonts w:ascii="Times New Roman"/>
          <w:b w:val="false"/>
          <w:i w:val="false"/>
          <w:color w:val="000000"/>
          <w:sz w:val="28"/>
        </w:rPr>
        <w:t xml:space="preserve">
      14) 10-үдеріс - БСАЖ-не сауал (өтініш) жіберу; </w:t>
      </w:r>
      <w:r>
        <w:br/>
      </w:r>
      <w:r>
        <w:rPr>
          <w:rFonts w:ascii="Times New Roman"/>
          <w:b w:val="false"/>
          <w:i w:val="false"/>
          <w:color w:val="000000"/>
          <w:sz w:val="28"/>
        </w:rPr>
        <w:t>
</w:t>
      </w:r>
      <w:r>
        <w:rPr>
          <w:rFonts w:ascii="Times New Roman"/>
          <w:b w:val="false"/>
          <w:i w:val="false"/>
          <w:color w:val="000000"/>
          <w:sz w:val="28"/>
        </w:rPr>
        <w:t xml:space="preserve">
      15) 4-шарт - қызметті берушімен сауалды тексеру (өңдеу); </w:t>
      </w:r>
      <w:r>
        <w:br/>
      </w:r>
      <w:r>
        <w:rPr>
          <w:rFonts w:ascii="Times New Roman"/>
          <w:b w:val="false"/>
          <w:i w:val="false"/>
          <w:color w:val="000000"/>
          <w:sz w:val="28"/>
        </w:rPr>
        <w:t>
</w:t>
      </w:r>
      <w:r>
        <w:rPr>
          <w:rFonts w:ascii="Times New Roman"/>
          <w:b w:val="false"/>
          <w:i w:val="false"/>
          <w:color w:val="000000"/>
          <w:sz w:val="28"/>
        </w:rPr>
        <w:t xml:space="preserve">
      16) 11-үдеріс –бұзушылықтардың бар болуына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17) 12-үдеріс –қызметті алушының ЭҮП-дан және СТК-нен БСАЖ-де қалыптастырылған мемлекеттік қызмет нәтижесін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16. «Салық төлеушілерді тіркеу»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6-қосымшаларында</w:t>
      </w:r>
      <w:r>
        <w:rPr>
          <w:rFonts w:ascii="Times New Roman"/>
          <w:b w:val="false"/>
          <w:i w:val="false"/>
          <w:color w:val="000000"/>
          <w:sz w:val="28"/>
        </w:rPr>
        <w:t xml:space="preserve"> келтірілген.</w:t>
      </w:r>
    </w:p>
    <w:bookmarkEnd w:id="33"/>
    <w:bookmarkStart w:name="z148" w:id="34"/>
    <w:p>
      <w:pPr>
        <w:spacing w:after="0"/>
        <w:ind w:left="0"/>
        <w:jc w:val="both"/>
      </w:pPr>
      <w:r>
        <w:rPr>
          <w:rFonts w:ascii="Times New Roman"/>
          <w:b w:val="false"/>
          <w:i w:val="false"/>
          <w:color w:val="000000"/>
          <w:sz w:val="28"/>
        </w:rPr>
        <w:t xml:space="preserve">
«Салық төлеушілерді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4"/>
    <w:p>
      <w:pPr>
        <w:spacing w:after="0"/>
        <w:ind w:left="0"/>
        <w:jc w:val="both"/>
      </w:pPr>
      <w:r>
        <w:rPr>
          <w:rFonts w:ascii="Times New Roman"/>
          <w:b w:val="false"/>
          <w:i w:val="false"/>
          <w:color w:val="000000"/>
          <w:sz w:val="28"/>
        </w:rPr>
        <w:t>нысан</w:t>
      </w:r>
    </w:p>
    <w:bookmarkStart w:name="z149" w:id="35"/>
    <w:p>
      <w:pPr>
        <w:spacing w:after="0"/>
        <w:ind w:left="0"/>
        <w:jc w:val="left"/>
      </w:pPr>
      <w:r>
        <w:rPr>
          <w:rFonts w:ascii="Times New Roman"/>
          <w:b/>
          <w:i w:val="false"/>
          <w:color w:val="000000"/>
        </w:rPr>
        <w:t xml:space="preserve"> 
Салықтық өтініштің қабылданғаны туралы талон</w:t>
      </w:r>
    </w:p>
    <w:bookmarkEnd w:id="35"/>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45300" cy="4267200"/>
                    </a:xfrm>
                    <a:prstGeom prst="rect">
                      <a:avLst/>
                    </a:prstGeom>
                  </pic:spPr>
                </pic:pic>
              </a:graphicData>
            </a:graphic>
          </wp:inline>
        </w:drawing>
      </w:r>
    </w:p>
    <w:bookmarkStart w:name="z150" w:id="36"/>
    <w:p>
      <w:pPr>
        <w:spacing w:after="0"/>
        <w:ind w:left="0"/>
        <w:jc w:val="both"/>
      </w:pPr>
      <w:r>
        <w:rPr>
          <w:rFonts w:ascii="Times New Roman"/>
          <w:b w:val="false"/>
          <w:i w:val="false"/>
          <w:color w:val="000000"/>
          <w:sz w:val="28"/>
        </w:rPr>
        <w:t xml:space="preserve">
«Салық төлеушілерді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6"/>
    <w:p>
      <w:pPr>
        <w:spacing w:after="0"/>
        <w:ind w:left="0"/>
        <w:jc w:val="both"/>
      </w:pPr>
      <w:r>
        <w:rPr>
          <w:rFonts w:ascii="Times New Roman"/>
          <w:b w:val="false"/>
          <w:i w:val="false"/>
          <w:color w:val="000000"/>
          <w:sz w:val="28"/>
        </w:rPr>
        <w:t>нысан</w:t>
      </w:r>
    </w:p>
    <w:bookmarkStart w:name="z151" w:id="37"/>
    <w:p>
      <w:pPr>
        <w:spacing w:after="0"/>
        <w:ind w:left="0"/>
        <w:jc w:val="left"/>
      </w:pPr>
      <w:r>
        <w:rPr>
          <w:rFonts w:ascii="Times New Roman"/>
          <w:b/>
          <w:i w:val="false"/>
          <w:color w:val="000000"/>
        </w:rPr>
        <w:t xml:space="preserve"> 
Шығыс құжаттарын беру журналы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52" w:id="38"/>
    <w:p>
      <w:pPr>
        <w:spacing w:after="0"/>
        <w:ind w:left="0"/>
        <w:jc w:val="both"/>
      </w:pPr>
      <w:r>
        <w:rPr>
          <w:rFonts w:ascii="Times New Roman"/>
          <w:b w:val="false"/>
          <w:i w:val="false"/>
          <w:color w:val="000000"/>
          <w:sz w:val="28"/>
        </w:rPr>
        <w:t xml:space="preserve">
«Салық төлеушілерді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38"/>
    <w:bookmarkStart w:name="z153" w:id="39"/>
    <w:p>
      <w:pPr>
        <w:spacing w:after="0"/>
        <w:ind w:left="0"/>
        <w:jc w:val="left"/>
      </w:pPr>
      <w:r>
        <w:rPr>
          <w:rFonts w:ascii="Times New Roman"/>
          <w:b/>
          <w:i w:val="false"/>
          <w:color w:val="000000"/>
        </w:rPr>
        <w:t xml:space="preserve"> 
«Салық төлеушілерді тіркеу» мемлекеттік қызмет көрсету</w:t>
      </w:r>
      <w:r>
        <w:br/>
      </w:r>
      <w:r>
        <w:rPr>
          <w:rFonts w:ascii="Times New Roman"/>
          <w:b/>
          <w:i w:val="false"/>
          <w:color w:val="000000"/>
        </w:rPr>
        <w:t>
бойынша рәсімнің (іс-қимылдың) реттілік блок - сызбасы</w:t>
      </w:r>
    </w:p>
    <w:bookmarkEnd w:id="39"/>
    <w:p>
      <w:pPr>
        <w:spacing w:after="0"/>
        <w:ind w:left="0"/>
        <w:jc w:val="both"/>
      </w:pPr>
      <w:r>
        <w:drawing>
          <wp:inline distT="0" distB="0" distL="0" distR="0">
            <wp:extent cx="84328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432800" cy="3098800"/>
                    </a:xfrm>
                    <a:prstGeom prst="rect">
                      <a:avLst/>
                    </a:prstGeom>
                  </pic:spPr>
                </pic:pic>
              </a:graphicData>
            </a:graphic>
          </wp:inline>
        </w:drawing>
      </w:r>
    </w:p>
    <w:bookmarkStart w:name="z154" w:id="40"/>
    <w:p>
      <w:pPr>
        <w:spacing w:after="0"/>
        <w:ind w:left="0"/>
        <w:jc w:val="both"/>
      </w:pPr>
      <w:r>
        <w:rPr>
          <w:rFonts w:ascii="Times New Roman"/>
          <w:b w:val="false"/>
          <w:i w:val="false"/>
          <w:color w:val="000000"/>
          <w:sz w:val="28"/>
        </w:rPr>
        <w:t xml:space="preserve">
«Салық төлеушілерді тіркеу»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40"/>
    <w:bookmarkStart w:name="z155" w:id="41"/>
    <w:p>
      <w:pPr>
        <w:spacing w:after="0"/>
        <w:ind w:left="0"/>
        <w:jc w:val="left"/>
      </w:pPr>
      <w:r>
        <w:rPr>
          <w:rFonts w:ascii="Times New Roman"/>
          <w:b/>
          <w:i w:val="false"/>
          <w:color w:val="000000"/>
        </w:rPr>
        <w:t xml:space="preserve"> 
Мемлекеттік қызметті ЭҮП арқылы көрсету кезінде өзара</w:t>
      </w:r>
      <w:r>
        <w:br/>
      </w:r>
      <w:r>
        <w:rPr>
          <w:rFonts w:ascii="Times New Roman"/>
          <w:b/>
          <w:i w:val="false"/>
          <w:color w:val="000000"/>
        </w:rPr>
        <w:t>
функционалдық әрекет етудің диаграммасы</w:t>
      </w:r>
    </w:p>
    <w:bookmarkEnd w:id="41"/>
    <w:p>
      <w:pPr>
        <w:spacing w:after="0"/>
        <w:ind w:left="0"/>
        <w:jc w:val="both"/>
      </w:pPr>
      <w:r>
        <w:drawing>
          <wp:inline distT="0" distB="0" distL="0" distR="0">
            <wp:extent cx="7429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29500" cy="4089400"/>
                    </a:xfrm>
                    <a:prstGeom prst="rect">
                      <a:avLst/>
                    </a:prstGeom>
                  </pic:spPr>
                </pic:pic>
              </a:graphicData>
            </a:graphic>
          </wp:inline>
        </w:drawing>
      </w:r>
    </w:p>
    <w:bookmarkStart w:name="z156" w:id="42"/>
    <w:p>
      <w:pPr>
        <w:spacing w:after="0"/>
        <w:ind w:left="0"/>
        <w:jc w:val="left"/>
      </w:pPr>
      <w:r>
        <w:rPr>
          <w:rFonts w:ascii="Times New Roman"/>
          <w:b/>
          <w:i w:val="false"/>
          <w:color w:val="000000"/>
        </w:rPr>
        <w:t xml:space="preserve"> 
Шартты белгілер:</w:t>
      </w:r>
    </w:p>
    <w:bookmarkEnd w:id="42"/>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75100" cy="4838700"/>
                    </a:xfrm>
                    <a:prstGeom prst="rect">
                      <a:avLst/>
                    </a:prstGeom>
                  </pic:spPr>
                </pic:pic>
              </a:graphicData>
            </a:graphic>
          </wp:inline>
        </w:drawing>
      </w:r>
    </w:p>
    <w:bookmarkStart w:name="z157" w:id="43"/>
    <w:p>
      <w:pPr>
        <w:spacing w:after="0"/>
        <w:ind w:left="0"/>
        <w:jc w:val="both"/>
      </w:pPr>
      <w:r>
        <w:rPr>
          <w:rFonts w:ascii="Times New Roman"/>
          <w:b w:val="false"/>
          <w:i w:val="false"/>
          <w:color w:val="000000"/>
          <w:sz w:val="28"/>
        </w:rPr>
        <w:t xml:space="preserve">
«Салық төлеушілерді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43"/>
    <w:bookmarkStart w:name="z158" w:id="44"/>
    <w:p>
      <w:pPr>
        <w:spacing w:after="0"/>
        <w:ind w:left="0"/>
        <w:jc w:val="left"/>
      </w:pPr>
      <w:r>
        <w:rPr>
          <w:rFonts w:ascii="Times New Roman"/>
          <w:b/>
          <w:i w:val="false"/>
          <w:color w:val="000000"/>
        </w:rPr>
        <w:t xml:space="preserve"> 
«Салық төлеушілерді тіркеу» мемлекеттік қызмет көрсетудің</w:t>
      </w:r>
      <w:r>
        <w:br/>
      </w:r>
      <w:r>
        <w:rPr>
          <w:rFonts w:ascii="Times New Roman"/>
          <w:b/>
          <w:i w:val="false"/>
          <w:color w:val="000000"/>
        </w:rPr>
        <w:t>
бизнес-үдерістерінің анықтамалығы</w:t>
      </w:r>
    </w:p>
    <w:bookmarkEnd w:id="44"/>
    <w:p>
      <w:pPr>
        <w:spacing w:after="0"/>
        <w:ind w:left="0"/>
        <w:jc w:val="both"/>
      </w:pPr>
      <w:r>
        <w:drawing>
          <wp:inline distT="0" distB="0" distL="0" distR="0">
            <wp:extent cx="89154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915400" cy="4381500"/>
                    </a:xfrm>
                    <a:prstGeom prst="rect">
                      <a:avLst/>
                    </a:prstGeom>
                  </pic:spPr>
                </pic:pic>
              </a:graphicData>
            </a:graphic>
          </wp:inline>
        </w:drawing>
      </w:r>
    </w:p>
    <w:p>
      <w:pPr>
        <w:spacing w:after="0"/>
        <w:ind w:left="0"/>
        <w:jc w:val="both"/>
      </w:pPr>
      <w:r>
        <w:drawing>
          <wp:inline distT="0" distB="0" distL="0" distR="0">
            <wp:extent cx="83566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356600" cy="2260600"/>
                    </a:xfrm>
                    <a:prstGeom prst="rect">
                      <a:avLst/>
                    </a:prstGeom>
                  </pic:spPr>
                </pic:pic>
              </a:graphicData>
            </a:graphic>
          </wp:inline>
        </w:drawing>
      </w:r>
    </w:p>
    <w:bookmarkStart w:name="z159" w:id="45"/>
    <w:p>
      <w:pPr>
        <w:spacing w:after="0"/>
        <w:ind w:left="0"/>
        <w:jc w:val="both"/>
      </w:pPr>
      <w:r>
        <w:rPr>
          <w:rFonts w:ascii="Times New Roman"/>
          <w:b w:val="false"/>
          <w:i w:val="false"/>
          <w:color w:val="000000"/>
          <w:sz w:val="28"/>
        </w:rPr>
        <w:t xml:space="preserve">
«Салық төлеушілерді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6-қосымша        </w:t>
      </w:r>
    </w:p>
    <w:bookmarkEnd w:id="45"/>
    <w:bookmarkStart w:name="z160" w:id="46"/>
    <w:p>
      <w:pPr>
        <w:spacing w:after="0"/>
        <w:ind w:left="0"/>
        <w:jc w:val="left"/>
      </w:pPr>
      <w:r>
        <w:rPr>
          <w:rFonts w:ascii="Times New Roman"/>
          <w:b/>
          <w:i w:val="false"/>
          <w:color w:val="000000"/>
        </w:rPr>
        <w:t xml:space="preserve"> 
ЭҮП арқылы «Салық төлеушілерді тіркеу» мемлекеттік қызмет</w:t>
      </w:r>
      <w:r>
        <w:br/>
      </w:r>
      <w:r>
        <w:rPr>
          <w:rFonts w:ascii="Times New Roman"/>
          <w:b/>
          <w:i w:val="false"/>
          <w:color w:val="000000"/>
        </w:rPr>
        <w:t>
көрсетудің бизнес-үдерістерінің анықтамалығы</w:t>
      </w:r>
    </w:p>
    <w:bookmarkEnd w:id="46"/>
    <w:p>
      <w:pPr>
        <w:spacing w:after="0"/>
        <w:ind w:left="0"/>
        <w:jc w:val="both"/>
      </w:pPr>
      <w:r>
        <w:drawing>
          <wp:inline distT="0" distB="0" distL="0" distR="0">
            <wp:extent cx="87249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724900" cy="4076700"/>
                    </a:xfrm>
                    <a:prstGeom prst="rect">
                      <a:avLst/>
                    </a:prstGeom>
                  </pic:spPr>
                </pic:pic>
              </a:graphicData>
            </a:graphic>
          </wp:inline>
        </w:drawing>
      </w:r>
    </w:p>
    <w:p>
      <w:pPr>
        <w:spacing w:after="0"/>
        <w:ind w:left="0"/>
        <w:jc w:val="both"/>
      </w:pPr>
      <w:r>
        <w:drawing>
          <wp:inline distT="0" distB="0" distL="0" distR="0">
            <wp:extent cx="83820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382000" cy="2298700"/>
                    </a:xfrm>
                    <a:prstGeom prst="rect">
                      <a:avLst/>
                    </a:prstGeom>
                  </pic:spPr>
                </pic:pic>
              </a:graphicData>
            </a:graphic>
          </wp:inline>
        </w:drawing>
      </w:r>
    </w:p>
    <w:bookmarkStart w:name="z161"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3-қосымша           </w:t>
      </w:r>
    </w:p>
    <w:bookmarkEnd w:id="47"/>
    <w:bookmarkStart w:name="z162" w:id="48"/>
    <w:p>
      <w:pPr>
        <w:spacing w:after="0"/>
        <w:ind w:left="0"/>
        <w:jc w:val="left"/>
      </w:pPr>
      <w:r>
        <w:rPr>
          <w:rFonts w:ascii="Times New Roman"/>
          <w:b/>
          <w:i w:val="false"/>
          <w:color w:val="000000"/>
        </w:rPr>
        <w:t xml:space="preserve"> 
«Жекелеген қызмет түрлерін жүзеге асыратын салық төлеушіні</w:t>
      </w:r>
      <w:r>
        <w:br/>
      </w:r>
      <w:r>
        <w:rPr>
          <w:rFonts w:ascii="Times New Roman"/>
          <w:b/>
          <w:i w:val="false"/>
          <w:color w:val="000000"/>
        </w:rPr>
        <w:t>
тіркеу есебі» мемлекеттік көрсетілетін қызмет регламенті</w:t>
      </w:r>
    </w:p>
    <w:bookmarkEnd w:id="48"/>
    <w:bookmarkStart w:name="z163" w:id="49"/>
    <w:p>
      <w:pPr>
        <w:spacing w:after="0"/>
        <w:ind w:left="0"/>
        <w:jc w:val="left"/>
      </w:pPr>
      <w:r>
        <w:rPr>
          <w:rFonts w:ascii="Times New Roman"/>
          <w:b/>
          <w:i w:val="false"/>
          <w:color w:val="000000"/>
        </w:rPr>
        <w:t xml:space="preserve"> 
1. Жалпы ережелер</w:t>
      </w:r>
    </w:p>
    <w:bookmarkEnd w:id="49"/>
    <w:bookmarkStart w:name="z164" w:id="50"/>
    <w:p>
      <w:pPr>
        <w:spacing w:after="0"/>
        <w:ind w:left="0"/>
        <w:jc w:val="both"/>
      </w:pPr>
      <w:r>
        <w:rPr>
          <w:rFonts w:ascii="Times New Roman"/>
          <w:b w:val="false"/>
          <w:i w:val="false"/>
          <w:color w:val="000000"/>
          <w:sz w:val="28"/>
        </w:rPr>
        <w:t>
      1. «Жекелеген қызмет түрлерін жүзеге асыратын салық төлеушіні тіркеу есебі» мемлекеттік көрсетілетін қызметті (бұдан әрі - мемлекеттік көрсетілетін қызмет) аудандар, қалалардағы аудандар және қалалар, арнайы экономикалық аймақтардың аумақтары бойынша салық басқармалары ақпаратты қабылдау және өңдеу орталықтарында (бұдан әрі - көрсетілетін қызметті берушінің ҚӨО),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жекелеген қызмет түрлерін жүзеге асыратын салық төлеуші ретінде тіркеу карточкасын беру, тіркеу карточкасын ауыстыру, тіркеу есебінен шығару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50"/>
    <w:bookmarkStart w:name="z168" w:id="51"/>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w:t>
      </w:r>
    </w:p>
    <w:bookmarkEnd w:id="51"/>
    <w:bookmarkStart w:name="z169" w:id="52"/>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Қазақстан Республикасы Үкіметінің 2014 жылғы 5 наурыздағы № 200 қаулысымен бекітілген «Жекелеген қызмет түрлерін жүзеге асыратын салық төлеушіні тіркеу есебі»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көрсетілетін қызметті алушыдан Стандарттың 9-тармағында көрсетілген құжаттарды қабылдайды – 1 минут; </w:t>
      </w:r>
      <w:r>
        <w:br/>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xml:space="preserve">
      қызмет алушының көзінше– 5 минут: </w:t>
      </w:r>
      <w:r>
        <w:br/>
      </w:r>
      <w:r>
        <w:rPr>
          <w:rFonts w:ascii="Times New Roman"/>
          <w:b w:val="false"/>
          <w:i w:val="false"/>
          <w:color w:val="000000"/>
          <w:sz w:val="28"/>
        </w:rPr>
        <w:t>
      Стандарттың 9-тармағына сәйкес ұсынылған құжаттардың және қосымшалардың толықтығын;</w:t>
      </w:r>
      <w:r>
        <w:br/>
      </w:r>
      <w:r>
        <w:rPr>
          <w:rFonts w:ascii="Times New Roman"/>
          <w:b w:val="false"/>
          <w:i w:val="false"/>
          <w:color w:val="000000"/>
          <w:sz w:val="28"/>
        </w:rPr>
        <w:t>
      салық төлеушінің салықтық өтініштегі көрсетілген деректерді Біріктірілген салықтық ақпараттық жүйенің (бұдан әрі – БСАЖ) тіркеу деректеріндегі бар мәліметтермен салыстырып тексереді;</w:t>
      </w:r>
      <w:r>
        <w:br/>
      </w:r>
      <w:r>
        <w:rPr>
          <w:rFonts w:ascii="Times New Roman"/>
          <w:b w:val="false"/>
          <w:i w:val="false"/>
          <w:color w:val="000000"/>
          <w:sz w:val="28"/>
        </w:rPr>
        <w:t>
      салықтық өтінішті БСАЖ-де тіркейді - 5 минут;</w:t>
      </w:r>
      <w:r>
        <w:br/>
      </w:r>
      <w:r>
        <w:rPr>
          <w:rFonts w:ascii="Times New Roman"/>
          <w:b w:val="false"/>
          <w:i w:val="false"/>
          <w:color w:val="000000"/>
          <w:sz w:val="28"/>
        </w:rPr>
        <w:t>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құжаттарды өңдеуге жауапты қызметкерге кіріс құжаттарын береді – 10 минут;</w:t>
      </w:r>
      <w:r>
        <w:br/>
      </w:r>
      <w:r>
        <w:rPr>
          <w:rFonts w:ascii="Times New Roman"/>
          <w:b w:val="false"/>
          <w:i w:val="false"/>
          <w:color w:val="000000"/>
          <w:sz w:val="28"/>
        </w:rPr>
        <w:t>
      2) құжаттарды өңдеуге жауапты қызметкер салықтық өтінімді БСАЖ-ға енгізеді, кіріс құжаттарды өңдейді: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 жекелеген қызмет түрлерін жүзеге асыратын салық төлеуші ретінде тіркеу есебіне қою кезінде – 3 жұмыс күні;</w:t>
      </w:r>
      <w:r>
        <w:br/>
      </w:r>
      <w:r>
        <w:rPr>
          <w:rFonts w:ascii="Times New Roman"/>
          <w:b w:val="false"/>
          <w:i w:val="false"/>
          <w:color w:val="000000"/>
          <w:sz w:val="28"/>
        </w:rPr>
        <w:t>
      тіркеу карточкасын ауыстыру кезінде – 3 жұмыс күні;</w:t>
      </w:r>
      <w:r>
        <w:br/>
      </w:r>
      <w:r>
        <w:rPr>
          <w:rFonts w:ascii="Times New Roman"/>
          <w:b w:val="false"/>
          <w:i w:val="false"/>
          <w:color w:val="000000"/>
          <w:sz w:val="28"/>
        </w:rPr>
        <w:t>
      салық төлеушіні жекелеген қызмет түрлерін жүзеге асыратын салық төлеуші ретінде тіркеу есебінен шығару кезінде – 3 жұмыс күні;</w:t>
      </w:r>
      <w:r>
        <w:br/>
      </w:r>
      <w:r>
        <w:rPr>
          <w:rFonts w:ascii="Times New Roman"/>
          <w:b w:val="false"/>
          <w:i w:val="false"/>
          <w:color w:val="000000"/>
          <w:sz w:val="28"/>
        </w:rPr>
        <w:t xml:space="preserve">
      тіркеу карточкасын басып шығару – 5 минут; </w:t>
      </w:r>
      <w:r>
        <w:br/>
      </w:r>
      <w:r>
        <w:rPr>
          <w:rFonts w:ascii="Times New Roman"/>
          <w:b w:val="false"/>
          <w:i w:val="false"/>
          <w:color w:val="000000"/>
          <w:sz w:val="28"/>
        </w:rPr>
        <w:t xml:space="preserve">
      қызметті берушінің басшысына тіркеу карточкасын растауға береді – 10 минут; </w:t>
      </w:r>
      <w:r>
        <w:br/>
      </w:r>
      <w:r>
        <w:rPr>
          <w:rFonts w:ascii="Times New Roman"/>
          <w:b w:val="false"/>
          <w:i w:val="false"/>
          <w:color w:val="000000"/>
          <w:sz w:val="28"/>
        </w:rPr>
        <w:t>
</w:t>
      </w:r>
      <w:r>
        <w:rPr>
          <w:rFonts w:ascii="Times New Roman"/>
          <w:b w:val="false"/>
          <w:i w:val="false"/>
          <w:color w:val="000000"/>
          <w:sz w:val="28"/>
        </w:rPr>
        <w:t xml:space="preserve">
      3) қызметті берушінің басшысы шығыс құжаттарға қол қояды, мөртаңба басып растайды – 3 сағат; </w:t>
      </w:r>
      <w:r>
        <w:br/>
      </w:r>
      <w:r>
        <w:rPr>
          <w:rFonts w:ascii="Times New Roman"/>
          <w:b w:val="false"/>
          <w:i w:val="false"/>
          <w:color w:val="000000"/>
          <w:sz w:val="28"/>
        </w:rPr>
        <w:t>
</w:t>
      </w:r>
      <w:r>
        <w:rPr>
          <w:rFonts w:ascii="Times New Roman"/>
          <w:b w:val="false"/>
          <w:i w:val="false"/>
          <w:color w:val="000000"/>
          <w:sz w:val="28"/>
        </w:rPr>
        <w:t xml:space="preserve">
      4) құжаттарды өңдеуге жауапты қызметкер құжаттарды беруге жауапты қызметкерге шығыс құжаттарын береді – 10 минут; </w:t>
      </w:r>
      <w:r>
        <w:br/>
      </w:r>
      <w:r>
        <w:rPr>
          <w:rFonts w:ascii="Times New Roman"/>
          <w:b w:val="false"/>
          <w:i w:val="false"/>
          <w:color w:val="000000"/>
          <w:sz w:val="28"/>
        </w:rPr>
        <w:t>
</w:t>
      </w:r>
      <w:r>
        <w:rPr>
          <w:rFonts w:ascii="Times New Roman"/>
          <w:b w:val="false"/>
          <w:i w:val="false"/>
          <w:color w:val="000000"/>
          <w:sz w:val="28"/>
        </w:rPr>
        <w:t>
      5) құжаттарды беруге жауапты қызметкер,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келесі рәсімін (іс-қимылын) орындауды бастау үшін негіз болып қабылданған кіріс құжаттарын БСАЖ электронды түрде жүргізілетін тізімдеме бойынша беру табылады. Құжаттарды қабылдауға жауапты қызметкер тізімдемені екі данада шығарады, тізімдемеге құжаттарды қабылдауға жауапты қызметкер және құжаттарды өңдеуге жауапты қызметкер қолдарын қояды – бір дана қабылдау тобының қызметкерінде қалады, бір дана құжаттармен бірге өңдеуге жауапты қызметкерге беріледі.</w:t>
      </w:r>
    </w:p>
    <w:bookmarkEnd w:id="52"/>
    <w:bookmarkStart w:name="z177" w:id="53"/>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53"/>
    <w:bookmarkStart w:name="z178" w:id="54"/>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қызметті алушы ұсынған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регламентінің </w:t>
      </w:r>
      <w:r>
        <w:rPr>
          <w:rFonts w:ascii="Times New Roman"/>
          <w:b w:val="false"/>
          <w:i w:val="false"/>
          <w:color w:val="000000"/>
          <w:sz w:val="28"/>
        </w:rPr>
        <w:t>6-тармағына</w:t>
      </w:r>
      <w:r>
        <w:rPr>
          <w:rFonts w:ascii="Times New Roman"/>
          <w:b w:val="false"/>
          <w:i w:val="false"/>
          <w:color w:val="000000"/>
          <w:sz w:val="28"/>
        </w:rPr>
        <w:t xml:space="preserve"> сәйкес көрсетілген тәртіпте құжаттарды өңдеуге жауапты қызметкерге береді. </w:t>
      </w:r>
      <w:r>
        <w:br/>
      </w:r>
      <w:r>
        <w:rPr>
          <w:rFonts w:ascii="Times New Roman"/>
          <w:b w:val="false"/>
          <w:i w:val="false"/>
          <w:color w:val="000000"/>
          <w:sz w:val="28"/>
        </w:rPr>
        <w:t>
</w:t>
      </w:r>
      <w:r>
        <w:rPr>
          <w:rFonts w:ascii="Times New Roman"/>
          <w:b w:val="false"/>
          <w:i w:val="false"/>
          <w:color w:val="000000"/>
          <w:sz w:val="28"/>
        </w:rPr>
        <w:t xml:space="preserve">
      10. Құжаттарды өңдеуге жауапты қызметкер кіріс құжаттарды өңдейді: </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 жекелеген қызмет түрлерін жүзеге асыратын салық төлеуші ретінде тіркеу есебіне қою кезінде – 3 жұмыс күні;</w:t>
      </w:r>
      <w:r>
        <w:br/>
      </w:r>
      <w:r>
        <w:rPr>
          <w:rFonts w:ascii="Times New Roman"/>
          <w:b w:val="false"/>
          <w:i w:val="false"/>
          <w:color w:val="000000"/>
          <w:sz w:val="28"/>
        </w:rPr>
        <w:t>
</w:t>
      </w:r>
      <w:r>
        <w:rPr>
          <w:rFonts w:ascii="Times New Roman"/>
          <w:b w:val="false"/>
          <w:i w:val="false"/>
          <w:color w:val="000000"/>
          <w:sz w:val="28"/>
        </w:rPr>
        <w:t>
      тіркеу карточкасын ауыстыру кезінде – 3 жұмыс күні;</w:t>
      </w:r>
      <w:r>
        <w:br/>
      </w:r>
      <w:r>
        <w:rPr>
          <w:rFonts w:ascii="Times New Roman"/>
          <w:b w:val="false"/>
          <w:i w:val="false"/>
          <w:color w:val="000000"/>
          <w:sz w:val="28"/>
        </w:rPr>
        <w:t>
</w:t>
      </w:r>
      <w:r>
        <w:rPr>
          <w:rFonts w:ascii="Times New Roman"/>
          <w:b w:val="false"/>
          <w:i w:val="false"/>
          <w:color w:val="000000"/>
          <w:sz w:val="28"/>
        </w:rPr>
        <w:t>
      салық төлеушіні жекелеген қызмет түрлерін жүзеге асыратын салық төлеуші ретінде тіркеу есебінен шығару кезінде – 3 жұмыс күні.</w:t>
      </w:r>
      <w:r>
        <w:br/>
      </w:r>
      <w:r>
        <w:rPr>
          <w:rFonts w:ascii="Times New Roman"/>
          <w:b w:val="false"/>
          <w:i w:val="false"/>
          <w:color w:val="000000"/>
          <w:sz w:val="28"/>
        </w:rPr>
        <w:t>
</w:t>
      </w:r>
      <w:r>
        <w:rPr>
          <w:rFonts w:ascii="Times New Roman"/>
          <w:b w:val="false"/>
          <w:i w:val="false"/>
          <w:color w:val="000000"/>
          <w:sz w:val="28"/>
        </w:rPr>
        <w:t xml:space="preserve">
      11. Қызметті берушінің басшысы шығыс құжаттарға қол қояды, мөртаңба басып растайды – 3 сағат. </w:t>
      </w:r>
      <w:r>
        <w:br/>
      </w:r>
      <w:r>
        <w:rPr>
          <w:rFonts w:ascii="Times New Roman"/>
          <w:b w:val="false"/>
          <w:i w:val="false"/>
          <w:color w:val="000000"/>
          <w:sz w:val="28"/>
        </w:rPr>
        <w:t>
</w:t>
      </w:r>
      <w:r>
        <w:rPr>
          <w:rFonts w:ascii="Times New Roman"/>
          <w:b w:val="false"/>
          <w:i w:val="false"/>
          <w:color w:val="000000"/>
          <w:sz w:val="28"/>
        </w:rPr>
        <w:t xml:space="preserve">
      12. Құжаттарды өңдеуге жауапты қызметкер құжаттарды беруге жауапты қызметкерге шығыс құжаттарын береді – 10 минут. </w:t>
      </w:r>
      <w:r>
        <w:br/>
      </w:r>
      <w:r>
        <w:rPr>
          <w:rFonts w:ascii="Times New Roman"/>
          <w:b w:val="false"/>
          <w:i w:val="false"/>
          <w:color w:val="000000"/>
          <w:sz w:val="28"/>
        </w:rPr>
        <w:t>
</w:t>
      </w:r>
      <w:r>
        <w:rPr>
          <w:rFonts w:ascii="Times New Roman"/>
          <w:b w:val="false"/>
          <w:i w:val="false"/>
          <w:color w:val="000000"/>
          <w:sz w:val="28"/>
        </w:rPr>
        <w:t xml:space="preserve">
      13. Құжаттарды беруге жауапты қызметкер қызметті алушы талонмен және жеке басын куәландыратын құжаттармен жүгінген кезде шығыс құжаттарын беретін Журналда тіркейді және Журналға қол қойдырып қолма-қол береді – 10 минут. </w:t>
      </w:r>
      <w:r>
        <w:br/>
      </w:r>
      <w:r>
        <w:rPr>
          <w:rFonts w:ascii="Times New Roman"/>
          <w:b w:val="false"/>
          <w:i w:val="false"/>
          <w:color w:val="000000"/>
          <w:sz w:val="28"/>
        </w:rPr>
        <w:t>
</w:t>
      </w:r>
      <w:r>
        <w:rPr>
          <w:rFonts w:ascii="Times New Roman"/>
          <w:b w:val="false"/>
          <w:i w:val="false"/>
          <w:color w:val="000000"/>
          <w:sz w:val="28"/>
        </w:rPr>
        <w:t>
      14. «Жекелеген қызмет түрлерін жүзеге асыратын салық төлеушіні тіркеу есебі» мемлекеттік қызмет көрсету бойынша рәсімнің (іс-қимылдың) реттілік блок–сызбасы,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4"/>
    <w:bookmarkStart w:name="z189" w:id="55"/>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55"/>
    <w:bookmarkStart w:name="z190" w:id="56"/>
    <w:p>
      <w:pPr>
        <w:spacing w:after="0"/>
        <w:ind w:left="0"/>
        <w:jc w:val="both"/>
      </w:pPr>
      <w:r>
        <w:rPr>
          <w:rFonts w:ascii="Times New Roman"/>
          <w:b w:val="false"/>
          <w:i w:val="false"/>
          <w:color w:val="000000"/>
          <w:sz w:val="28"/>
        </w:rPr>
        <w:t>
      15. Қызметті берушінің және қызметті алушының ЭҮП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(ЭҮП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компьютерінің интернет-браузерiнде сақталып тұрған өзiнiң электрондық цифрлық қолтаңбалы (бұдан әрі – ЭЦҚ) тiркеу куәлiгiнiң көмегiмен алушының ЭҮП тiркеудi жүзеге асырады, бұл ретте қызметті алушы туралы жеке тұлғалардың мемлекеттік дерекқорынан/ заңды тұлғалардың мемлекеттік дерекқорынан (бұдан әрі – ЖТ МДҚ/ЗТ МДҚ-нан) мәліметтер автоматты жүйеде алынады және сақталады (ЭҮП-да тiркелмеген қызметті алушылар үшiн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1-үдеріс - қызметті алушының жеке сәйкестендіру нөмірін / бизнес сәйкестендіру нөмірін (бұдан әрі – ЖСН/БСН) енгізуі үдерісі (авторландыру үдерісі) немесе мемлекеттік қызметті алу үшін ЭЦҚ тіркеу куәлігін көмегімен ЭҮП-да парольді авторландыру; </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ЭҮП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көрсетілетін қызмет регламентінде көрсетілген мемлекеттік қызметті таңдап алуы, мемлекеттік қызмет көрсету үшін сауал түрін экранға шығару және құрылымдық пен форматтық талаптарды ескере отырып сауал нысандарын толтыру (деректерді енгізу), сондай-ақ мемлекеттік қызметті алушының деректерi туралы электрондық үкімет шлюзы (бұдан әрі - ЭҮШ) арқылы ЖТ МДҚ/ЗТ МДҚ-на автоматты сауалдар жіберу;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ЖТ МДҚ/ЗТ МДҚ-ғы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–қызметті алушының ЖТ МДҚ/ЗТ МДҚ-да деректері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ЭҮП-да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ЭЦҚ арқылы қызмет көрсетуі үшін сауалды куәландыруы және ЭҮШ арқылы электрондық түрдегі құжатты (сауалды) қызметті берушінің өңдеуі үшін БСАЖ -не жіберу; </w:t>
      </w:r>
      <w:r>
        <w:br/>
      </w:r>
      <w:r>
        <w:rPr>
          <w:rFonts w:ascii="Times New Roman"/>
          <w:b w:val="false"/>
          <w:i w:val="false"/>
          <w:color w:val="000000"/>
          <w:sz w:val="28"/>
        </w:rPr>
        <w:t>
</w:t>
      </w:r>
      <w:r>
        <w:rPr>
          <w:rFonts w:ascii="Times New Roman"/>
          <w:b w:val="false"/>
          <w:i w:val="false"/>
          <w:color w:val="000000"/>
          <w:sz w:val="28"/>
        </w:rPr>
        <w:t xml:space="preserve">
      12) 8-үдеріс – БСАЖ-де электрондық түрдегі құжатты тіркеу; </w:t>
      </w:r>
      <w:r>
        <w:br/>
      </w:r>
      <w:r>
        <w:rPr>
          <w:rFonts w:ascii="Times New Roman"/>
          <w:b w:val="false"/>
          <w:i w:val="false"/>
          <w:color w:val="000000"/>
          <w:sz w:val="28"/>
        </w:rPr>
        <w:t>
</w:t>
      </w:r>
      <w:r>
        <w:rPr>
          <w:rFonts w:ascii="Times New Roman"/>
          <w:b w:val="false"/>
          <w:i w:val="false"/>
          <w:color w:val="000000"/>
          <w:sz w:val="28"/>
        </w:rPr>
        <w:t xml:space="preserve">
      13) 4-шарт - қызметті берушімен сауалды тексеру (өңдеу); </w:t>
      </w:r>
      <w:r>
        <w:br/>
      </w:r>
      <w:r>
        <w:rPr>
          <w:rFonts w:ascii="Times New Roman"/>
          <w:b w:val="false"/>
          <w:i w:val="false"/>
          <w:color w:val="000000"/>
          <w:sz w:val="28"/>
        </w:rPr>
        <w:t>
</w:t>
      </w:r>
      <w:r>
        <w:rPr>
          <w:rFonts w:ascii="Times New Roman"/>
          <w:b w:val="false"/>
          <w:i w:val="false"/>
          <w:color w:val="000000"/>
          <w:sz w:val="28"/>
        </w:rPr>
        <w:t xml:space="preserve">
      14) 9-үдеріс – деректемелері көрсетілген салық төлеушінің БСАЖ-де болмауына байланысты БСАЖ-де бас тарту туралы уәжделген жауапты қалыптастыру; </w:t>
      </w:r>
      <w:r>
        <w:br/>
      </w:r>
      <w:r>
        <w:rPr>
          <w:rFonts w:ascii="Times New Roman"/>
          <w:b w:val="false"/>
          <w:i w:val="false"/>
          <w:color w:val="000000"/>
          <w:sz w:val="28"/>
        </w:rPr>
        <w:t>
</w:t>
      </w:r>
      <w:r>
        <w:rPr>
          <w:rFonts w:ascii="Times New Roman"/>
          <w:b w:val="false"/>
          <w:i w:val="false"/>
          <w:color w:val="000000"/>
          <w:sz w:val="28"/>
        </w:rPr>
        <w:t xml:space="preserve">
      15) 10-үдеріс –қызметті алушының БСАЖ-де қалыптастырылған қызмет нәтижесін алуы. Электрондық құжат мемлекеттік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16. «Жекелеген қызмет түрлерін жүзеге асыратын салық төлеушіні тіркеу есебі»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6-қосымшаларында</w:t>
      </w:r>
      <w:r>
        <w:rPr>
          <w:rFonts w:ascii="Times New Roman"/>
          <w:b w:val="false"/>
          <w:i w:val="false"/>
          <w:color w:val="000000"/>
          <w:sz w:val="28"/>
        </w:rPr>
        <w:t xml:space="preserve"> келтірілген.</w:t>
      </w:r>
    </w:p>
    <w:bookmarkEnd w:id="56"/>
    <w:bookmarkStart w:name="z207" w:id="57"/>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xml:space="preserve">
асыратын салық төлеушіні тіркеу есебі»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57"/>
    <w:p>
      <w:pPr>
        <w:spacing w:after="0"/>
        <w:ind w:left="0"/>
        <w:jc w:val="both"/>
      </w:pPr>
      <w:r>
        <w:rPr>
          <w:rFonts w:ascii="Times New Roman"/>
          <w:b w:val="false"/>
          <w:i w:val="false"/>
          <w:color w:val="000000"/>
          <w:sz w:val="28"/>
        </w:rPr>
        <w:t>нысан</w:t>
      </w:r>
    </w:p>
    <w:bookmarkStart w:name="z208" w:id="58"/>
    <w:p>
      <w:pPr>
        <w:spacing w:after="0"/>
        <w:ind w:left="0"/>
        <w:jc w:val="left"/>
      </w:pPr>
      <w:r>
        <w:rPr>
          <w:rFonts w:ascii="Times New Roman"/>
          <w:b/>
          <w:i w:val="false"/>
          <w:color w:val="000000"/>
        </w:rPr>
        <w:t xml:space="preserve"> 
Салықтық өтініштің қабылданғаны туралы талон</w:t>
      </w:r>
    </w:p>
    <w:bookmarkEnd w:id="58"/>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45300" cy="4267200"/>
                    </a:xfrm>
                    <a:prstGeom prst="rect">
                      <a:avLst/>
                    </a:prstGeom>
                  </pic:spPr>
                </pic:pic>
              </a:graphicData>
            </a:graphic>
          </wp:inline>
        </w:drawing>
      </w:r>
    </w:p>
    <w:bookmarkStart w:name="z209" w:id="59"/>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xml:space="preserve">
асыратын салық төлеушіні тіркеу есебі»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59"/>
    <w:p>
      <w:pPr>
        <w:spacing w:after="0"/>
        <w:ind w:left="0"/>
        <w:jc w:val="both"/>
      </w:pPr>
      <w:r>
        <w:rPr>
          <w:rFonts w:ascii="Times New Roman"/>
          <w:b w:val="false"/>
          <w:i w:val="false"/>
          <w:color w:val="000000"/>
          <w:sz w:val="28"/>
        </w:rPr>
        <w:t>нысан</w:t>
      </w:r>
    </w:p>
    <w:bookmarkStart w:name="z210" w:id="60"/>
    <w:p>
      <w:pPr>
        <w:spacing w:after="0"/>
        <w:ind w:left="0"/>
        <w:jc w:val="left"/>
      </w:pPr>
      <w:r>
        <w:rPr>
          <w:rFonts w:ascii="Times New Roman"/>
          <w:b/>
          <w:i w:val="false"/>
          <w:color w:val="000000"/>
        </w:rPr>
        <w:t xml:space="preserve"> 
Шығыс құжаттарын беру журналы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11" w:id="61"/>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xml:space="preserve">
асыратын салық төлеушіні тіркеу есебі»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3-қосымша                  </w:t>
      </w:r>
    </w:p>
    <w:bookmarkEnd w:id="61"/>
    <w:bookmarkStart w:name="z212" w:id="62"/>
    <w:p>
      <w:pPr>
        <w:spacing w:after="0"/>
        <w:ind w:left="0"/>
        <w:jc w:val="left"/>
      </w:pPr>
      <w:r>
        <w:rPr>
          <w:rFonts w:ascii="Times New Roman"/>
          <w:b/>
          <w:i w:val="false"/>
          <w:color w:val="000000"/>
        </w:rPr>
        <w:t xml:space="preserve"> 
«Жекелеген қызмет түрлерін жүзеге асыратын салық төлеушіні</w:t>
      </w:r>
      <w:r>
        <w:br/>
      </w:r>
      <w:r>
        <w:rPr>
          <w:rFonts w:ascii="Times New Roman"/>
          <w:b/>
          <w:i w:val="false"/>
          <w:color w:val="000000"/>
        </w:rPr>
        <w:t>
тіркеу есебі» мемлекеттік қызмет көрсету бойынша рәсімнің</w:t>
      </w:r>
      <w:r>
        <w:br/>
      </w:r>
      <w:r>
        <w:rPr>
          <w:rFonts w:ascii="Times New Roman"/>
          <w:b/>
          <w:i w:val="false"/>
          <w:color w:val="000000"/>
        </w:rPr>
        <w:t>
(іс-қимылдың) реттілік блок - сызбасы</w:t>
      </w:r>
    </w:p>
    <w:bookmarkEnd w:id="62"/>
    <w:p>
      <w:pPr>
        <w:spacing w:after="0"/>
        <w:ind w:left="0"/>
        <w:jc w:val="both"/>
      </w:pPr>
      <w:r>
        <w:drawing>
          <wp:inline distT="0" distB="0" distL="0" distR="0">
            <wp:extent cx="84201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420100" cy="3073400"/>
                    </a:xfrm>
                    <a:prstGeom prst="rect">
                      <a:avLst/>
                    </a:prstGeom>
                  </pic:spPr>
                </pic:pic>
              </a:graphicData>
            </a:graphic>
          </wp:inline>
        </w:drawing>
      </w:r>
    </w:p>
    <w:bookmarkStart w:name="z213" w:id="63"/>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xml:space="preserve">
асыратын салық төлеушіні тіркеу есебі»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4-қосымша                  </w:t>
      </w:r>
    </w:p>
    <w:bookmarkEnd w:id="63"/>
    <w:p>
      <w:pPr>
        <w:spacing w:after="0"/>
        <w:ind w:left="0"/>
        <w:jc w:val="left"/>
      </w:pPr>
      <w:r>
        <w:rPr>
          <w:rFonts w:ascii="Times New Roman"/>
          <w:b/>
          <w:i w:val="false"/>
          <w:color w:val="000000"/>
        </w:rPr>
        <w:t xml:space="preserve"> Мемлекеттік қызметті ЭҮП арқылы көрсету кезінде өзара</w:t>
      </w:r>
      <w:r>
        <w:br/>
      </w:r>
      <w:r>
        <w:rPr>
          <w:rFonts w:ascii="Times New Roman"/>
          <w:b/>
          <w:i w:val="false"/>
          <w:color w:val="000000"/>
        </w:rPr>
        <w:t>
функционалдық әрекет етудің диаграммасы</w:t>
      </w:r>
    </w:p>
    <w:p>
      <w:pPr>
        <w:spacing w:after="0"/>
        <w:ind w:left="0"/>
        <w:jc w:val="both"/>
      </w:pPr>
      <w:r>
        <w:drawing>
          <wp:inline distT="0" distB="0" distL="0" distR="0">
            <wp:extent cx="7429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29500" cy="4089400"/>
                    </a:xfrm>
                    <a:prstGeom prst="rect">
                      <a:avLst/>
                    </a:prstGeom>
                  </pic:spPr>
                </pic:pic>
              </a:graphicData>
            </a:graphic>
          </wp:inline>
        </w:drawing>
      </w:r>
    </w:p>
    <w:bookmarkStart w:name="z214" w:id="64"/>
    <w:p>
      <w:pPr>
        <w:spacing w:after="0"/>
        <w:ind w:left="0"/>
        <w:jc w:val="left"/>
      </w:pPr>
      <w:r>
        <w:rPr>
          <w:rFonts w:ascii="Times New Roman"/>
          <w:b/>
          <w:i w:val="false"/>
          <w:color w:val="000000"/>
        </w:rPr>
        <w:t xml:space="preserve"> 
Шартты белгілер:</w:t>
      </w:r>
    </w:p>
    <w:bookmarkEnd w:id="64"/>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75100" cy="4838700"/>
                    </a:xfrm>
                    <a:prstGeom prst="rect">
                      <a:avLst/>
                    </a:prstGeom>
                  </pic:spPr>
                </pic:pic>
              </a:graphicData>
            </a:graphic>
          </wp:inline>
        </w:drawing>
      </w:r>
    </w:p>
    <w:bookmarkStart w:name="z215" w:id="65"/>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xml:space="preserve">
асыратын салық төлеушіні тіркеу есебі»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5-қосымша                  </w:t>
      </w:r>
    </w:p>
    <w:bookmarkEnd w:id="65"/>
    <w:bookmarkStart w:name="z216" w:id="66"/>
    <w:p>
      <w:pPr>
        <w:spacing w:after="0"/>
        <w:ind w:left="0"/>
        <w:jc w:val="left"/>
      </w:pPr>
      <w:r>
        <w:rPr>
          <w:rFonts w:ascii="Times New Roman"/>
          <w:b/>
          <w:i w:val="false"/>
          <w:color w:val="000000"/>
        </w:rPr>
        <w:t xml:space="preserve"> 
«Жекелеген қызмет түрлерін жүзеге асыратын салық төлеушіні</w:t>
      </w:r>
      <w:r>
        <w:br/>
      </w:r>
      <w:r>
        <w:rPr>
          <w:rFonts w:ascii="Times New Roman"/>
          <w:b/>
          <w:i w:val="false"/>
          <w:color w:val="000000"/>
        </w:rPr>
        <w:t>
тіркеу есебі» мемлекеттік қызмет көрсетудің</w:t>
      </w:r>
      <w:r>
        <w:br/>
      </w:r>
      <w:r>
        <w:rPr>
          <w:rFonts w:ascii="Times New Roman"/>
          <w:b/>
          <w:i w:val="false"/>
          <w:color w:val="000000"/>
        </w:rPr>
        <w:t>
бизнес-үдерістерінің анықтамалығы</w:t>
      </w:r>
    </w:p>
    <w:bookmarkEnd w:id="66"/>
    <w:p>
      <w:pPr>
        <w:spacing w:after="0"/>
        <w:ind w:left="0"/>
        <w:jc w:val="both"/>
      </w:pPr>
      <w:r>
        <w:drawing>
          <wp:inline distT="0" distB="0" distL="0" distR="0">
            <wp:extent cx="9017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017000" cy="40005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382000" cy="2260600"/>
                    </a:xfrm>
                    <a:prstGeom prst="rect">
                      <a:avLst/>
                    </a:prstGeom>
                  </pic:spPr>
                </pic:pic>
              </a:graphicData>
            </a:graphic>
          </wp:inline>
        </w:drawing>
      </w:r>
    </w:p>
    <w:bookmarkStart w:name="z217" w:id="67"/>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xml:space="preserve">
асыратын салық төлеушіні тіркеу есебі»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6-қосымша                  </w:t>
      </w:r>
    </w:p>
    <w:bookmarkEnd w:id="67"/>
    <w:bookmarkStart w:name="z218" w:id="68"/>
    <w:p>
      <w:pPr>
        <w:spacing w:after="0"/>
        <w:ind w:left="0"/>
        <w:jc w:val="left"/>
      </w:pPr>
      <w:r>
        <w:rPr>
          <w:rFonts w:ascii="Times New Roman"/>
          <w:b/>
          <w:i w:val="false"/>
          <w:color w:val="000000"/>
        </w:rPr>
        <w:t xml:space="preserve"> 
ЭҮП арқылы «Жекелеген қызмет түрлерін жүзеге асыратын салық</w:t>
      </w:r>
      <w:r>
        <w:br/>
      </w:r>
      <w:r>
        <w:rPr>
          <w:rFonts w:ascii="Times New Roman"/>
          <w:b/>
          <w:i w:val="false"/>
          <w:color w:val="000000"/>
        </w:rPr>
        <w:t>
төлеушіні тіркеу есебі» мемлекеттік қызмет көрсетудің</w:t>
      </w:r>
      <w:r>
        <w:br/>
      </w:r>
      <w:r>
        <w:rPr>
          <w:rFonts w:ascii="Times New Roman"/>
          <w:b/>
          <w:i w:val="false"/>
          <w:color w:val="000000"/>
        </w:rPr>
        <w:t>
бизнес-үдерістерінің анықтамалығы</w:t>
      </w:r>
    </w:p>
    <w:bookmarkEnd w:id="68"/>
    <w:p>
      <w:pPr>
        <w:spacing w:after="0"/>
        <w:ind w:left="0"/>
        <w:jc w:val="both"/>
      </w:pPr>
      <w:r>
        <w:drawing>
          <wp:inline distT="0" distB="0" distL="0" distR="0">
            <wp:extent cx="81534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153400" cy="38354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382000" cy="2260600"/>
                    </a:xfrm>
                    <a:prstGeom prst="rect">
                      <a:avLst/>
                    </a:prstGeom>
                  </pic:spPr>
                </pic:pic>
              </a:graphicData>
            </a:graphic>
          </wp:inline>
        </w:drawing>
      </w:r>
    </w:p>
    <w:bookmarkStart w:name="z219"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4-қосымша           </w:t>
      </w:r>
    </w:p>
    <w:bookmarkEnd w:id="69"/>
    <w:bookmarkStart w:name="z220" w:id="70"/>
    <w:p>
      <w:pPr>
        <w:spacing w:after="0"/>
        <w:ind w:left="0"/>
        <w:jc w:val="left"/>
      </w:pPr>
      <w:r>
        <w:rPr>
          <w:rFonts w:ascii="Times New Roman"/>
          <w:b/>
          <w:i w:val="false"/>
          <w:color w:val="000000"/>
        </w:rPr>
        <w:t xml:space="preserve"> 
«Қосылған құн салығын төлеушілерді тіркеу есебі»</w:t>
      </w:r>
      <w:r>
        <w:br/>
      </w:r>
      <w:r>
        <w:rPr>
          <w:rFonts w:ascii="Times New Roman"/>
          <w:b/>
          <w:i w:val="false"/>
          <w:color w:val="000000"/>
        </w:rPr>
        <w:t>
мемлекеттік көрсетілетін қызмет регламенті</w:t>
      </w:r>
    </w:p>
    <w:bookmarkEnd w:id="70"/>
    <w:bookmarkStart w:name="z221" w:id="71"/>
    <w:p>
      <w:pPr>
        <w:spacing w:after="0"/>
        <w:ind w:left="0"/>
        <w:jc w:val="left"/>
      </w:pPr>
      <w:r>
        <w:rPr>
          <w:rFonts w:ascii="Times New Roman"/>
          <w:b/>
          <w:i w:val="false"/>
          <w:color w:val="000000"/>
        </w:rPr>
        <w:t xml:space="preserve"> 
1. Жалпы ережелер</w:t>
      </w:r>
    </w:p>
    <w:bookmarkEnd w:id="71"/>
    <w:bookmarkStart w:name="z222" w:id="72"/>
    <w:p>
      <w:pPr>
        <w:spacing w:after="0"/>
        <w:ind w:left="0"/>
        <w:jc w:val="both"/>
      </w:pPr>
      <w:r>
        <w:rPr>
          <w:rFonts w:ascii="Times New Roman"/>
          <w:b w:val="false"/>
          <w:i w:val="false"/>
          <w:color w:val="000000"/>
          <w:sz w:val="28"/>
        </w:rPr>
        <w:t>
      1. «Қосылған құн салығын төлеушілерді тіркеу есебі» мемлекеттік көрсетілетін қызметті (бұдан әрі – мемлекеттік көрсетілетін қызмет) аудандар, қалалар және қалалардағы аудандар бойынша, арнайы экономикалық аймақтар аумақтарындағы салық басқармалары ақпараттарды қабылдау және өңдеу орталықтарында (бұдан әрі – көрсетілетін қызметті берушінің ҚӨО)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Қосылған құн салығы бойынша тіркеу есебіне қою туралы куәлікті (бұдан әрі – ҚҚС куәлігі) беру, ҚҚС куәлігін ауыстыру, ҚҚС бойынша тіркеу есебінен шығару, не Қазақстан Республикасы Үкіметінің 2014 жылғы 5 наурыздағы № 200 қаулысымен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 көрсетуден бас тарту туралы уәжделген жауап мемлекеттік қызметті көрсету нәтижесі болып табылады.</w:t>
      </w:r>
      <w:r>
        <w:br/>
      </w:r>
      <w:r>
        <w:rPr>
          <w:rFonts w:ascii="Times New Roman"/>
          <w:b w:val="false"/>
          <w:i w:val="false"/>
          <w:color w:val="000000"/>
          <w:sz w:val="28"/>
        </w:rPr>
        <w:t>
      Мемлекеттік қызметті көрсету нәтижесін беру нысаны: қағаз түрінде.</w:t>
      </w:r>
    </w:p>
    <w:bookmarkEnd w:id="72"/>
    <w:bookmarkStart w:name="z225" w:id="73"/>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w:t>
      </w:r>
    </w:p>
    <w:bookmarkEnd w:id="73"/>
    <w:bookmarkStart w:name="z226" w:id="74"/>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алушының Стандарттың 9-тармағында көрсетілген құжаттарды табыс етуі, не сәйкестендіру нөмірлерінің ұлттық тізілімдерінің салық төлеушінің тегінің, атының, әкесінің атының (болған жағдайда) немесе атауының өзгергені туралы мәліметтердің болуы (ҚҚС куәлігін ауыстыру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рәсімі (іс-қимылдары):</w:t>
      </w:r>
      <w:r>
        <w:br/>
      </w:r>
      <w:r>
        <w:rPr>
          <w:rFonts w:ascii="Times New Roman"/>
          <w:b w:val="false"/>
          <w:i w:val="false"/>
          <w:color w:val="000000"/>
          <w:sz w:val="28"/>
        </w:rPr>
        <w:t>
</w:t>
      </w:r>
      <w:r>
        <w:rPr>
          <w:rFonts w:ascii="Times New Roman"/>
          <w:b w:val="false"/>
          <w:i w:val="false"/>
          <w:color w:val="000000"/>
          <w:sz w:val="28"/>
        </w:rPr>
        <w:t>
      1) құжаттарды қабылдауға жауапты қызметкер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 1 минут; </w:t>
      </w:r>
      <w:r>
        <w:br/>
      </w:r>
      <w:r>
        <w:rPr>
          <w:rFonts w:ascii="Times New Roman"/>
          <w:b w:val="false"/>
          <w:i w:val="false"/>
          <w:color w:val="000000"/>
          <w:sz w:val="28"/>
        </w:rPr>
        <w:t xml:space="preserve">
      жеке басын куәландыратын құжатпен салықтық өтініште көрсетілген деректерді салыстырып тексереді – 2 минут, сонымен қатар: </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xml:space="preserve">
      көрсетілетін қызметті алушының қатысуымен – 5 минут: </w:t>
      </w:r>
      <w:r>
        <w:br/>
      </w:r>
      <w:r>
        <w:rPr>
          <w:rFonts w:ascii="Times New Roman"/>
          <w:b w:val="false"/>
          <w:i w:val="false"/>
          <w:color w:val="000000"/>
          <w:sz w:val="28"/>
        </w:rPr>
        <w:t>
      Стандарттың 9-тармағына сәйкес табыс етілген құжаттар мен қосымшалардың толықтығын;</w:t>
      </w:r>
      <w:r>
        <w:br/>
      </w:r>
      <w:r>
        <w:rPr>
          <w:rFonts w:ascii="Times New Roman"/>
          <w:b w:val="false"/>
          <w:i w:val="false"/>
          <w:color w:val="000000"/>
          <w:sz w:val="28"/>
        </w:rPr>
        <w:t>
      салық төлеушілердің салықтық өтінішінде көрсетілген деректермен Біріктірілген салық ақпараттық жүйесінің (бұдан әрі – БСАЖ) тіркеу деректерінде бар мәліметтермен;</w:t>
      </w:r>
      <w:r>
        <w:br/>
      </w:r>
      <w:r>
        <w:rPr>
          <w:rFonts w:ascii="Times New Roman"/>
          <w:b w:val="false"/>
          <w:i w:val="false"/>
          <w:color w:val="000000"/>
          <w:sz w:val="28"/>
        </w:rPr>
        <w:t>
      салық төлеушінің орналасқан орнын растайтын құжатта көрсетілген заңды тұлғаның орналасқан орнының мекенжайының БСАЖ тіркеу деректерінде көрсетілген мекенжайға сәйкестігін;</w:t>
      </w:r>
      <w:r>
        <w:br/>
      </w:r>
      <w:r>
        <w:rPr>
          <w:rFonts w:ascii="Times New Roman"/>
          <w:b w:val="false"/>
          <w:i w:val="false"/>
          <w:color w:val="000000"/>
          <w:sz w:val="28"/>
        </w:rPr>
        <w:t>
      салықтық өтініште көрсетілген дара кәсіпкердің орналасқан орнының мекенжайының БСАЖ тіркеу деректерінде көрсетілген мекенжайға сәйкестігін тексереді;</w:t>
      </w:r>
      <w:r>
        <w:br/>
      </w:r>
      <w:r>
        <w:rPr>
          <w:rFonts w:ascii="Times New Roman"/>
          <w:b w:val="false"/>
          <w:i w:val="false"/>
          <w:color w:val="000000"/>
          <w:sz w:val="28"/>
        </w:rPr>
        <w:t>
      салықтық өтінішті тіркейді, оны салық есептілігін өңдеу сервисі ақпараттық жүйесіне (бұдан әрі – СЕӨС АЖ) енгізеді – 5 минут;</w:t>
      </w:r>
      <w:r>
        <w:br/>
      </w:r>
      <w:r>
        <w:rPr>
          <w:rFonts w:ascii="Times New Roman"/>
          <w:b w:val="false"/>
          <w:i w:val="false"/>
          <w:color w:val="000000"/>
          <w:sz w:val="28"/>
        </w:rPr>
        <w:t xml:space="preserve">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 </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құжаттарды СЕӨС АЖ өңдейді (соның ішінде 2008 жылғы 10 желтоқсандағы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568</w:t>
      </w:r>
      <w:r>
        <w:rPr>
          <w:rFonts w:ascii="Times New Roman"/>
          <w:b w:val="false"/>
          <w:i w:val="false"/>
          <w:color w:val="000000"/>
          <w:sz w:val="28"/>
        </w:rPr>
        <w:t>-</w:t>
      </w:r>
      <w:r>
        <w:rPr>
          <w:rFonts w:ascii="Times New Roman"/>
          <w:b w:val="false"/>
          <w:i w:val="false"/>
          <w:color w:val="000000"/>
          <w:sz w:val="28"/>
        </w:rPr>
        <w:t>569-баптарының</w:t>
      </w:r>
      <w:r>
        <w:rPr>
          <w:rFonts w:ascii="Times New Roman"/>
          <w:b w:val="false"/>
          <w:i w:val="false"/>
          <w:color w:val="000000"/>
          <w:sz w:val="28"/>
        </w:rPr>
        <w:t xml:space="preserve"> шарттарына сәйкестігін тексереді): </w:t>
      </w:r>
      <w:r>
        <w:br/>
      </w:r>
      <w:r>
        <w:rPr>
          <w:rFonts w:ascii="Times New Roman"/>
          <w:b w:val="false"/>
          <w:i w:val="false"/>
          <w:color w:val="000000"/>
          <w:sz w:val="28"/>
        </w:rPr>
        <w:t>
      ҚҚС бойынша тіркеу есебіне қою немесе тіркеу есебіне қоюдан немесе ҚҚС бойынша тіркеу есебінен шығарудан бас тарту кезінде – 10 жұмыс күні;</w:t>
      </w:r>
      <w:r>
        <w:br/>
      </w:r>
      <w:r>
        <w:rPr>
          <w:rFonts w:ascii="Times New Roman"/>
          <w:b w:val="false"/>
          <w:i w:val="false"/>
          <w:color w:val="000000"/>
          <w:sz w:val="28"/>
        </w:rPr>
        <w:t>
      ҚҚС бойынша тіркеу есебінен шығару кезінде – 5 жұмыс күні;</w:t>
      </w:r>
      <w:r>
        <w:br/>
      </w:r>
      <w:r>
        <w:rPr>
          <w:rFonts w:ascii="Times New Roman"/>
          <w:b w:val="false"/>
          <w:i w:val="false"/>
          <w:color w:val="000000"/>
          <w:sz w:val="28"/>
        </w:rPr>
        <w:t>
      ҚҚС бойынша куәлікті ауыстыру кезінде – 3 жұмыс күні;</w:t>
      </w:r>
      <w:r>
        <w:br/>
      </w:r>
      <w:r>
        <w:rPr>
          <w:rFonts w:ascii="Times New Roman"/>
          <w:b w:val="false"/>
          <w:i w:val="false"/>
          <w:color w:val="000000"/>
          <w:sz w:val="28"/>
        </w:rPr>
        <w:t>
      шығыс құжатын басып шығарады – 5 минут;</w:t>
      </w:r>
      <w:r>
        <w:br/>
      </w:r>
      <w:r>
        <w:rPr>
          <w:rFonts w:ascii="Times New Roman"/>
          <w:b w:val="false"/>
          <w:i w:val="false"/>
          <w:color w:val="000000"/>
          <w:sz w:val="28"/>
        </w:rPr>
        <w:t>
      шығыс құжатын көрсетілетін қызметті берушінің басшылығына куәландыруға береді – 10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басшылығы шығыс құжатына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4)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5) құжаттарды беруге жауапты қызметкер:</w:t>
      </w:r>
      <w:r>
        <w:br/>
      </w:r>
      <w:r>
        <w:rPr>
          <w:rFonts w:ascii="Times New Roman"/>
          <w:b w:val="false"/>
          <w:i w:val="false"/>
          <w:color w:val="000000"/>
          <w:sz w:val="28"/>
        </w:rPr>
        <w:t>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үдерісінің келесі рәсімін (іс-қимылын) орындауды бастау үшін негіз болып қабылданған кіріс құжаттарын Excel пішінінде жүргізілетін тізімдеме бойынша беру табылады. Құжаттарды қабылдауға жауапты қызметкер тізімдеменің үш данасын басып шығарады, оларға құжаттарды қабылдауға жауапты қызметкер мен құжаттарды өңдеуге жауапты қызметкер қолдарын қояды – бір данасы қабылдауға жауапты қызметкерде қалады, екі данасы құжаттармен бірге өңдеуге жауапты қызметкерге беріледі. Құжаттарды өңдеу аяқталуы бойынша, өңдеуге жауапты қызметкер тізімдеменің үшінші данасындағы тиісті бағандарды толтырып, шығыс құжаттарымен бірге құжаттарды беруге жауапты қызметкерге береді. </w:t>
      </w:r>
    </w:p>
    <w:bookmarkEnd w:id="74"/>
    <w:bookmarkStart w:name="z234" w:id="75"/>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w:t>
      </w:r>
    </w:p>
    <w:bookmarkEnd w:id="75"/>
    <w:bookmarkStart w:name="z235" w:id="76"/>
    <w:p>
      <w:pPr>
        <w:spacing w:after="0"/>
        <w:ind w:left="0"/>
        <w:jc w:val="both"/>
      </w:pPr>
      <w:r>
        <w:rPr>
          <w:rFonts w:ascii="Times New Roman"/>
          <w:b w:val="false"/>
          <w:i w:val="false"/>
          <w:color w:val="000000"/>
          <w:sz w:val="28"/>
        </w:rPr>
        <w:t>
      7. Мемлекеттік қызмет көрсету үдерісіне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көрсетілетін қызметті алушы табыс еткен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құжаттарды өңдеуге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xml:space="preserve">
      10. Құжаттарды өңдеуге жауапты қызметкер кіріс құжаттарды СЕӨС АЖ-де өңдейді: </w:t>
      </w:r>
      <w:r>
        <w:br/>
      </w:r>
      <w:r>
        <w:rPr>
          <w:rFonts w:ascii="Times New Roman"/>
          <w:b w:val="false"/>
          <w:i w:val="false"/>
          <w:color w:val="000000"/>
          <w:sz w:val="28"/>
        </w:rPr>
        <w:t>
      ҚҚС бойынша тіркеу есебіне қою немесе тіркеу есебіне қоюдан немесе ҚҚС бойынша тіркеу есебінен шығарудан бас тарту кезінде – 10 жұмыс күні;</w:t>
      </w:r>
      <w:r>
        <w:br/>
      </w:r>
      <w:r>
        <w:rPr>
          <w:rFonts w:ascii="Times New Roman"/>
          <w:b w:val="false"/>
          <w:i w:val="false"/>
          <w:color w:val="000000"/>
          <w:sz w:val="28"/>
        </w:rPr>
        <w:t>
      ҚҚС бойынша тіркеу есебінен шығару кезінде – 5 жұмыс күні;</w:t>
      </w:r>
      <w:r>
        <w:br/>
      </w:r>
      <w:r>
        <w:rPr>
          <w:rFonts w:ascii="Times New Roman"/>
          <w:b w:val="false"/>
          <w:i w:val="false"/>
          <w:color w:val="000000"/>
          <w:sz w:val="28"/>
        </w:rPr>
        <w:t>
      ҚҚС бойынша куәлікті ауыстыру кезінде – 3 жұмыс күні;</w:t>
      </w:r>
      <w:r>
        <w:br/>
      </w:r>
      <w:r>
        <w:rPr>
          <w:rFonts w:ascii="Times New Roman"/>
          <w:b w:val="false"/>
          <w:i w:val="false"/>
          <w:color w:val="000000"/>
          <w:sz w:val="28"/>
        </w:rPr>
        <w:t>
      шығыс құжатын басып шығарады және көрсетілетін қызметті берушінің басшылығына куәландыруға береді – 15 минут.</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басшылығы шығыс құжатына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12.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13. Құжаттарды беруге жауапты қызметкер, көрсетілетін қызметті алушы талонмен және жеке басын куәландыратын құжатпен жүгінген кезде Журналыға шығыс құжаттарын тіркейді және оларды Журналына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14. «Қосылған құн салығын төлеушілерді тіркеу есебі»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«Қосылған құн салығын төлеушілерді тіркеу есебі»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76"/>
    <w:bookmarkStart w:name="z244" w:id="77"/>
    <w:p>
      <w:pPr>
        <w:spacing w:after="0"/>
        <w:ind w:left="0"/>
        <w:jc w:val="both"/>
      </w:pPr>
      <w:r>
        <w:rPr>
          <w:rFonts w:ascii="Times New Roman"/>
          <w:b w:val="false"/>
          <w:i w:val="false"/>
          <w:color w:val="000000"/>
          <w:sz w:val="28"/>
        </w:rPr>
        <w:t xml:space="preserve">
«Қосылған құн салығын төлеушілерді  </w:t>
      </w:r>
      <w:r>
        <w:br/>
      </w:r>
      <w:r>
        <w:rPr>
          <w:rFonts w:ascii="Times New Roman"/>
          <w:b w:val="false"/>
          <w:i w:val="false"/>
          <w:color w:val="000000"/>
          <w:sz w:val="28"/>
        </w:rPr>
        <w:t>
тіркеу есебі»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77"/>
    <w:p>
      <w:pPr>
        <w:spacing w:after="0"/>
        <w:ind w:left="0"/>
        <w:jc w:val="both"/>
      </w:pPr>
      <w:r>
        <w:rPr>
          <w:rFonts w:ascii="Times New Roman"/>
          <w:b w:val="false"/>
          <w:i w:val="false"/>
          <w:color w:val="000000"/>
          <w:sz w:val="28"/>
        </w:rPr>
        <w:t>нысан</w:t>
      </w:r>
    </w:p>
    <w:bookmarkStart w:name="z245" w:id="78"/>
    <w:p>
      <w:pPr>
        <w:spacing w:after="0"/>
        <w:ind w:left="0"/>
        <w:jc w:val="left"/>
      </w:pPr>
      <w:r>
        <w:rPr>
          <w:rFonts w:ascii="Times New Roman"/>
          <w:b/>
          <w:i w:val="false"/>
          <w:color w:val="000000"/>
        </w:rPr>
        <w:t xml:space="preserve"> 
Салықтық өтініштің қабылданғаны туралы талон</w:t>
      </w:r>
    </w:p>
    <w:bookmarkEnd w:id="78"/>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45300" cy="4267200"/>
                    </a:xfrm>
                    <a:prstGeom prst="rect">
                      <a:avLst/>
                    </a:prstGeom>
                  </pic:spPr>
                </pic:pic>
              </a:graphicData>
            </a:graphic>
          </wp:inline>
        </w:drawing>
      </w:r>
    </w:p>
    <w:bookmarkStart w:name="z246" w:id="79"/>
    <w:p>
      <w:pPr>
        <w:spacing w:after="0"/>
        <w:ind w:left="0"/>
        <w:jc w:val="both"/>
      </w:pPr>
      <w:r>
        <w:rPr>
          <w:rFonts w:ascii="Times New Roman"/>
          <w:b w:val="false"/>
          <w:i w:val="false"/>
          <w:color w:val="000000"/>
          <w:sz w:val="28"/>
        </w:rPr>
        <w:t xml:space="preserve">
«Қосылған құн салығын төлеушілерді  </w:t>
      </w:r>
      <w:r>
        <w:br/>
      </w:r>
      <w:r>
        <w:rPr>
          <w:rFonts w:ascii="Times New Roman"/>
          <w:b w:val="false"/>
          <w:i w:val="false"/>
          <w:color w:val="000000"/>
          <w:sz w:val="28"/>
        </w:rPr>
        <w:t>
тіркеу есебі»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79"/>
    <w:p>
      <w:pPr>
        <w:spacing w:after="0"/>
        <w:ind w:left="0"/>
        <w:jc w:val="both"/>
      </w:pPr>
      <w:r>
        <w:rPr>
          <w:rFonts w:ascii="Times New Roman"/>
          <w:b w:val="false"/>
          <w:i w:val="false"/>
          <w:color w:val="000000"/>
          <w:sz w:val="28"/>
        </w:rPr>
        <w:t>нысан</w:t>
      </w:r>
    </w:p>
    <w:bookmarkStart w:name="z247" w:id="80"/>
    <w:p>
      <w:pPr>
        <w:spacing w:after="0"/>
        <w:ind w:left="0"/>
        <w:jc w:val="left"/>
      </w:pPr>
      <w:r>
        <w:rPr>
          <w:rFonts w:ascii="Times New Roman"/>
          <w:b/>
          <w:i w:val="false"/>
          <w:color w:val="000000"/>
        </w:rPr>
        <w:t xml:space="preserve"> 
Шығыс құжаттарын беру журналы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48" w:id="81"/>
    <w:p>
      <w:pPr>
        <w:spacing w:after="0"/>
        <w:ind w:left="0"/>
        <w:jc w:val="both"/>
      </w:pPr>
      <w:r>
        <w:rPr>
          <w:rFonts w:ascii="Times New Roman"/>
          <w:b w:val="false"/>
          <w:i w:val="false"/>
          <w:color w:val="000000"/>
          <w:sz w:val="28"/>
        </w:rPr>
        <w:t xml:space="preserve">
«Қосылған құн салығын төлеушілерді  </w:t>
      </w:r>
      <w:r>
        <w:br/>
      </w:r>
      <w:r>
        <w:rPr>
          <w:rFonts w:ascii="Times New Roman"/>
          <w:b w:val="false"/>
          <w:i w:val="false"/>
          <w:color w:val="000000"/>
          <w:sz w:val="28"/>
        </w:rPr>
        <w:t>
тіркеу есебі»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81"/>
    <w:bookmarkStart w:name="z249" w:id="82"/>
    <w:p>
      <w:pPr>
        <w:spacing w:after="0"/>
        <w:ind w:left="0"/>
        <w:jc w:val="left"/>
      </w:pPr>
      <w:r>
        <w:rPr>
          <w:rFonts w:ascii="Times New Roman"/>
          <w:b/>
          <w:i w:val="false"/>
          <w:color w:val="000000"/>
        </w:rPr>
        <w:t xml:space="preserve"> 
«Қосылған құн салығын төлеушілерді тіркеу есебі» мемлекеттік</w:t>
      </w:r>
      <w:r>
        <w:br/>
      </w:r>
      <w:r>
        <w:rPr>
          <w:rFonts w:ascii="Times New Roman"/>
          <w:b/>
          <w:i w:val="false"/>
          <w:color w:val="000000"/>
        </w:rPr>
        <w:t>
қызмет көрсету бойынша рәсімнің (іс-қимылдың) реттілік блок -</w:t>
      </w:r>
      <w:r>
        <w:br/>
      </w:r>
      <w:r>
        <w:rPr>
          <w:rFonts w:ascii="Times New Roman"/>
          <w:b/>
          <w:i w:val="false"/>
          <w:color w:val="000000"/>
        </w:rPr>
        <w:t>
сызбасы</w:t>
      </w:r>
    </w:p>
    <w:bookmarkEnd w:id="82"/>
    <w:p>
      <w:pPr>
        <w:spacing w:after="0"/>
        <w:ind w:left="0"/>
        <w:jc w:val="both"/>
      </w:pPr>
      <w:r>
        <w:drawing>
          <wp:inline distT="0" distB="0" distL="0" distR="0">
            <wp:extent cx="83312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331200" cy="2984500"/>
                    </a:xfrm>
                    <a:prstGeom prst="rect">
                      <a:avLst/>
                    </a:prstGeom>
                  </pic:spPr>
                </pic:pic>
              </a:graphicData>
            </a:graphic>
          </wp:inline>
        </w:drawing>
      </w:r>
    </w:p>
    <w:bookmarkStart w:name="z250" w:id="83"/>
    <w:p>
      <w:pPr>
        <w:spacing w:after="0"/>
        <w:ind w:left="0"/>
        <w:jc w:val="both"/>
      </w:pPr>
      <w:r>
        <w:rPr>
          <w:rFonts w:ascii="Times New Roman"/>
          <w:b w:val="false"/>
          <w:i w:val="false"/>
          <w:color w:val="000000"/>
          <w:sz w:val="28"/>
        </w:rPr>
        <w:t xml:space="preserve">
«Қосылған құн салығын төлеушілерді  </w:t>
      </w:r>
      <w:r>
        <w:br/>
      </w:r>
      <w:r>
        <w:rPr>
          <w:rFonts w:ascii="Times New Roman"/>
          <w:b w:val="false"/>
          <w:i w:val="false"/>
          <w:color w:val="000000"/>
          <w:sz w:val="28"/>
        </w:rPr>
        <w:t>
тіркеу есебі»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83"/>
    <w:bookmarkStart w:name="z251" w:id="84"/>
    <w:p>
      <w:pPr>
        <w:spacing w:after="0"/>
        <w:ind w:left="0"/>
        <w:jc w:val="left"/>
      </w:pPr>
      <w:r>
        <w:rPr>
          <w:rFonts w:ascii="Times New Roman"/>
          <w:b/>
          <w:i w:val="false"/>
          <w:color w:val="000000"/>
        </w:rPr>
        <w:t xml:space="preserve"> 
«Қосылған құн салығын төлеушілерді тіркеу есебі»</w:t>
      </w:r>
      <w:r>
        <w:br/>
      </w:r>
      <w:r>
        <w:rPr>
          <w:rFonts w:ascii="Times New Roman"/>
          <w:b/>
          <w:i w:val="false"/>
          <w:color w:val="000000"/>
        </w:rPr>
        <w:t>
мемлекеттік қызмет көрсетудің бизнес-үдерістерінің анықтамалығы</w:t>
      </w:r>
    </w:p>
    <w:bookmarkEnd w:id="84"/>
    <w:p>
      <w:pPr>
        <w:spacing w:after="0"/>
        <w:ind w:left="0"/>
        <w:jc w:val="both"/>
      </w:pPr>
      <w:r>
        <w:drawing>
          <wp:inline distT="0" distB="0" distL="0" distR="0">
            <wp:extent cx="84074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407400" cy="40259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382000" cy="2260600"/>
                    </a:xfrm>
                    <a:prstGeom prst="rect">
                      <a:avLst/>
                    </a:prstGeom>
                  </pic:spPr>
                </pic:pic>
              </a:graphicData>
            </a:graphic>
          </wp:inline>
        </w:drawing>
      </w:r>
    </w:p>
    <w:bookmarkStart w:name="z252"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5-қосымша           </w:t>
      </w:r>
    </w:p>
    <w:bookmarkEnd w:id="85"/>
    <w:bookmarkStart w:name="z253" w:id="86"/>
    <w:p>
      <w:pPr>
        <w:spacing w:after="0"/>
        <w:ind w:left="0"/>
        <w:jc w:val="left"/>
      </w:pPr>
      <w:r>
        <w:rPr>
          <w:rFonts w:ascii="Times New Roman"/>
          <w:b/>
          <w:i w:val="false"/>
          <w:color w:val="000000"/>
        </w:rPr>
        <w:t xml:space="preserve"> 
«Электрондық салық төлеуші ретінде тіркеу есебі»</w:t>
      </w:r>
      <w:r>
        <w:br/>
      </w:r>
      <w:r>
        <w:rPr>
          <w:rFonts w:ascii="Times New Roman"/>
          <w:b/>
          <w:i w:val="false"/>
          <w:color w:val="000000"/>
        </w:rPr>
        <w:t>
мемлекеттік көрсетілетін қызмет регламенті</w:t>
      </w:r>
    </w:p>
    <w:bookmarkEnd w:id="86"/>
    <w:bookmarkStart w:name="z254" w:id="87"/>
    <w:p>
      <w:pPr>
        <w:spacing w:after="0"/>
        <w:ind w:left="0"/>
        <w:jc w:val="left"/>
      </w:pPr>
      <w:r>
        <w:rPr>
          <w:rFonts w:ascii="Times New Roman"/>
          <w:b/>
          <w:i w:val="false"/>
          <w:color w:val="000000"/>
        </w:rPr>
        <w:t xml:space="preserve"> 
1. Жалпы ережелер</w:t>
      </w:r>
    </w:p>
    <w:bookmarkEnd w:id="87"/>
    <w:bookmarkStart w:name="z255" w:id="88"/>
    <w:p>
      <w:pPr>
        <w:spacing w:after="0"/>
        <w:ind w:left="0"/>
        <w:jc w:val="both"/>
      </w:pPr>
      <w:r>
        <w:rPr>
          <w:rFonts w:ascii="Times New Roman"/>
          <w:b w:val="false"/>
          <w:i w:val="false"/>
          <w:color w:val="000000"/>
          <w:sz w:val="28"/>
        </w:rPr>
        <w:t>
      1. «Электрондық салық төлеуші ретінде тіркеу есебі» мемлекеттік көрсетілетін қызметті (бұдан әрі – мемлекеттік көрсетілетін қызмет) аудандар, қалалар және қалалардағы аудандар бойынша, арнайы экономикалық аймақтар аумақтарындағы салық басқармалары ақпараттарды қабылдау және өңдеу орталықтарында (бұдан әрі – көрсетілетін қызметті берушінің ҚӨО)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Электронды цифрлық қолтаңбадан (бұдан әрі – ЭЦҚ) тұратын кілті бар контейнерлі электрондық ақпарат жеткізгішті беру, электронды құжаттар алмасуда электрондық қолтаңбаны пайдалану және тану туралы келісімді (бұдан әрі – келісім), ЭЦҚ жою немесе ауыстыру мемлекеттік қызметті көрсету нәтижесі болып табылады.</w:t>
      </w:r>
      <w:r>
        <w:br/>
      </w:r>
      <w:r>
        <w:rPr>
          <w:rFonts w:ascii="Times New Roman"/>
          <w:b w:val="false"/>
          <w:i w:val="false"/>
          <w:color w:val="000000"/>
          <w:sz w:val="28"/>
        </w:rPr>
        <w:t>
      Мемлекеттік қызметті көрсету нәтижесін (келісім) беру нысаны: қағаз түрінде.</w:t>
      </w:r>
    </w:p>
    <w:bookmarkEnd w:id="88"/>
    <w:bookmarkStart w:name="z259" w:id="89"/>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89"/>
    <w:bookmarkStart w:name="z260" w:id="90"/>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алушының Қазақстан Республикасы Үкіметінің 2014 жылғы 5 наурыздағы № 200 қаулысымен бекітілген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көрсетілген құжаттарды табыс етуі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рәсімі (іс-қимылдары):</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көрсетілетін қызметті алушыдан Стандарттың 9-тармағында көрсетілген құжаттарды қабылдайды – 1 минут; </w:t>
      </w:r>
      <w:r>
        <w:br/>
      </w:r>
      <w:r>
        <w:rPr>
          <w:rFonts w:ascii="Times New Roman"/>
          <w:b w:val="false"/>
          <w:i w:val="false"/>
          <w:color w:val="000000"/>
          <w:sz w:val="28"/>
        </w:rPr>
        <w:t xml:space="preserve">
      жеке басын куәландыратын құжатпен салықтық өтініште көрсетілген деректерді салыстырып тексереді – 2 минут, сонымен қатар: </w:t>
      </w:r>
      <w:r>
        <w:br/>
      </w:r>
      <w:r>
        <w:rPr>
          <w:rFonts w:ascii="Times New Roman"/>
          <w:b w:val="false"/>
          <w:i w:val="false"/>
          <w:color w:val="000000"/>
          <w:sz w:val="28"/>
        </w:rPr>
        <w:t xml:space="preserve">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5 минут: </w:t>
      </w:r>
      <w:r>
        <w:br/>
      </w:r>
      <w:r>
        <w:rPr>
          <w:rFonts w:ascii="Times New Roman"/>
          <w:b w:val="false"/>
          <w:i w:val="false"/>
          <w:color w:val="000000"/>
          <w:sz w:val="28"/>
        </w:rPr>
        <w:t>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табыс етілген құжаттар мен қосымшалардың толықтығын;</w:t>
      </w:r>
      <w:r>
        <w:br/>
      </w:r>
      <w:r>
        <w:rPr>
          <w:rFonts w:ascii="Times New Roman"/>
          <w:b w:val="false"/>
          <w:i w:val="false"/>
          <w:color w:val="000000"/>
          <w:sz w:val="28"/>
        </w:rPr>
        <w:t>
      салық төлеушінің салықтық өтінішінде көрсетілген деректерін Біріктірілген салық ақпараттық жүйесінің тіркеу деректерінде бар мәліметтермен тексереді;</w:t>
      </w:r>
      <w:r>
        <w:br/>
      </w:r>
      <w:r>
        <w:rPr>
          <w:rFonts w:ascii="Times New Roman"/>
          <w:b w:val="false"/>
          <w:i w:val="false"/>
          <w:color w:val="000000"/>
          <w:sz w:val="28"/>
        </w:rPr>
        <w:t>
      салықтық өтінішті тіркейді, оны салық есептілігін өңдеу сервисі ақпараттық жүйесіне (бұдан әрі – СЕӨС АЖ) енгізеді – 5 минут;</w:t>
      </w:r>
      <w:r>
        <w:br/>
      </w:r>
      <w:r>
        <w:rPr>
          <w:rFonts w:ascii="Times New Roman"/>
          <w:b w:val="false"/>
          <w:i w:val="false"/>
          <w:color w:val="000000"/>
          <w:sz w:val="28"/>
        </w:rPr>
        <w:t xml:space="preserve">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 </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w:t>
      </w:r>
      <w:r>
        <w:rPr>
          <w:rFonts w:ascii="Times New Roman"/>
          <w:b w:val="false"/>
          <w:i w:val="false"/>
          <w:color w:val="000000"/>
          <w:sz w:val="28"/>
        </w:rPr>
        <w:t xml:space="preserve">
      2) құжаттарды өңдеуге жауапты қызметкер кіріс құжаттарды СЕӨС АЖ-де өңдейді: </w:t>
      </w:r>
      <w:r>
        <w:br/>
      </w:r>
      <w:r>
        <w:rPr>
          <w:rFonts w:ascii="Times New Roman"/>
          <w:b w:val="false"/>
          <w:i w:val="false"/>
          <w:color w:val="000000"/>
          <w:sz w:val="28"/>
        </w:rPr>
        <w:t>
      электронды салық төлеуші ретінде есепке қою кезінде – 3 жұмыс күні;</w:t>
      </w:r>
      <w:r>
        <w:br/>
      </w:r>
      <w:r>
        <w:rPr>
          <w:rFonts w:ascii="Times New Roman"/>
          <w:b w:val="false"/>
          <w:i w:val="false"/>
          <w:color w:val="000000"/>
          <w:sz w:val="28"/>
        </w:rPr>
        <w:t>
      сәйкестендіру нөмірі көрсетілмеген келісімді қайта ресімдеу кезінде – 3 жұмыс күні;</w:t>
      </w:r>
      <w:r>
        <w:br/>
      </w:r>
      <w:r>
        <w:rPr>
          <w:rFonts w:ascii="Times New Roman"/>
          <w:b w:val="false"/>
          <w:i w:val="false"/>
          <w:color w:val="000000"/>
          <w:sz w:val="28"/>
        </w:rPr>
        <w:t>
      ЭЦҚ жою немесе ауыстыру кезінде – 1 жұмыс күнінен кешіктірмей;</w:t>
      </w:r>
      <w:r>
        <w:br/>
      </w:r>
      <w:r>
        <w:rPr>
          <w:rFonts w:ascii="Times New Roman"/>
          <w:b w:val="false"/>
          <w:i w:val="false"/>
          <w:color w:val="000000"/>
          <w:sz w:val="28"/>
        </w:rPr>
        <w:t>
      келісімді басып шығарады, электрондық ақпарат жеткізгішке тағайындалған ЭЦҚ-ны жазады – 10 минут;</w:t>
      </w:r>
      <w:r>
        <w:br/>
      </w:r>
      <w:r>
        <w:rPr>
          <w:rFonts w:ascii="Times New Roman"/>
          <w:b w:val="false"/>
          <w:i w:val="false"/>
          <w:color w:val="000000"/>
          <w:sz w:val="28"/>
        </w:rPr>
        <w:t>
      шығыс құжатын көрсетілетін қызметті берушінің басшылығына куәландыруға береді – 10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басшылығы шығыс құжатына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4)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5) құжаттарды беруге жауапты қызметкер,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келесі рәсімін (іс-қимылын) орындауды бастау үшін негіз болып қабылданған кіріс құжаттарын Excel пішінінде жүргізілетін тізімдеме бойынша беру табылады. Құжаттарды қабылдауға жауапты қызметкер тізімдеменің үш данасын басып шығарады, оларға құжаттарды қабылдауға жауапты қызметкер мен құжаттарды өңдеуге жауапты қызметкер қолдарын қояды – бір данасы қабылдауға жауапты қызметкерде қалады, екі данасы құжаттармен бірге өңдеуге жауапты қызметкерге беріледі. Құжаттарды өңдеу аяқталуы бойынша, өңдеуге жауапты қызметкер тізімдеменің үшінші данасындағы тиісті бағандарды толтырып, шығыс құжаттарымен бірге құжаттарды беруге жауапты қызметкерге береді.</w:t>
      </w:r>
    </w:p>
    <w:bookmarkEnd w:id="90"/>
    <w:bookmarkStart w:name="z268" w:id="91"/>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w:t>
      </w:r>
    </w:p>
    <w:bookmarkEnd w:id="91"/>
    <w:bookmarkStart w:name="z269" w:id="92"/>
    <w:p>
      <w:pPr>
        <w:spacing w:after="0"/>
        <w:ind w:left="0"/>
        <w:jc w:val="both"/>
      </w:pPr>
      <w:r>
        <w:rPr>
          <w:rFonts w:ascii="Times New Roman"/>
          <w:b w:val="false"/>
          <w:i w:val="false"/>
          <w:color w:val="000000"/>
          <w:sz w:val="28"/>
        </w:rPr>
        <w:t>
      7. Мемлекеттік қызмет көрсету үдерісіне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көрсетілетін қызметті алушы табыс еткен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регламентінің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құжаттарды өңдеуге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xml:space="preserve">
      10. Құжаттарды өңдеуге жауапты қызметкер кіріс құжаттарды СЕӨС АЖ-де өңдейді: </w:t>
      </w:r>
      <w:r>
        <w:br/>
      </w:r>
      <w:r>
        <w:rPr>
          <w:rFonts w:ascii="Times New Roman"/>
          <w:b w:val="false"/>
          <w:i w:val="false"/>
          <w:color w:val="000000"/>
          <w:sz w:val="28"/>
        </w:rPr>
        <w:t>
      электронды салық төлеуші ретінде есепке қою кезінде – 3 жұмыс күні;</w:t>
      </w:r>
      <w:r>
        <w:br/>
      </w:r>
      <w:r>
        <w:rPr>
          <w:rFonts w:ascii="Times New Roman"/>
          <w:b w:val="false"/>
          <w:i w:val="false"/>
          <w:color w:val="000000"/>
          <w:sz w:val="28"/>
        </w:rPr>
        <w:t>
      сәйкестендіру нөмірі көрсетілмеген келісімді қайта ресімдеу кезінде – 3 жұмыс күні;</w:t>
      </w:r>
      <w:r>
        <w:br/>
      </w:r>
      <w:r>
        <w:rPr>
          <w:rFonts w:ascii="Times New Roman"/>
          <w:b w:val="false"/>
          <w:i w:val="false"/>
          <w:color w:val="000000"/>
          <w:sz w:val="28"/>
        </w:rPr>
        <w:t>
      ЭЦҚ жою немесе ауыстыру кезінде – 1 жұмыс күнінен кешіктірмей;</w:t>
      </w:r>
      <w:r>
        <w:br/>
      </w:r>
      <w:r>
        <w:rPr>
          <w:rFonts w:ascii="Times New Roman"/>
          <w:b w:val="false"/>
          <w:i w:val="false"/>
          <w:color w:val="000000"/>
          <w:sz w:val="28"/>
        </w:rPr>
        <w:t>
      келісімді басып шығарады және көрсетілетін қызметті берушінің басшылығына куәландыруға береді, электрондық ақпарат жеткізгішке тағайындалған ЭЦҚ-ны жазады - 20 минут.</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басшылығы шығыс құжатына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12.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13. Құжаттарды беруге жауапты қызметкер, көрсетілетін қызметті алушы талонмен және жеке басын куәландыратын құжатпен жүгінген кезде шығыс құжаттарын Журналына тіркейді және оларды Журналға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14. «Электрондық салық төлеуші ретінде тіркеу есебі»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салық төлеуші ретінде тіркеу есебі»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92"/>
    <w:bookmarkStart w:name="z278" w:id="93"/>
    <w:p>
      <w:pPr>
        <w:spacing w:after="0"/>
        <w:ind w:left="0"/>
        <w:jc w:val="both"/>
      </w:pPr>
      <w:r>
        <w:rPr>
          <w:rFonts w:ascii="Times New Roman"/>
          <w:b w:val="false"/>
          <w:i w:val="false"/>
          <w:color w:val="000000"/>
          <w:sz w:val="28"/>
        </w:rPr>
        <w:t xml:space="preserve">
«Электрондық салық төлеуші ретінде  </w:t>
      </w:r>
      <w:r>
        <w:br/>
      </w:r>
      <w:r>
        <w:rPr>
          <w:rFonts w:ascii="Times New Roman"/>
          <w:b w:val="false"/>
          <w:i w:val="false"/>
          <w:color w:val="000000"/>
          <w:sz w:val="28"/>
        </w:rPr>
        <w:t xml:space="preserve">
тіркеу есебі»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93"/>
    <w:p>
      <w:pPr>
        <w:spacing w:after="0"/>
        <w:ind w:left="0"/>
        <w:jc w:val="both"/>
      </w:pPr>
      <w:r>
        <w:rPr>
          <w:rFonts w:ascii="Times New Roman"/>
          <w:b w:val="false"/>
          <w:i w:val="false"/>
          <w:color w:val="000000"/>
          <w:sz w:val="28"/>
        </w:rPr>
        <w:t>нысан</w:t>
      </w:r>
    </w:p>
    <w:bookmarkStart w:name="z279" w:id="94"/>
    <w:p>
      <w:pPr>
        <w:spacing w:after="0"/>
        <w:ind w:left="0"/>
        <w:jc w:val="left"/>
      </w:pPr>
      <w:r>
        <w:rPr>
          <w:rFonts w:ascii="Times New Roman"/>
          <w:b/>
          <w:i w:val="false"/>
          <w:color w:val="000000"/>
        </w:rPr>
        <w:t xml:space="preserve"> 
Салықтық өтініштің қабылданғаны туралы талон</w:t>
      </w:r>
    </w:p>
    <w:bookmarkEnd w:id="94"/>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845300" cy="4267200"/>
                    </a:xfrm>
                    <a:prstGeom prst="rect">
                      <a:avLst/>
                    </a:prstGeom>
                  </pic:spPr>
                </pic:pic>
              </a:graphicData>
            </a:graphic>
          </wp:inline>
        </w:drawing>
      </w:r>
    </w:p>
    <w:bookmarkStart w:name="z280" w:id="95"/>
    <w:p>
      <w:pPr>
        <w:spacing w:after="0"/>
        <w:ind w:left="0"/>
        <w:jc w:val="both"/>
      </w:pPr>
      <w:r>
        <w:rPr>
          <w:rFonts w:ascii="Times New Roman"/>
          <w:b w:val="false"/>
          <w:i w:val="false"/>
          <w:color w:val="000000"/>
          <w:sz w:val="28"/>
        </w:rPr>
        <w:t xml:space="preserve">
«Электрондық салық төлеуші ретінде </w:t>
      </w:r>
      <w:r>
        <w:br/>
      </w:r>
      <w:r>
        <w:rPr>
          <w:rFonts w:ascii="Times New Roman"/>
          <w:b w:val="false"/>
          <w:i w:val="false"/>
          <w:color w:val="000000"/>
          <w:sz w:val="28"/>
        </w:rPr>
        <w:t xml:space="preserve">
тіркеу есебі»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95"/>
    <w:p>
      <w:pPr>
        <w:spacing w:after="0"/>
        <w:ind w:left="0"/>
        <w:jc w:val="both"/>
      </w:pPr>
      <w:r>
        <w:rPr>
          <w:rFonts w:ascii="Times New Roman"/>
          <w:b w:val="false"/>
          <w:i w:val="false"/>
          <w:color w:val="000000"/>
          <w:sz w:val="28"/>
        </w:rPr>
        <w:t>нысан</w:t>
      </w:r>
    </w:p>
    <w:bookmarkStart w:name="z281" w:id="96"/>
    <w:p>
      <w:pPr>
        <w:spacing w:after="0"/>
        <w:ind w:left="0"/>
        <w:jc w:val="left"/>
      </w:pPr>
      <w:r>
        <w:rPr>
          <w:rFonts w:ascii="Times New Roman"/>
          <w:b/>
          <w:i w:val="false"/>
          <w:color w:val="000000"/>
        </w:rPr>
        <w:t xml:space="preserve"> 
Шығыс құжаттарын беру журналы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82" w:id="97"/>
    <w:p>
      <w:pPr>
        <w:spacing w:after="0"/>
        <w:ind w:left="0"/>
        <w:jc w:val="both"/>
      </w:pPr>
      <w:r>
        <w:rPr>
          <w:rFonts w:ascii="Times New Roman"/>
          <w:b w:val="false"/>
          <w:i w:val="false"/>
          <w:color w:val="000000"/>
          <w:sz w:val="28"/>
        </w:rPr>
        <w:t xml:space="preserve">
«Электрондық салық төлеуші ретінде </w:t>
      </w:r>
      <w:r>
        <w:br/>
      </w:r>
      <w:r>
        <w:rPr>
          <w:rFonts w:ascii="Times New Roman"/>
          <w:b w:val="false"/>
          <w:i w:val="false"/>
          <w:color w:val="000000"/>
          <w:sz w:val="28"/>
        </w:rPr>
        <w:t xml:space="preserve">
тіркеу есебі»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97"/>
    <w:p>
      <w:pPr>
        <w:spacing w:after="0"/>
        <w:ind w:left="0"/>
        <w:jc w:val="left"/>
      </w:pPr>
      <w:r>
        <w:rPr>
          <w:rFonts w:ascii="Times New Roman"/>
          <w:b/>
          <w:i w:val="false"/>
          <w:color w:val="000000"/>
        </w:rPr>
        <w:t xml:space="preserve"> «Электрондық салық төлеуші ретінде тіркеу есебі» мемлекеттік</w:t>
      </w:r>
      <w:r>
        <w:br/>
      </w:r>
      <w:r>
        <w:rPr>
          <w:rFonts w:ascii="Times New Roman"/>
          <w:b/>
          <w:i w:val="false"/>
          <w:color w:val="000000"/>
        </w:rPr>
        <w:t>
қызмет көрсету бойынша рәсімнің (іс-қимылдың) реттілік блок -</w:t>
      </w:r>
      <w:r>
        <w:br/>
      </w:r>
      <w:r>
        <w:rPr>
          <w:rFonts w:ascii="Times New Roman"/>
          <w:b/>
          <w:i w:val="false"/>
          <w:color w:val="000000"/>
        </w:rPr>
        <w:t xml:space="preserve">
сызбасы </w:t>
      </w:r>
    </w:p>
    <w:p>
      <w:pPr>
        <w:spacing w:after="0"/>
        <w:ind w:left="0"/>
        <w:jc w:val="both"/>
      </w:pPr>
      <w:r>
        <w:drawing>
          <wp:inline distT="0" distB="0" distL="0" distR="0">
            <wp:extent cx="82423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242300" cy="3009900"/>
                    </a:xfrm>
                    <a:prstGeom prst="rect">
                      <a:avLst/>
                    </a:prstGeom>
                  </pic:spPr>
                </pic:pic>
              </a:graphicData>
            </a:graphic>
          </wp:inline>
        </w:drawing>
      </w:r>
    </w:p>
    <w:bookmarkStart w:name="z283" w:id="98"/>
    <w:p>
      <w:pPr>
        <w:spacing w:after="0"/>
        <w:ind w:left="0"/>
        <w:jc w:val="both"/>
      </w:pPr>
      <w:r>
        <w:rPr>
          <w:rFonts w:ascii="Times New Roman"/>
          <w:b w:val="false"/>
          <w:i w:val="false"/>
          <w:color w:val="000000"/>
          <w:sz w:val="28"/>
        </w:rPr>
        <w:t xml:space="preserve">
«Электрондық салық төлеуші ретінде </w:t>
      </w:r>
      <w:r>
        <w:br/>
      </w:r>
      <w:r>
        <w:rPr>
          <w:rFonts w:ascii="Times New Roman"/>
          <w:b w:val="false"/>
          <w:i w:val="false"/>
          <w:color w:val="000000"/>
          <w:sz w:val="28"/>
        </w:rPr>
        <w:t xml:space="preserve">
тіркеу есебі»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98"/>
    <w:bookmarkStart w:name="z284" w:id="99"/>
    <w:p>
      <w:pPr>
        <w:spacing w:after="0"/>
        <w:ind w:left="0"/>
        <w:jc w:val="left"/>
      </w:pPr>
      <w:r>
        <w:rPr>
          <w:rFonts w:ascii="Times New Roman"/>
          <w:b/>
          <w:i w:val="false"/>
          <w:color w:val="000000"/>
        </w:rPr>
        <w:t xml:space="preserve"> 
«Электрондық салық төлеуші ретінде тіркеу есебі» мемлекеттік</w:t>
      </w:r>
      <w:r>
        <w:br/>
      </w:r>
      <w:r>
        <w:rPr>
          <w:rFonts w:ascii="Times New Roman"/>
          <w:b/>
          <w:i w:val="false"/>
          <w:color w:val="000000"/>
        </w:rPr>
        <w:t>
қызмет көрсетудің бизнес-үдерістерінің анықтамалығы</w:t>
      </w:r>
    </w:p>
    <w:bookmarkEnd w:id="99"/>
    <w:p>
      <w:pPr>
        <w:spacing w:after="0"/>
        <w:ind w:left="0"/>
        <w:jc w:val="both"/>
      </w:pPr>
      <w:r>
        <w:drawing>
          <wp:inline distT="0" distB="0" distL="0" distR="0">
            <wp:extent cx="82677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267700" cy="30480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382000" cy="2260600"/>
                    </a:xfrm>
                    <a:prstGeom prst="rect">
                      <a:avLst/>
                    </a:prstGeom>
                  </pic:spPr>
                </pic:pic>
              </a:graphicData>
            </a:graphic>
          </wp:inline>
        </w:drawing>
      </w:r>
    </w:p>
    <w:bookmarkStart w:name="z285" w:id="1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6-қосымша           </w:t>
      </w:r>
    </w:p>
    <w:bookmarkEnd w:id="100"/>
    <w:bookmarkStart w:name="z286" w:id="101"/>
    <w:p>
      <w:pPr>
        <w:spacing w:after="0"/>
        <w:ind w:left="0"/>
        <w:jc w:val="left"/>
      </w:pPr>
      <w:r>
        <w:rPr>
          <w:rFonts w:ascii="Times New Roman"/>
          <w:b/>
          <w:i w:val="false"/>
          <w:color w:val="000000"/>
        </w:rPr>
        <w:t xml:space="preserve"> 
«Мұнай өнімдерінің жекелеген түрлерін өндірушілерге</w:t>
      </w:r>
      <w:r>
        <w:br/>
      </w:r>
      <w:r>
        <w:rPr>
          <w:rFonts w:ascii="Times New Roman"/>
          <w:b/>
          <w:i w:val="false"/>
          <w:color w:val="000000"/>
        </w:rPr>
        <w:t>
(импорттаушыларға), сондай-ақ акцизделетін өнімдердің кейбір</w:t>
      </w:r>
      <w:r>
        <w:br/>
      </w:r>
      <w:r>
        <w:rPr>
          <w:rFonts w:ascii="Times New Roman"/>
          <w:b/>
          <w:i w:val="false"/>
          <w:color w:val="000000"/>
        </w:rPr>
        <w:t>
түрлерін, авиациялық отын мен мазут өндірушілер мен</w:t>
      </w:r>
      <w:r>
        <w:br/>
      </w:r>
      <w:r>
        <w:rPr>
          <w:rFonts w:ascii="Times New Roman"/>
          <w:b/>
          <w:i w:val="false"/>
          <w:color w:val="000000"/>
        </w:rPr>
        <w:t>
импорттаушылардың тауарларына дербес сәйкестендіру нөмірін</w:t>
      </w:r>
      <w:r>
        <w:br/>
      </w:r>
      <w:r>
        <w:rPr>
          <w:rFonts w:ascii="Times New Roman"/>
          <w:b/>
          <w:i w:val="false"/>
          <w:color w:val="000000"/>
        </w:rPr>
        <w:t>
(ДСН-код) беру» мемлекеттік көрсетілетін қызмет регламенті</w:t>
      </w:r>
    </w:p>
    <w:bookmarkEnd w:id="101"/>
    <w:bookmarkStart w:name="z287" w:id="102"/>
    <w:p>
      <w:pPr>
        <w:spacing w:after="0"/>
        <w:ind w:left="0"/>
        <w:jc w:val="left"/>
      </w:pPr>
      <w:r>
        <w:rPr>
          <w:rFonts w:ascii="Times New Roman"/>
          <w:b/>
          <w:i w:val="false"/>
          <w:color w:val="000000"/>
        </w:rPr>
        <w:t xml:space="preserve"> 
1. Жалпы ережелер</w:t>
      </w:r>
    </w:p>
    <w:bookmarkEnd w:id="102"/>
    <w:bookmarkStart w:name="z288" w:id="103"/>
    <w:p>
      <w:pPr>
        <w:spacing w:after="0"/>
        <w:ind w:left="0"/>
        <w:jc w:val="both"/>
      </w:pPr>
      <w:r>
        <w:rPr>
          <w:rFonts w:ascii="Times New Roman"/>
          <w:b w:val="false"/>
          <w:i w:val="false"/>
          <w:color w:val="000000"/>
          <w:sz w:val="28"/>
        </w:rPr>
        <w:t>
      1.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қызметті (бұдан әрі – мемлекеттік көрсетілетін қызмет) облыстар, Астана және Алматы қалалары бойынша салық органдары (бұдан әрі–көрсетілетін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қызметтің нәтижесі ДСН-кодтары берілгені туралы жазбаша хабарлама беру.</w:t>
      </w:r>
      <w:r>
        <w:br/>
      </w:r>
      <w:r>
        <w:rPr>
          <w:rFonts w:ascii="Times New Roman"/>
          <w:b w:val="false"/>
          <w:i w:val="false"/>
          <w:color w:val="000000"/>
          <w:sz w:val="28"/>
        </w:rPr>
        <w:t>
      Мемлекеттік қызметті көрсету нәтижесін беру нысаны: қағаз түрінде.</w:t>
      </w:r>
    </w:p>
    <w:bookmarkEnd w:id="103"/>
    <w:bookmarkStart w:name="z291" w:id="104"/>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w:t>
      </w:r>
    </w:p>
    <w:bookmarkEnd w:id="104"/>
    <w:bookmarkStart w:name="z292" w:id="105"/>
    <w:p>
      <w:pPr>
        <w:spacing w:after="0"/>
        <w:ind w:left="0"/>
        <w:jc w:val="both"/>
      </w:pPr>
      <w:r>
        <w:rPr>
          <w:rFonts w:ascii="Times New Roman"/>
          <w:b w:val="false"/>
          <w:i w:val="false"/>
          <w:color w:val="000000"/>
          <w:sz w:val="28"/>
        </w:rPr>
        <w:t>
      4. Мемлекеттік көрсетілетін қызметтің рәсімінің (іс-қимылының) басталуының негіздемесі Қазақстан Республикасы Үкіметінің 2014 жылғы 5 наурыздағы № 200 қаулысымен бекітілген,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қызмет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үдерістерінің рәсімдері (іс-қимылдары):</w:t>
      </w:r>
      <w:r>
        <w:br/>
      </w:r>
      <w:r>
        <w:rPr>
          <w:rFonts w:ascii="Times New Roman"/>
          <w:b w:val="false"/>
          <w:i w:val="false"/>
          <w:color w:val="000000"/>
          <w:sz w:val="28"/>
        </w:rPr>
        <w:t>
</w:t>
      </w:r>
      <w:r>
        <w:rPr>
          <w:rFonts w:ascii="Times New Roman"/>
          <w:b w:val="false"/>
          <w:i w:val="false"/>
          <w:color w:val="000000"/>
          <w:sz w:val="28"/>
        </w:rPr>
        <w:t>
      1) құжаттарды қабылдауға жауапты көрсетілетін қызметті берушінің қызметкері осы Стандарттың 9-тармағында көрсетілген құжаттарды көрсетілетін қызметті алушыдан қабылдап алады – 5 минут;</w:t>
      </w:r>
      <w:r>
        <w:br/>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3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3 минут;</w:t>
      </w:r>
      <w:r>
        <w:br/>
      </w:r>
      <w:r>
        <w:rPr>
          <w:rFonts w:ascii="Times New Roman"/>
          <w:b w:val="false"/>
          <w:i w:val="false"/>
          <w:color w:val="000000"/>
          <w:sz w:val="28"/>
        </w:rPr>
        <w:t>
      көрсетілетін қызметті алушының көзінше – 7 минут:</w:t>
      </w:r>
      <w:r>
        <w:br/>
      </w:r>
      <w:r>
        <w:rPr>
          <w:rFonts w:ascii="Times New Roman"/>
          <w:b w:val="false"/>
          <w:i w:val="false"/>
          <w:color w:val="000000"/>
          <w:sz w:val="28"/>
        </w:rPr>
        <w:t>
      Стандарттың 9-тармағына сәйкес ұсынған құжаттар мен қосымшалардың толықтығын;</w:t>
      </w:r>
      <w:r>
        <w:br/>
      </w:r>
      <w:r>
        <w:rPr>
          <w:rFonts w:ascii="Times New Roman"/>
          <w:b w:val="false"/>
          <w:i w:val="false"/>
          <w:color w:val="000000"/>
          <w:sz w:val="28"/>
        </w:rPr>
        <w:t>
      салық төлеушінің өтінімінде көрсетілген деректерді Біріктірілген салық ақпараттық жүйесінің тіркеу деректеріндегі (бұдан әрі - БСАЖ) мәліметтермен салыстырып тексереді;</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көрсетілетін қызметті берушінің басшысына құжаттарды қарауға береді - 1 сағат;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қарайды және мемлекеттік қызметті көрсетуге жауапты қызметкерге орындауға жібереді - 1 сағат;</w:t>
      </w:r>
      <w:r>
        <w:br/>
      </w:r>
      <w:r>
        <w:rPr>
          <w:rFonts w:ascii="Times New Roman"/>
          <w:b w:val="false"/>
          <w:i w:val="false"/>
          <w:color w:val="000000"/>
          <w:sz w:val="28"/>
        </w:rPr>
        <w:t>
</w:t>
      </w:r>
      <w:r>
        <w:rPr>
          <w:rFonts w:ascii="Times New Roman"/>
          <w:b w:val="false"/>
          <w:i w:val="false"/>
          <w:color w:val="000000"/>
          <w:sz w:val="28"/>
        </w:rPr>
        <w:t>
      3) мемлекеттік қызмет көрсетуге жауапты қызметкер ДСН-кодты беруге жиынтық өтінімді қалыптастырады (бұдан әрі - жиынтық өтінім), көрсетілетін қызметті берушінің басшысына жиынтық өтінімді қол қоюға береді – 3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жиынтық өтінімге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жауапты қызметкер іс жүргізуге жауапты қызмет берушінің қызметкеріне жиынтық өтінімді тіркеуге береді - 1 сағат;</w:t>
      </w:r>
      <w:r>
        <w:br/>
      </w:r>
      <w:r>
        <w:rPr>
          <w:rFonts w:ascii="Times New Roman"/>
          <w:b w:val="false"/>
          <w:i w:val="false"/>
          <w:color w:val="000000"/>
          <w:sz w:val="28"/>
        </w:rPr>
        <w:t>
</w:t>
      </w:r>
      <w:r>
        <w:rPr>
          <w:rFonts w:ascii="Times New Roman"/>
          <w:b w:val="false"/>
          <w:i w:val="false"/>
          <w:color w:val="000000"/>
          <w:sz w:val="28"/>
        </w:rPr>
        <w:t>
      6) іс жүргізуге жауапты қызмет берушінің қызметкері басшы қол қойған жиынтық өтінімді тіркейді және Қазақстан Республикасы Қаржы министрлігінің Салық комитетіне (бұдан әрі – ҚР ҚМ СК) жібереді– 1 сағат;</w:t>
      </w:r>
      <w:r>
        <w:br/>
      </w:r>
      <w:r>
        <w:rPr>
          <w:rFonts w:ascii="Times New Roman"/>
          <w:b w:val="false"/>
          <w:i w:val="false"/>
          <w:color w:val="000000"/>
          <w:sz w:val="28"/>
        </w:rPr>
        <w:t>
</w:t>
      </w:r>
      <w:r>
        <w:rPr>
          <w:rFonts w:ascii="Times New Roman"/>
          <w:b w:val="false"/>
          <w:i w:val="false"/>
          <w:color w:val="000000"/>
          <w:sz w:val="28"/>
        </w:rPr>
        <w:t>
      7) ҚР ҚМ СК қызметкері этил спиртіне және (немесе) алкоголь өнімдеріне (сырадан басқа) ДСН-кодты беруді қамтамасыз етеді - күнтізбелік 10 күн;</w:t>
      </w:r>
      <w:r>
        <w:br/>
      </w:r>
      <w:r>
        <w:rPr>
          <w:rFonts w:ascii="Times New Roman"/>
          <w:b w:val="false"/>
          <w:i w:val="false"/>
          <w:color w:val="000000"/>
          <w:sz w:val="28"/>
        </w:rPr>
        <w:t>
</w:t>
      </w:r>
      <w:r>
        <w:rPr>
          <w:rFonts w:ascii="Times New Roman"/>
          <w:b w:val="false"/>
          <w:i w:val="false"/>
          <w:color w:val="000000"/>
          <w:sz w:val="28"/>
        </w:rPr>
        <w:t xml:space="preserve">
      8) мемлекеттік қызметті көрсетуге жауапты қызмет берушінің қызметкері: </w:t>
      </w:r>
      <w:r>
        <w:br/>
      </w:r>
      <w:r>
        <w:rPr>
          <w:rFonts w:ascii="Times New Roman"/>
          <w:b w:val="false"/>
          <w:i w:val="false"/>
          <w:color w:val="000000"/>
          <w:sz w:val="28"/>
        </w:rPr>
        <w:t>
      мұнай өнімдерін өндірушілерді, мұнай өнімдерін импорттауды жүзеге асыратын мұнай өнімдерін көтерме жеткізушілерді ДСН-кодтары берілгені туралы жазбаша хабарлама – көрсетілетін қызметті алушы мұнай өнімдерін сатуды жүзеге асыруды жоспарлап отырған айдың 1-күніне дейін күнтізбелік 5 күннен кешіктірмей;</w:t>
      </w:r>
      <w:r>
        <w:br/>
      </w:r>
      <w:r>
        <w:rPr>
          <w:rFonts w:ascii="Times New Roman"/>
          <w:b w:val="false"/>
          <w:i w:val="false"/>
          <w:color w:val="000000"/>
          <w:sz w:val="28"/>
        </w:rPr>
        <w:t>
      темекі өнімдерін Қазақстан Республикасында өндіру саласындағы қызметті немесе Қазақстан Республикасының кедендік аумағына импорттауды жүзеге асыратын көрсетілетін қызметті алушыларға ДСН-кодын беру туралы жазбаша хабарлама - көрсетілетін қызметті алушы темекі өнімдерін сатуды бастағанға дейін 5 күнтізбелік күннен кешіктірмей.</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(іс-әрекет) рәсімін көрсетудің келесі үдерісінің басталу негізі болып кеңсеге түскен және қызмет берушінің орындауға жауапты бөлімшесінде түскен күні тіркелген құжаттарды беру болып табылады.</w:t>
      </w:r>
    </w:p>
    <w:bookmarkEnd w:id="105"/>
    <w:bookmarkStart w:name="z303" w:id="106"/>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w:t>
      </w:r>
    </w:p>
    <w:bookmarkEnd w:id="106"/>
    <w:bookmarkStart w:name="z304" w:id="107"/>
    <w:p>
      <w:pPr>
        <w:spacing w:after="0"/>
        <w:ind w:left="0"/>
        <w:jc w:val="both"/>
      </w:pPr>
      <w:r>
        <w:rPr>
          <w:rFonts w:ascii="Times New Roman"/>
          <w:b w:val="false"/>
          <w:i w:val="false"/>
          <w:color w:val="000000"/>
          <w:sz w:val="28"/>
        </w:rPr>
        <w:t>
      7. Мемлекеттік қызмет көрсету үдерісінде ҚР ҚМ СК, қызмет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Қызмет берушінің құжаттарды қабылдауға жауапты қызметкері қызмет алушының берген құжаттарын қабылдайды, тексереді және тіркейді – 20 минут.</w:t>
      </w:r>
      <w:r>
        <w:br/>
      </w:r>
      <w:r>
        <w:rPr>
          <w:rFonts w:ascii="Times New Roman"/>
          <w:b w:val="false"/>
          <w:i w:val="false"/>
          <w:color w:val="000000"/>
          <w:sz w:val="28"/>
        </w:rPr>
        <w:t>
</w:t>
      </w:r>
      <w:r>
        <w:rPr>
          <w:rFonts w:ascii="Times New Roman"/>
          <w:b w:val="false"/>
          <w:i w:val="false"/>
          <w:color w:val="000000"/>
          <w:sz w:val="28"/>
        </w:rPr>
        <w:t>
      9. Құжаттарды іс жүргізуге жауапты қызметкер осы Мемлекеттік көрсетілетін қызмет регламентінің 6-тармағында көрсетілген тәртіпте құжаттарды өңдеуге жауапты қызмет берушінің қызметкеріне береді.</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 берушінің қызметкері жиынтық өтінімді қалыптастырады, көрсетілетін қызметті берушінің басшысына жиынтық өтінімді қол қоюға береді – 3 сағат.</w:t>
      </w:r>
      <w:r>
        <w:br/>
      </w:r>
      <w:r>
        <w:rPr>
          <w:rFonts w:ascii="Times New Roman"/>
          <w:b w:val="false"/>
          <w:i w:val="false"/>
          <w:color w:val="000000"/>
          <w:sz w:val="28"/>
        </w:rPr>
        <w:t>
</w:t>
      </w:r>
      <w:r>
        <w:rPr>
          <w:rFonts w:ascii="Times New Roman"/>
          <w:b w:val="false"/>
          <w:i w:val="false"/>
          <w:color w:val="000000"/>
          <w:sz w:val="28"/>
        </w:rPr>
        <w:t>
      11. Қызмет берушінің басшысы кіріс құжаттарына қол қояды, мөрмен куәландырады – 1 сағат.</w:t>
      </w:r>
      <w:r>
        <w:br/>
      </w:r>
      <w:r>
        <w:rPr>
          <w:rFonts w:ascii="Times New Roman"/>
          <w:b w:val="false"/>
          <w:i w:val="false"/>
          <w:color w:val="000000"/>
          <w:sz w:val="28"/>
        </w:rPr>
        <w:t>
</w:t>
      </w:r>
      <w:r>
        <w:rPr>
          <w:rFonts w:ascii="Times New Roman"/>
          <w:b w:val="false"/>
          <w:i w:val="false"/>
          <w:color w:val="000000"/>
          <w:sz w:val="28"/>
        </w:rPr>
        <w:t>
      12. Іс жүргізуге жауапты қызмет берушінің қызметкері құжатты тіркейді және ҚР ҚМ СК жібереді – 1 сағат.</w:t>
      </w:r>
      <w:r>
        <w:br/>
      </w:r>
      <w:r>
        <w:rPr>
          <w:rFonts w:ascii="Times New Roman"/>
          <w:b w:val="false"/>
          <w:i w:val="false"/>
          <w:color w:val="000000"/>
          <w:sz w:val="28"/>
        </w:rPr>
        <w:t>
</w:t>
      </w:r>
      <w:r>
        <w:rPr>
          <w:rFonts w:ascii="Times New Roman"/>
          <w:b w:val="false"/>
          <w:i w:val="false"/>
          <w:color w:val="000000"/>
          <w:sz w:val="28"/>
        </w:rPr>
        <w:t>
      13. ҚР ҚМ СК қызметкері этил спиртіне және (немесе) алкоголь өнімдеріне (сырадан басқа) ДСН-кодты беруді қамтамасыз етеді - күнтізбелік 10 күн.</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көрсетуге жауапты қызмет берушінің қызметкері: </w:t>
      </w:r>
      <w:r>
        <w:br/>
      </w:r>
      <w:r>
        <w:rPr>
          <w:rFonts w:ascii="Times New Roman"/>
          <w:b w:val="false"/>
          <w:i w:val="false"/>
          <w:color w:val="000000"/>
          <w:sz w:val="28"/>
        </w:rPr>
        <w:t>
      мұнай өнімдерін өндірушілерді, мұнай өнімдерін импорттауды жүзеге асыратын мұнай өнімдерін көтерме жеткізушілерді ДСН-кодтары берілгені туралы жазбаша хабарлама – көрсетілетін қызметті алушы мұнай өнімдерін сатуды жүзеге асыруды жоспарлап отырған айдың 1-күніне дейін күнтізбелік 5 күннен кешіктірмей;</w:t>
      </w:r>
      <w:r>
        <w:br/>
      </w:r>
      <w:r>
        <w:rPr>
          <w:rFonts w:ascii="Times New Roman"/>
          <w:b w:val="false"/>
          <w:i w:val="false"/>
          <w:color w:val="000000"/>
          <w:sz w:val="28"/>
        </w:rPr>
        <w:t>
      темекі өнімдерін Қазақстан Республикасында өндіру саласындағы қызметті немесе Қазақстан Республикасының кедендік аумағына импорттауды жүзеге асыратын көрсетілетін қызметті алушыларға ДСН-кодын беру туралы жазбаша хабарлама - көрсетілетін қызметті алушы темекі өнімдерін сатуды бастағанға дейін 5 күнтізбелік күннен кешіктірмей.</w:t>
      </w:r>
      <w:r>
        <w:br/>
      </w:r>
      <w:r>
        <w:rPr>
          <w:rFonts w:ascii="Times New Roman"/>
          <w:b w:val="false"/>
          <w:i w:val="false"/>
          <w:color w:val="000000"/>
          <w:sz w:val="28"/>
        </w:rPr>
        <w:t>
</w:t>
      </w:r>
      <w:r>
        <w:rPr>
          <w:rFonts w:ascii="Times New Roman"/>
          <w:b w:val="false"/>
          <w:i w:val="false"/>
          <w:color w:val="000000"/>
          <w:sz w:val="28"/>
        </w:rPr>
        <w:t>
      15.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7"/>
    <w:bookmarkStart w:name="z313" w:id="108"/>
    <w:p>
      <w:pPr>
        <w:spacing w:after="0"/>
        <w:ind w:left="0"/>
        <w:jc w:val="left"/>
      </w:pPr>
      <w:r>
        <w:rPr>
          <w:rFonts w:ascii="Times New Roman"/>
          <w:b/>
          <w:i w:val="false"/>
          <w:color w:val="000000"/>
        </w:rPr>
        <w:t xml:space="preserve"> 
4. Мемлекеттік қызметтер көрсету үдерісінде ақпараттық</w:t>
      </w:r>
      <w:r>
        <w:br/>
      </w:r>
      <w:r>
        <w:rPr>
          <w:rFonts w:ascii="Times New Roman"/>
          <w:b/>
          <w:i w:val="false"/>
          <w:color w:val="000000"/>
        </w:rPr>
        <w:t>
жүйелерді пайдалану тәртібі</w:t>
      </w:r>
    </w:p>
    <w:bookmarkEnd w:id="108"/>
    <w:bookmarkStart w:name="z314" w:id="109"/>
    <w:p>
      <w:pPr>
        <w:spacing w:after="0"/>
        <w:ind w:left="0"/>
        <w:jc w:val="both"/>
      </w:pPr>
      <w:r>
        <w:rPr>
          <w:rFonts w:ascii="Times New Roman"/>
          <w:b w:val="false"/>
          <w:i w:val="false"/>
          <w:color w:val="000000"/>
          <w:sz w:val="28"/>
        </w:rPr>
        <w:t>
      16. Қызметті берушінің және қызметті алушының «Акцизделетін тауарлар мен жекелеген мұнай өнімдерінің түрлерін өндіру және айналымына бақылау жасау» ақпараттық жүйесі (бұдан әрі - Акциз АЖ) немесе «Есепке алу-бақылау таңбаларын голографиялық қорғау элементтерін пайдаланып, алкоголь өнімінің өндірілуін және айналымын бақылау» ақпараттық жүйесі (бұдан әрі - ЕБТ АЖ) арқылы мемлекеттік қызмет көрсету кезіндегі жүгінуі және рәсімдердің (іс-әрекеттердің) жалғаспалық тәртібі (Акциз АЖ және/немесе ЕБТ АЖ арқылы мемлекеттік қызмет көрсету кезіндегі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Акциз АЖ және/немесе ЕБТ АЖ авторландыру өзінің электрондық цифрлық қолтаңбалы (бұдан әрі – ЭЦҚ) тіркеу куәлігінің көмегімен жүзеге асырады; </w:t>
      </w:r>
      <w:r>
        <w:br/>
      </w:r>
      <w:r>
        <w:rPr>
          <w:rFonts w:ascii="Times New Roman"/>
          <w:b w:val="false"/>
          <w:i w:val="false"/>
          <w:color w:val="000000"/>
          <w:sz w:val="28"/>
        </w:rPr>
        <w:t>
</w:t>
      </w:r>
      <w:r>
        <w:rPr>
          <w:rFonts w:ascii="Times New Roman"/>
          <w:b w:val="false"/>
          <w:i w:val="false"/>
          <w:color w:val="000000"/>
          <w:sz w:val="28"/>
        </w:rPr>
        <w:t xml:space="preserve">
      2) 1-үдеріс - қызметті алушының жеке сәйкестендіру нөмірін/бизнес сәйкестендіру нөмірін (бұдан әрі - ЖСН/БСН) енгізу үдерісі (авторландыру үдерісі) немесе мемлекеттік қызметті алу үшін ЭЦҚ тіркеу куәлігін көмегімен Акциз АЖ және/немесе ЕБТ АЖ парольді авторландыру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көрсетілетін қызметті алушы туралы деректердің дұрыстығын Акциз АЖ және/немесе ЕБТ АЖ-де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деректерінде бұзушылықтардың болуымен байланысты, Акциз АЖ және/немесе ЕБТ АЖ авторландырудан бас тарту хабарламасын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мемлекеттік қызметті алушының осы Мемлекеттік көрсетілетін қызмет регламентінде көрсетілген қызметті таңдап алуы, қызмет көрсету үшін сауал түрін экранға шығару және құрылымдық пен форматтық талаптарды ескере отырып сауал нысандарын толтыру (деректерді енгізу);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тіркелу деректерін тексеру; </w:t>
      </w:r>
      <w:r>
        <w:br/>
      </w:r>
      <w:r>
        <w:rPr>
          <w:rFonts w:ascii="Times New Roman"/>
          <w:b w:val="false"/>
          <w:i w:val="false"/>
          <w:color w:val="000000"/>
          <w:sz w:val="28"/>
        </w:rPr>
        <w:t>
</w:t>
      </w:r>
      <w:r>
        <w:rPr>
          <w:rFonts w:ascii="Times New Roman"/>
          <w:b w:val="false"/>
          <w:i w:val="false"/>
          <w:color w:val="000000"/>
          <w:sz w:val="28"/>
        </w:rPr>
        <w:t xml:space="preserve">
      7) 4-үдеріс - қызметті алушының деректерінің расталмауына байланысты сұрау салынған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көрсетілетін қызметті алушының сауалды куәландыру (қол қою) үшін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 шарт - хабарламаларды кепілдендірілген жеткізу жүйесінде (бұдан әрі – ХКЖЖ)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түпнұсқасы расталмауына байланысты сұрау салынған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ЭЦҚ көмегімен қызмет көрсету үшін сауалды куәландыруы және қызметті беруші өңдеу үшін Акциз АЖ және/немесе ЕБТ АЖ арқылы электрондық құжатты (сауалды) жіберу; </w:t>
      </w:r>
      <w:r>
        <w:br/>
      </w:r>
      <w:r>
        <w:rPr>
          <w:rFonts w:ascii="Times New Roman"/>
          <w:b w:val="false"/>
          <w:i w:val="false"/>
          <w:color w:val="000000"/>
          <w:sz w:val="28"/>
        </w:rPr>
        <w:t>
</w:t>
      </w:r>
      <w:r>
        <w:rPr>
          <w:rFonts w:ascii="Times New Roman"/>
          <w:b w:val="false"/>
          <w:i w:val="false"/>
          <w:color w:val="000000"/>
          <w:sz w:val="28"/>
        </w:rPr>
        <w:t xml:space="preserve">
      12) 8-үдеріс - Акциз АЖ және/немесе ЕБТ АЖ-де электрондық құжатты тіркеу; </w:t>
      </w:r>
      <w:r>
        <w:br/>
      </w:r>
      <w:r>
        <w:rPr>
          <w:rFonts w:ascii="Times New Roman"/>
          <w:b w:val="false"/>
          <w:i w:val="false"/>
          <w:color w:val="000000"/>
          <w:sz w:val="28"/>
        </w:rPr>
        <w:t>
</w:t>
      </w:r>
      <w:r>
        <w:rPr>
          <w:rFonts w:ascii="Times New Roman"/>
          <w:b w:val="false"/>
          <w:i w:val="false"/>
          <w:color w:val="000000"/>
          <w:sz w:val="28"/>
        </w:rPr>
        <w:t xml:space="preserve">
      13) 4-шарт - қызметті берушінің сауалды тексеруі (өңдеуі); </w:t>
      </w:r>
      <w:r>
        <w:br/>
      </w:r>
      <w:r>
        <w:rPr>
          <w:rFonts w:ascii="Times New Roman"/>
          <w:b w:val="false"/>
          <w:i w:val="false"/>
          <w:color w:val="000000"/>
          <w:sz w:val="28"/>
        </w:rPr>
        <w:t>
</w:t>
      </w:r>
      <w:r>
        <w:rPr>
          <w:rFonts w:ascii="Times New Roman"/>
          <w:b w:val="false"/>
          <w:i w:val="false"/>
          <w:color w:val="000000"/>
          <w:sz w:val="28"/>
        </w:rPr>
        <w:t xml:space="preserve">
      14) 9-үдеріс –қызметті алушының өтініш бермеуіне байланысты Акциз АЖ және/немесе ЕБТ АЖ-де бас тарту туралы дәйекті хабарламаны қалыптастыру; </w:t>
      </w:r>
      <w:r>
        <w:br/>
      </w:r>
      <w:r>
        <w:rPr>
          <w:rFonts w:ascii="Times New Roman"/>
          <w:b w:val="false"/>
          <w:i w:val="false"/>
          <w:color w:val="000000"/>
          <w:sz w:val="28"/>
        </w:rPr>
        <w:t>
</w:t>
      </w:r>
      <w:r>
        <w:rPr>
          <w:rFonts w:ascii="Times New Roman"/>
          <w:b w:val="false"/>
          <w:i w:val="false"/>
          <w:color w:val="000000"/>
          <w:sz w:val="28"/>
        </w:rPr>
        <w:t>
      15) 10-үдеріс - қызметті алушының Акциз АЖ және/немесе ЕБТ АЖ-де қалыптастырылған мемлекеттік қызметтің нәтижесін алуы. Электрондық құжат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17.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109"/>
    <w:bookmarkStart w:name="z331" w:id="110"/>
    <w:p>
      <w:pPr>
        <w:spacing w:after="0"/>
        <w:ind w:left="0"/>
        <w:jc w:val="both"/>
      </w:pPr>
      <w:r>
        <w:rPr>
          <w:rFonts w:ascii="Times New Roman"/>
          <w:b w:val="false"/>
          <w:i w:val="false"/>
          <w:color w:val="000000"/>
          <w:sz w:val="28"/>
        </w:rPr>
        <w:t xml:space="preserve">
«Мұнай өнімдерінің жекелеген          </w:t>
      </w:r>
      <w:r>
        <w:br/>
      </w:r>
      <w:r>
        <w:rPr>
          <w:rFonts w:ascii="Times New Roman"/>
          <w:b w:val="false"/>
          <w:i w:val="false"/>
          <w:color w:val="000000"/>
          <w:sz w:val="28"/>
        </w:rPr>
        <w:t xml:space="preserve">
түрлерін өндірушілерге (импорттаушыларға),  </w:t>
      </w:r>
      <w:r>
        <w:br/>
      </w:r>
      <w:r>
        <w:rPr>
          <w:rFonts w:ascii="Times New Roman"/>
          <w:b w:val="false"/>
          <w:i w:val="false"/>
          <w:color w:val="000000"/>
          <w:sz w:val="28"/>
        </w:rPr>
        <w:t xml:space="preserve">
сондай-ақ акцизделетін өнімдердің кейбір   </w:t>
      </w:r>
      <w:r>
        <w:br/>
      </w:r>
      <w:r>
        <w:rPr>
          <w:rFonts w:ascii="Times New Roman"/>
          <w:b w:val="false"/>
          <w:i w:val="false"/>
          <w:color w:val="000000"/>
          <w:sz w:val="28"/>
        </w:rPr>
        <w:t xml:space="preserve">
түрлерін, авиациялық отын мен мазут     </w:t>
      </w:r>
      <w:r>
        <w:br/>
      </w:r>
      <w:r>
        <w:rPr>
          <w:rFonts w:ascii="Times New Roman"/>
          <w:b w:val="false"/>
          <w:i w:val="false"/>
          <w:color w:val="000000"/>
          <w:sz w:val="28"/>
        </w:rPr>
        <w:t>
өндірушілер мен импорттаушылардың тауарларына</w:t>
      </w:r>
      <w:r>
        <w:br/>
      </w:r>
      <w:r>
        <w:rPr>
          <w:rFonts w:ascii="Times New Roman"/>
          <w:b w:val="false"/>
          <w:i w:val="false"/>
          <w:color w:val="000000"/>
          <w:sz w:val="28"/>
        </w:rPr>
        <w:t>
дербес сәйкестендіру нөмірін (ДСН-код)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110"/>
    <w:p>
      <w:pPr>
        <w:spacing w:after="0"/>
        <w:ind w:left="0"/>
        <w:jc w:val="both"/>
      </w:pPr>
      <w:r>
        <w:rPr>
          <w:rFonts w:ascii="Times New Roman"/>
          <w:b w:val="false"/>
          <w:i w:val="false"/>
          <w:color w:val="000000"/>
          <w:sz w:val="28"/>
        </w:rPr>
        <w:t>нысан</w:t>
      </w:r>
    </w:p>
    <w:bookmarkStart w:name="z332" w:id="111"/>
    <w:p>
      <w:pPr>
        <w:spacing w:after="0"/>
        <w:ind w:left="0"/>
        <w:jc w:val="left"/>
      </w:pPr>
      <w:r>
        <w:rPr>
          <w:rFonts w:ascii="Times New Roman"/>
          <w:b/>
          <w:i w:val="false"/>
          <w:color w:val="000000"/>
        </w:rPr>
        <w:t xml:space="preserve"> 
Салықтық өтініштің қабылданғаны туралы талон</w:t>
      </w:r>
    </w:p>
    <w:bookmarkEnd w:id="111"/>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845300" cy="4267200"/>
                    </a:xfrm>
                    <a:prstGeom prst="rect">
                      <a:avLst/>
                    </a:prstGeom>
                  </pic:spPr>
                </pic:pic>
              </a:graphicData>
            </a:graphic>
          </wp:inline>
        </w:drawing>
      </w:r>
    </w:p>
    <w:bookmarkStart w:name="z333" w:id="112"/>
    <w:p>
      <w:pPr>
        <w:spacing w:after="0"/>
        <w:ind w:left="0"/>
        <w:jc w:val="both"/>
      </w:pPr>
      <w:r>
        <w:rPr>
          <w:rFonts w:ascii="Times New Roman"/>
          <w:b w:val="false"/>
          <w:i w:val="false"/>
          <w:color w:val="000000"/>
          <w:sz w:val="28"/>
        </w:rPr>
        <w:t xml:space="preserve">
«Мұнай өнімдерінің жекелеген          </w:t>
      </w:r>
      <w:r>
        <w:br/>
      </w:r>
      <w:r>
        <w:rPr>
          <w:rFonts w:ascii="Times New Roman"/>
          <w:b w:val="false"/>
          <w:i w:val="false"/>
          <w:color w:val="000000"/>
          <w:sz w:val="28"/>
        </w:rPr>
        <w:t xml:space="preserve">
түрлерін өндірушілерге (импорттаушыларға),  </w:t>
      </w:r>
      <w:r>
        <w:br/>
      </w:r>
      <w:r>
        <w:rPr>
          <w:rFonts w:ascii="Times New Roman"/>
          <w:b w:val="false"/>
          <w:i w:val="false"/>
          <w:color w:val="000000"/>
          <w:sz w:val="28"/>
        </w:rPr>
        <w:t xml:space="preserve">
сондай-ақ акцизделетін өнімдердің кейбір   </w:t>
      </w:r>
      <w:r>
        <w:br/>
      </w:r>
      <w:r>
        <w:rPr>
          <w:rFonts w:ascii="Times New Roman"/>
          <w:b w:val="false"/>
          <w:i w:val="false"/>
          <w:color w:val="000000"/>
          <w:sz w:val="28"/>
        </w:rPr>
        <w:t xml:space="preserve">
түрлерін, авиациялық отын мен мазут     </w:t>
      </w:r>
      <w:r>
        <w:br/>
      </w:r>
      <w:r>
        <w:rPr>
          <w:rFonts w:ascii="Times New Roman"/>
          <w:b w:val="false"/>
          <w:i w:val="false"/>
          <w:color w:val="000000"/>
          <w:sz w:val="28"/>
        </w:rPr>
        <w:t>
өндірушілер мен импорттаушылардың тауарларына</w:t>
      </w:r>
      <w:r>
        <w:br/>
      </w:r>
      <w:r>
        <w:rPr>
          <w:rFonts w:ascii="Times New Roman"/>
          <w:b w:val="false"/>
          <w:i w:val="false"/>
          <w:color w:val="000000"/>
          <w:sz w:val="28"/>
        </w:rPr>
        <w:t>
дербес сәйкестендіру нөмірін (ДСН-код)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112"/>
    <w:bookmarkStart w:name="z334" w:id="113"/>
    <w:p>
      <w:pPr>
        <w:spacing w:after="0"/>
        <w:ind w:left="0"/>
        <w:jc w:val="left"/>
      </w:pPr>
      <w:r>
        <w:rPr>
          <w:rFonts w:ascii="Times New Roman"/>
          <w:b/>
          <w:i w:val="false"/>
          <w:color w:val="000000"/>
        </w:rPr>
        <w:t xml:space="preserve"> 
«Мұнай өнімдерінің жекелеген түрлерін өндірушілерге</w:t>
      </w:r>
      <w:r>
        <w:br/>
      </w:r>
      <w:r>
        <w:rPr>
          <w:rFonts w:ascii="Times New Roman"/>
          <w:b/>
          <w:i w:val="false"/>
          <w:color w:val="000000"/>
        </w:rPr>
        <w:t>
(импорттаушыларға), сондай-ақ акцизделетін өнімдердің кейбір</w:t>
      </w:r>
      <w:r>
        <w:br/>
      </w:r>
      <w:r>
        <w:rPr>
          <w:rFonts w:ascii="Times New Roman"/>
          <w:b/>
          <w:i w:val="false"/>
          <w:color w:val="000000"/>
        </w:rPr>
        <w:t>
түрлерін, авиациялық отын мен мазут өндірушілер мен</w:t>
      </w:r>
      <w:r>
        <w:br/>
      </w:r>
      <w:r>
        <w:rPr>
          <w:rFonts w:ascii="Times New Roman"/>
          <w:b/>
          <w:i w:val="false"/>
          <w:color w:val="000000"/>
        </w:rPr>
        <w:t>
импорттаушылардың тауарларына дербес сәйкестендіру нөмірін</w:t>
      </w:r>
      <w:r>
        <w:br/>
      </w:r>
      <w:r>
        <w:rPr>
          <w:rFonts w:ascii="Times New Roman"/>
          <w:b/>
          <w:i w:val="false"/>
          <w:color w:val="000000"/>
        </w:rPr>
        <w:t>
(ДСН-код) беру» мемлекеттік қызмет көрсету бойынша рәсімнің</w:t>
      </w:r>
      <w:r>
        <w:br/>
      </w:r>
      <w:r>
        <w:rPr>
          <w:rFonts w:ascii="Times New Roman"/>
          <w:b/>
          <w:i w:val="false"/>
          <w:color w:val="000000"/>
        </w:rPr>
        <w:t>
(іс-қимылдың) реттілік блок - сызбасы</w:t>
      </w:r>
    </w:p>
    <w:bookmarkEnd w:id="113"/>
    <w:p>
      <w:pPr>
        <w:spacing w:after="0"/>
        <w:ind w:left="0"/>
        <w:jc w:val="both"/>
      </w:pPr>
      <w:r>
        <w:drawing>
          <wp:inline distT="0" distB="0" distL="0" distR="0">
            <wp:extent cx="83312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331200" cy="2984500"/>
                    </a:xfrm>
                    <a:prstGeom prst="rect">
                      <a:avLst/>
                    </a:prstGeom>
                  </pic:spPr>
                </pic:pic>
              </a:graphicData>
            </a:graphic>
          </wp:inline>
        </w:drawing>
      </w:r>
    </w:p>
    <w:bookmarkStart w:name="z335" w:id="114"/>
    <w:p>
      <w:pPr>
        <w:spacing w:after="0"/>
        <w:ind w:left="0"/>
        <w:jc w:val="both"/>
      </w:pPr>
      <w:r>
        <w:rPr>
          <w:rFonts w:ascii="Times New Roman"/>
          <w:b w:val="false"/>
          <w:i w:val="false"/>
          <w:color w:val="000000"/>
          <w:sz w:val="28"/>
        </w:rPr>
        <w:t xml:space="preserve">
«Мұнай өнімдерінің жекелеген          </w:t>
      </w:r>
      <w:r>
        <w:br/>
      </w:r>
      <w:r>
        <w:rPr>
          <w:rFonts w:ascii="Times New Roman"/>
          <w:b w:val="false"/>
          <w:i w:val="false"/>
          <w:color w:val="000000"/>
          <w:sz w:val="28"/>
        </w:rPr>
        <w:t xml:space="preserve">
түрлерін өндірушілерге (импорттаушыларға),  </w:t>
      </w:r>
      <w:r>
        <w:br/>
      </w:r>
      <w:r>
        <w:rPr>
          <w:rFonts w:ascii="Times New Roman"/>
          <w:b w:val="false"/>
          <w:i w:val="false"/>
          <w:color w:val="000000"/>
          <w:sz w:val="28"/>
        </w:rPr>
        <w:t xml:space="preserve">
сондай-ақ акцизделетін өнімдердің кейбір   </w:t>
      </w:r>
      <w:r>
        <w:br/>
      </w:r>
      <w:r>
        <w:rPr>
          <w:rFonts w:ascii="Times New Roman"/>
          <w:b w:val="false"/>
          <w:i w:val="false"/>
          <w:color w:val="000000"/>
          <w:sz w:val="28"/>
        </w:rPr>
        <w:t xml:space="preserve">
түрлерін, авиациялық отын мен мазут     </w:t>
      </w:r>
      <w:r>
        <w:br/>
      </w:r>
      <w:r>
        <w:rPr>
          <w:rFonts w:ascii="Times New Roman"/>
          <w:b w:val="false"/>
          <w:i w:val="false"/>
          <w:color w:val="000000"/>
          <w:sz w:val="28"/>
        </w:rPr>
        <w:t>
өндірушілер мен импорттаушылардың тауарларына</w:t>
      </w:r>
      <w:r>
        <w:br/>
      </w:r>
      <w:r>
        <w:rPr>
          <w:rFonts w:ascii="Times New Roman"/>
          <w:b w:val="false"/>
          <w:i w:val="false"/>
          <w:color w:val="000000"/>
          <w:sz w:val="28"/>
        </w:rPr>
        <w:t>
дербес сәйкестендіру нөмірін (ДСН-код)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3-қосымша                </w:t>
      </w:r>
    </w:p>
    <w:bookmarkEnd w:id="114"/>
    <w:bookmarkStart w:name="z336" w:id="115"/>
    <w:p>
      <w:pPr>
        <w:spacing w:after="0"/>
        <w:ind w:left="0"/>
        <w:jc w:val="left"/>
      </w:pPr>
      <w:r>
        <w:rPr>
          <w:rFonts w:ascii="Times New Roman"/>
          <w:b/>
          <w:i w:val="false"/>
          <w:color w:val="000000"/>
        </w:rPr>
        <w:t xml:space="preserve"> 
Мемлекеттік қызметті ЕБТ АЖ және/немесе Акциз АЖ арқылы көрсету</w:t>
      </w:r>
      <w:r>
        <w:br/>
      </w:r>
      <w:r>
        <w:rPr>
          <w:rFonts w:ascii="Times New Roman"/>
          <w:b/>
          <w:i w:val="false"/>
          <w:color w:val="000000"/>
        </w:rPr>
        <w:t xml:space="preserve">
кезінде өзара функционалдық әрекет етудің диаграммасы </w:t>
      </w:r>
    </w:p>
    <w:bookmarkEnd w:id="115"/>
    <w:p>
      <w:pPr>
        <w:spacing w:after="0"/>
        <w:ind w:left="0"/>
        <w:jc w:val="both"/>
      </w:pPr>
      <w:r>
        <w:drawing>
          <wp:inline distT="0" distB="0" distL="0" distR="0">
            <wp:extent cx="70358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035800" cy="3429000"/>
                    </a:xfrm>
                    <a:prstGeom prst="rect">
                      <a:avLst/>
                    </a:prstGeom>
                  </pic:spPr>
                </pic:pic>
              </a:graphicData>
            </a:graphic>
          </wp:inline>
        </w:drawing>
      </w:r>
    </w:p>
    <w:bookmarkStart w:name="z337" w:id="116"/>
    <w:p>
      <w:pPr>
        <w:spacing w:after="0"/>
        <w:ind w:left="0"/>
        <w:jc w:val="left"/>
      </w:pPr>
      <w:r>
        <w:rPr>
          <w:rFonts w:ascii="Times New Roman"/>
          <w:b/>
          <w:i w:val="false"/>
          <w:color w:val="000000"/>
        </w:rPr>
        <w:t xml:space="preserve"> 
Шартты белгілер:</w:t>
      </w:r>
    </w:p>
    <w:bookmarkEnd w:id="116"/>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75100" cy="4838700"/>
                    </a:xfrm>
                    <a:prstGeom prst="rect">
                      <a:avLst/>
                    </a:prstGeom>
                  </pic:spPr>
                </pic:pic>
              </a:graphicData>
            </a:graphic>
          </wp:inline>
        </w:drawing>
      </w:r>
    </w:p>
    <w:bookmarkStart w:name="z338" w:id="117"/>
    <w:p>
      <w:pPr>
        <w:spacing w:after="0"/>
        <w:ind w:left="0"/>
        <w:jc w:val="both"/>
      </w:pPr>
      <w:r>
        <w:rPr>
          <w:rFonts w:ascii="Times New Roman"/>
          <w:b w:val="false"/>
          <w:i w:val="false"/>
          <w:color w:val="000000"/>
          <w:sz w:val="28"/>
        </w:rPr>
        <w:t xml:space="preserve">
«Мұнай өнімдерінің жекелеген          </w:t>
      </w:r>
      <w:r>
        <w:br/>
      </w:r>
      <w:r>
        <w:rPr>
          <w:rFonts w:ascii="Times New Roman"/>
          <w:b w:val="false"/>
          <w:i w:val="false"/>
          <w:color w:val="000000"/>
          <w:sz w:val="28"/>
        </w:rPr>
        <w:t xml:space="preserve">
түрлерін өндірушілерге (импорттаушыларға),  </w:t>
      </w:r>
      <w:r>
        <w:br/>
      </w:r>
      <w:r>
        <w:rPr>
          <w:rFonts w:ascii="Times New Roman"/>
          <w:b w:val="false"/>
          <w:i w:val="false"/>
          <w:color w:val="000000"/>
          <w:sz w:val="28"/>
        </w:rPr>
        <w:t xml:space="preserve">
сондай-ақ акцизделетін өнімдердің кейбір   </w:t>
      </w:r>
      <w:r>
        <w:br/>
      </w:r>
      <w:r>
        <w:rPr>
          <w:rFonts w:ascii="Times New Roman"/>
          <w:b w:val="false"/>
          <w:i w:val="false"/>
          <w:color w:val="000000"/>
          <w:sz w:val="28"/>
        </w:rPr>
        <w:t xml:space="preserve">
түрлерін, авиациялық отын мен мазут     </w:t>
      </w:r>
      <w:r>
        <w:br/>
      </w:r>
      <w:r>
        <w:rPr>
          <w:rFonts w:ascii="Times New Roman"/>
          <w:b w:val="false"/>
          <w:i w:val="false"/>
          <w:color w:val="000000"/>
          <w:sz w:val="28"/>
        </w:rPr>
        <w:t>
өндірушілер мен импорттаушылардың тауарларына</w:t>
      </w:r>
      <w:r>
        <w:br/>
      </w:r>
      <w:r>
        <w:rPr>
          <w:rFonts w:ascii="Times New Roman"/>
          <w:b w:val="false"/>
          <w:i w:val="false"/>
          <w:color w:val="000000"/>
          <w:sz w:val="28"/>
        </w:rPr>
        <w:t>
дербес сәйкестендіру нөмірін (ДСН-код)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4-қосымша                </w:t>
      </w:r>
    </w:p>
    <w:bookmarkEnd w:id="117"/>
    <w:bookmarkStart w:name="z339" w:id="118"/>
    <w:p>
      <w:pPr>
        <w:spacing w:after="0"/>
        <w:ind w:left="0"/>
        <w:jc w:val="left"/>
      </w:pPr>
      <w:r>
        <w:rPr>
          <w:rFonts w:ascii="Times New Roman"/>
          <w:b/>
          <w:i w:val="false"/>
          <w:color w:val="000000"/>
        </w:rPr>
        <w:t xml:space="preserve"> 
«Мұнай өнімдерінің жекелеген түрлерін өндірушілерге (импорттаушыларға), сондай-ақ акцизделетін өнімдердің кейбір</w:t>
      </w:r>
      <w:r>
        <w:br/>
      </w:r>
      <w:r>
        <w:rPr>
          <w:rFonts w:ascii="Times New Roman"/>
          <w:b/>
          <w:i w:val="false"/>
          <w:color w:val="000000"/>
        </w:rPr>
        <w:t>
түрлерін, авиациялық отын мен мазут өндірушілер мен</w:t>
      </w:r>
      <w:r>
        <w:br/>
      </w:r>
      <w:r>
        <w:rPr>
          <w:rFonts w:ascii="Times New Roman"/>
          <w:b/>
          <w:i w:val="false"/>
          <w:color w:val="000000"/>
        </w:rPr>
        <w:t>
импорттаушылардың тауарларына дербес сәйкестендіру нөмірін</w:t>
      </w:r>
      <w:r>
        <w:br/>
      </w:r>
      <w:r>
        <w:rPr>
          <w:rFonts w:ascii="Times New Roman"/>
          <w:b/>
          <w:i w:val="false"/>
          <w:color w:val="000000"/>
        </w:rPr>
        <w:t>
(ДСН-код) беру» мемлекеттік қызмет көрсетудің</w:t>
      </w:r>
      <w:r>
        <w:br/>
      </w:r>
      <w:r>
        <w:rPr>
          <w:rFonts w:ascii="Times New Roman"/>
          <w:b/>
          <w:i w:val="false"/>
          <w:color w:val="000000"/>
        </w:rPr>
        <w:t>
бизнес-үдерістерінің анықтамалығы</w:t>
      </w:r>
    </w:p>
    <w:bookmarkEnd w:id="118"/>
    <w:p>
      <w:pPr>
        <w:spacing w:after="0"/>
        <w:ind w:left="0"/>
        <w:jc w:val="both"/>
      </w:pPr>
      <w:r>
        <w:drawing>
          <wp:inline distT="0" distB="0" distL="0" distR="0">
            <wp:extent cx="82169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216900" cy="32893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382000" cy="2260600"/>
                    </a:xfrm>
                    <a:prstGeom prst="rect">
                      <a:avLst/>
                    </a:prstGeom>
                  </pic:spPr>
                </pic:pic>
              </a:graphicData>
            </a:graphic>
          </wp:inline>
        </w:drawing>
      </w:r>
    </w:p>
    <w:bookmarkStart w:name="z340" w:id="119"/>
    <w:p>
      <w:pPr>
        <w:spacing w:after="0"/>
        <w:ind w:left="0"/>
        <w:jc w:val="both"/>
      </w:pPr>
      <w:r>
        <w:rPr>
          <w:rFonts w:ascii="Times New Roman"/>
          <w:b w:val="false"/>
          <w:i w:val="false"/>
          <w:color w:val="000000"/>
          <w:sz w:val="28"/>
        </w:rPr>
        <w:t xml:space="preserve">
«Мұнай өнімдерінің жекелеген          </w:t>
      </w:r>
      <w:r>
        <w:br/>
      </w:r>
      <w:r>
        <w:rPr>
          <w:rFonts w:ascii="Times New Roman"/>
          <w:b w:val="false"/>
          <w:i w:val="false"/>
          <w:color w:val="000000"/>
          <w:sz w:val="28"/>
        </w:rPr>
        <w:t xml:space="preserve">
түрлерін өндірушілерге (импорттаушыларға),  </w:t>
      </w:r>
      <w:r>
        <w:br/>
      </w:r>
      <w:r>
        <w:rPr>
          <w:rFonts w:ascii="Times New Roman"/>
          <w:b w:val="false"/>
          <w:i w:val="false"/>
          <w:color w:val="000000"/>
          <w:sz w:val="28"/>
        </w:rPr>
        <w:t xml:space="preserve">
сондай-ақ акцизделетін өнімдердің кейбір   </w:t>
      </w:r>
      <w:r>
        <w:br/>
      </w:r>
      <w:r>
        <w:rPr>
          <w:rFonts w:ascii="Times New Roman"/>
          <w:b w:val="false"/>
          <w:i w:val="false"/>
          <w:color w:val="000000"/>
          <w:sz w:val="28"/>
        </w:rPr>
        <w:t xml:space="preserve">
түрлерін, авиациялық отын мен мазут     </w:t>
      </w:r>
      <w:r>
        <w:br/>
      </w:r>
      <w:r>
        <w:rPr>
          <w:rFonts w:ascii="Times New Roman"/>
          <w:b w:val="false"/>
          <w:i w:val="false"/>
          <w:color w:val="000000"/>
          <w:sz w:val="28"/>
        </w:rPr>
        <w:t>
өндірушілер мен импорттаушылардың тауарларына</w:t>
      </w:r>
      <w:r>
        <w:br/>
      </w:r>
      <w:r>
        <w:rPr>
          <w:rFonts w:ascii="Times New Roman"/>
          <w:b w:val="false"/>
          <w:i w:val="false"/>
          <w:color w:val="000000"/>
          <w:sz w:val="28"/>
        </w:rPr>
        <w:t>
дербес сәйкестендіру нөмірін (ДСН-код)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5-қосымша                </w:t>
      </w:r>
    </w:p>
    <w:bookmarkEnd w:id="119"/>
    <w:bookmarkStart w:name="z341" w:id="120"/>
    <w:p>
      <w:pPr>
        <w:spacing w:after="0"/>
        <w:ind w:left="0"/>
        <w:jc w:val="left"/>
      </w:pPr>
      <w:r>
        <w:rPr>
          <w:rFonts w:ascii="Times New Roman"/>
          <w:b/>
          <w:i w:val="false"/>
          <w:color w:val="000000"/>
        </w:rPr>
        <w:t xml:space="preserve"> 
Акциз АЖ және/немесе ЕБТ АЖ арқылы «Мұнай өнімдерінің жекелеген</w:t>
      </w:r>
      <w:r>
        <w:br/>
      </w:r>
      <w:r>
        <w:rPr>
          <w:rFonts w:ascii="Times New Roman"/>
          <w:b/>
          <w:i w:val="false"/>
          <w:color w:val="000000"/>
        </w:rPr>
        <w:t>
түрлерін өндірушілерге (импорттаушыларға), сондай-ақ</w:t>
      </w:r>
      <w:r>
        <w:br/>
      </w:r>
      <w:r>
        <w:rPr>
          <w:rFonts w:ascii="Times New Roman"/>
          <w:b/>
          <w:i w:val="false"/>
          <w:color w:val="000000"/>
        </w:rPr>
        <w:t>
акцизделетін өнімдердің кейбір түрлерін, авиациялық отын мен</w:t>
      </w:r>
      <w:r>
        <w:br/>
      </w:r>
      <w:r>
        <w:rPr>
          <w:rFonts w:ascii="Times New Roman"/>
          <w:b/>
          <w:i w:val="false"/>
          <w:color w:val="000000"/>
        </w:rPr>
        <w:t>
мазут өндірушілер мен импорттаушылардың тауарларына дербес</w:t>
      </w:r>
      <w:r>
        <w:br/>
      </w:r>
      <w:r>
        <w:rPr>
          <w:rFonts w:ascii="Times New Roman"/>
          <w:b/>
          <w:i w:val="false"/>
          <w:color w:val="000000"/>
        </w:rPr>
        <w:t>
сәйкестендіру нөмірін (ДСН-код) беру» мемлекеттік қызмет</w:t>
      </w:r>
      <w:r>
        <w:br/>
      </w:r>
      <w:r>
        <w:rPr>
          <w:rFonts w:ascii="Times New Roman"/>
          <w:b/>
          <w:i w:val="false"/>
          <w:color w:val="000000"/>
        </w:rPr>
        <w:t>
көрсетудің бизнес-үдерістерінің анықтамалығы</w:t>
      </w:r>
    </w:p>
    <w:bookmarkEnd w:id="120"/>
    <w:p>
      <w:pPr>
        <w:spacing w:after="0"/>
        <w:ind w:left="0"/>
        <w:jc w:val="both"/>
      </w:pPr>
      <w:r>
        <w:drawing>
          <wp:inline distT="0" distB="0" distL="0" distR="0">
            <wp:extent cx="8191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191500" cy="36322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382000" cy="2260600"/>
                    </a:xfrm>
                    <a:prstGeom prst="rect">
                      <a:avLst/>
                    </a:prstGeom>
                  </pic:spPr>
                </pic:pic>
              </a:graphicData>
            </a:graphic>
          </wp:inline>
        </w:drawing>
      </w:r>
    </w:p>
    <w:bookmarkStart w:name="z342"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7-қосымша           </w:t>
      </w:r>
    </w:p>
    <w:bookmarkEnd w:id="121"/>
    <w:bookmarkStart w:name="z343" w:id="122"/>
    <w:p>
      <w:pPr>
        <w:spacing w:after="0"/>
        <w:ind w:left="0"/>
        <w:jc w:val="left"/>
      </w:pPr>
      <w:r>
        <w:rPr>
          <w:rFonts w:ascii="Times New Roman"/>
          <w:b/>
          <w:i w:val="false"/>
          <w:color w:val="000000"/>
        </w:rPr>
        <w:t xml:space="preserve"> 
«Оңалтушы және (немесе) конкурстық басқарушылардың және</w:t>
      </w:r>
      <w:r>
        <w:br/>
      </w:r>
      <w:r>
        <w:rPr>
          <w:rFonts w:ascii="Times New Roman"/>
          <w:b/>
          <w:i w:val="false"/>
          <w:color w:val="000000"/>
        </w:rPr>
        <w:t>
(немесе) сырттай байқау әкімшісінің қызметін жүзеге асыруға</w:t>
      </w:r>
      <w:r>
        <w:br/>
      </w:r>
      <w:r>
        <w:rPr>
          <w:rFonts w:ascii="Times New Roman"/>
          <w:b/>
          <w:i w:val="false"/>
          <w:color w:val="000000"/>
        </w:rPr>
        <w:t>
құқығы бар тұлғаларды тіркеу және оларды тіркеуден алу»</w:t>
      </w:r>
      <w:r>
        <w:br/>
      </w:r>
      <w:r>
        <w:rPr>
          <w:rFonts w:ascii="Times New Roman"/>
          <w:b/>
          <w:i w:val="false"/>
          <w:color w:val="000000"/>
        </w:rPr>
        <w:t>
мемлекеттік көрсетілетін қызмет регламенті</w:t>
      </w:r>
    </w:p>
    <w:bookmarkEnd w:id="122"/>
    <w:bookmarkStart w:name="z344" w:id="123"/>
    <w:p>
      <w:pPr>
        <w:spacing w:after="0"/>
        <w:ind w:left="0"/>
        <w:jc w:val="left"/>
      </w:pPr>
      <w:r>
        <w:rPr>
          <w:rFonts w:ascii="Times New Roman"/>
          <w:b/>
          <w:i w:val="false"/>
          <w:color w:val="000000"/>
        </w:rPr>
        <w:t xml:space="preserve"> 
1. Жалпы ережелер</w:t>
      </w:r>
    </w:p>
    <w:bookmarkEnd w:id="123"/>
    <w:bookmarkStart w:name="z345" w:id="124"/>
    <w:p>
      <w:pPr>
        <w:spacing w:after="0"/>
        <w:ind w:left="0"/>
        <w:jc w:val="both"/>
      </w:pPr>
      <w:r>
        <w:rPr>
          <w:rFonts w:ascii="Times New Roman"/>
          <w:b w:val="false"/>
          <w:i w:val="false"/>
          <w:color w:val="000000"/>
          <w:sz w:val="28"/>
        </w:rPr>
        <w:t>
      1. «Оңалтушы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алу» мемлекеттік көрсетілетін қызметті (бұдан әрі - мемлекеттік көрсетілетін қызмет) Қазақстан Республикасы Қаржы министрлігінің Салық комитеті (бұдан әрі – көрсетілетін қызметті беруші) халыққа қызмет көрсету орталықтары (бұдан әрі - ХҚО) арқылы, сондай-ақ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оңалтушы және (немесе) конкурстық басқарушылардың және (немесе) сырттай байқау әкімшісінің қызметін жүзеге асыруға құқығы бар тұлғаға тіркелгені туралы растауды беру;</w:t>
      </w:r>
      <w:r>
        <w:br/>
      </w:r>
      <w:r>
        <w:rPr>
          <w:rFonts w:ascii="Times New Roman"/>
          <w:b w:val="false"/>
          <w:i w:val="false"/>
          <w:color w:val="000000"/>
          <w:sz w:val="28"/>
        </w:rPr>
        <w:t>
</w:t>
      </w:r>
      <w:r>
        <w:rPr>
          <w:rFonts w:ascii="Times New Roman"/>
          <w:b w:val="false"/>
          <w:i w:val="false"/>
          <w:color w:val="000000"/>
          <w:sz w:val="28"/>
        </w:rPr>
        <w:t>
      2) тіркеу туралы өтініште көрсетілген деректерге өзгертулер енгізу;</w:t>
      </w:r>
      <w:r>
        <w:br/>
      </w:r>
      <w:r>
        <w:rPr>
          <w:rFonts w:ascii="Times New Roman"/>
          <w:b w:val="false"/>
          <w:i w:val="false"/>
          <w:color w:val="000000"/>
          <w:sz w:val="28"/>
        </w:rPr>
        <w:t>
</w:t>
      </w:r>
      <w:r>
        <w:rPr>
          <w:rFonts w:ascii="Times New Roman"/>
          <w:b w:val="false"/>
          <w:i w:val="false"/>
          <w:color w:val="000000"/>
          <w:sz w:val="28"/>
        </w:rPr>
        <w:t>
      3) тіркеуден шығарылғаны туралы растауды беру;</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2014 жылғы 5 наурыздағы № 200 қаулысымен бекітілген «Оңалтушы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алу»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уәкілетті лауазымды тұлғанын электрондық цифрлық қолтаңбасымен (бұдан әрі – ЭЦҚ) куәландырылған электрондық құжаттар нысанындағы мемлекеттік қызмет көрсетуден бас тарту туралы уәжделген жауабы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24"/>
    <w:bookmarkStart w:name="z352" w:id="125"/>
    <w:p>
      <w:pPr>
        <w:spacing w:after="0"/>
        <w:ind w:left="0"/>
        <w:jc w:val="left"/>
      </w:pPr>
      <w:r>
        <w:rPr>
          <w:rFonts w:ascii="Times New Roman"/>
          <w:b/>
          <w:i w:val="false"/>
          <w:color w:val="000000"/>
        </w:rPr>
        <w:t xml:space="preserve"> 
2. Халыққа қызмет көрсету орталықтарымен өзара іс-қимыл</w:t>
      </w:r>
      <w:r>
        <w:br/>
      </w:r>
      <w:r>
        <w:rPr>
          <w:rFonts w:ascii="Times New Roman"/>
          <w:b/>
          <w:i w:val="false"/>
          <w:color w:val="000000"/>
        </w:rPr>
        <w:t>
тәртібі, сондай-ақ мемлекеттік қызмет көрсету үдерісінде</w:t>
      </w:r>
      <w:r>
        <w:br/>
      </w:r>
      <w:r>
        <w:rPr>
          <w:rFonts w:ascii="Times New Roman"/>
          <w:b/>
          <w:i w:val="false"/>
          <w:color w:val="000000"/>
        </w:rPr>
        <w:t>
ақпараттық жүйелерді пайдалану тәртібі</w:t>
      </w:r>
    </w:p>
    <w:bookmarkEnd w:id="125"/>
    <w:bookmarkStart w:name="z353" w:id="126"/>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 ХҚО-на құжаттардың көшірмелерін тапсырған кезде құжаттардың көшірмелерімен салыстыру үшін бір мезгілде құжаттардың түпнұсқалары ұсынылады.</w:t>
      </w:r>
      <w:r>
        <w:br/>
      </w:r>
      <w:r>
        <w:rPr>
          <w:rFonts w:ascii="Times New Roman"/>
          <w:b w:val="false"/>
          <w:i w:val="false"/>
          <w:color w:val="000000"/>
          <w:sz w:val="28"/>
        </w:rPr>
        <w:t>
</w:t>
      </w:r>
      <w:r>
        <w:rPr>
          <w:rFonts w:ascii="Times New Roman"/>
          <w:b w:val="false"/>
          <w:i w:val="false"/>
          <w:color w:val="000000"/>
          <w:sz w:val="28"/>
        </w:rPr>
        <w:t>
      6. Мемлекеттік қызметті алу үшін қажетті құжаттардың барлығы тапсырылған кезде ХҚО қызметкері өтініш берушіге тиісті құжаттарды қабылдағаны туралы қол хат береді.</w:t>
      </w:r>
      <w:r>
        <w:br/>
      </w:r>
      <w:r>
        <w:rPr>
          <w:rFonts w:ascii="Times New Roman"/>
          <w:b w:val="false"/>
          <w:i w:val="false"/>
          <w:color w:val="000000"/>
          <w:sz w:val="28"/>
        </w:rPr>
        <w:t>
</w:t>
      </w:r>
      <w:r>
        <w:rPr>
          <w:rFonts w:ascii="Times New Roman"/>
          <w:b w:val="false"/>
          <w:i w:val="false"/>
          <w:color w:val="000000"/>
          <w:sz w:val="28"/>
        </w:rPr>
        <w:t>
      7. Өтініш беруші құжаттарды тапсырғаннан кейін, оларды ХҚО қызметкері сканерлейді, олардың түпнұсқаларымен сәйкестігін тексереді.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кезінде ХҚО ақпараттық жүйесі (бұдан әрі – ХҚО АЖ) арқылы адымдық әрекеттер мен шешiмдерi осы Мемлекеттік көрсетілетін қызмет регламентінiң </w:t>
      </w:r>
      <w:r>
        <w:rPr>
          <w:rFonts w:ascii="Times New Roman"/>
          <w:b w:val="false"/>
          <w:i w:val="false"/>
          <w:color w:val="000000"/>
          <w:sz w:val="28"/>
        </w:rPr>
        <w:t>1-қосымшасында</w:t>
      </w:r>
      <w:r>
        <w:rPr>
          <w:rFonts w:ascii="Times New Roman"/>
          <w:b w:val="false"/>
          <w:i w:val="false"/>
          <w:color w:val="000000"/>
          <w:sz w:val="28"/>
        </w:rPr>
        <w:t xml:space="preserve"> (қызметтi көрсеткен кезде функционалдық өзара іс-қимылдың диаграммасы) көрсетілген:</w:t>
      </w:r>
      <w:r>
        <w:br/>
      </w:r>
      <w:r>
        <w:rPr>
          <w:rFonts w:ascii="Times New Roman"/>
          <w:b w:val="false"/>
          <w:i w:val="false"/>
          <w:color w:val="000000"/>
          <w:sz w:val="28"/>
        </w:rPr>
        <w:t>
</w:t>
      </w:r>
      <w:r>
        <w:rPr>
          <w:rFonts w:ascii="Times New Roman"/>
          <w:b w:val="false"/>
          <w:i w:val="false"/>
          <w:color w:val="000000"/>
          <w:sz w:val="28"/>
        </w:rPr>
        <w:t xml:space="preserve">
      1) 1-үдерiс - мемлекеттік қызмет көрсету үшін орталық операторының ХҚО АЖ логин мен парольді енгізуі (авторландыру үдерісі); </w:t>
      </w:r>
      <w:r>
        <w:br/>
      </w:r>
      <w:r>
        <w:rPr>
          <w:rFonts w:ascii="Times New Roman"/>
          <w:b w:val="false"/>
          <w:i w:val="false"/>
          <w:color w:val="000000"/>
          <w:sz w:val="28"/>
        </w:rPr>
        <w:t>
</w:t>
      </w:r>
      <w:r>
        <w:rPr>
          <w:rFonts w:ascii="Times New Roman"/>
          <w:b w:val="false"/>
          <w:i w:val="false"/>
          <w:color w:val="000000"/>
          <w:sz w:val="28"/>
        </w:rPr>
        <w:t>
      2) 2-үдерiс - орталық оператордың осы Мемлекеттік көрсетілетін қызмет регламентінде көрсетiлген мемлекеттік қызметтi таңдауы, мемлекеттік қызметтi көрсету үшiн сұрау салу нысанын экранға шығару және орталық операторымен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xml:space="preserve">
      3) 3-үдеріс - көрсетілетін қызметті алушының деректері туралы ЖТ МДҚ ЭҮШ сұрау салу жіберу; </w:t>
      </w:r>
      <w:r>
        <w:br/>
      </w:r>
      <w:r>
        <w:rPr>
          <w:rFonts w:ascii="Times New Roman"/>
          <w:b w:val="false"/>
          <w:i w:val="false"/>
          <w:color w:val="000000"/>
          <w:sz w:val="28"/>
        </w:rPr>
        <w:t>
</w:t>
      </w:r>
      <w:r>
        <w:rPr>
          <w:rFonts w:ascii="Times New Roman"/>
          <w:b w:val="false"/>
          <w:i w:val="false"/>
          <w:color w:val="000000"/>
          <w:sz w:val="28"/>
        </w:rPr>
        <w:t xml:space="preserve">
      4) 1-шарт - ЖТ МДҚ көрсетілетін қызметті алушының деректерінің болуын тексеру; </w:t>
      </w:r>
      <w:r>
        <w:br/>
      </w:r>
      <w:r>
        <w:rPr>
          <w:rFonts w:ascii="Times New Roman"/>
          <w:b w:val="false"/>
          <w:i w:val="false"/>
          <w:color w:val="000000"/>
          <w:sz w:val="28"/>
        </w:rPr>
        <w:t>
</w:t>
      </w:r>
      <w:r>
        <w:rPr>
          <w:rFonts w:ascii="Times New Roman"/>
          <w:b w:val="false"/>
          <w:i w:val="false"/>
          <w:color w:val="000000"/>
          <w:sz w:val="28"/>
        </w:rPr>
        <w:t xml:space="preserve">
      5) 4-үдерiс - ЖТ МДҚ көрсетілетін қызметті алушының деректерінің болмауына байланысты деректерді алудың мүмкін еместігі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6) 5-үдерiс - орталық операторымен көрсетілетін қызметті алушымен ұсынылған сауал салу нысанын құжаттардың қағаз нысанында болуын белгiлеу бөлiгiнде толтыруы және құжаттарды сканерлеуi, оларды сауал салу нысанына бекiтуi және электрондық мемлекеттік қызмет көрсетуге толтырылған сауал нысанын (енгізілген деректерді) ЭЦҚ арқылы куәландыруы; </w:t>
      </w:r>
      <w:r>
        <w:br/>
      </w:r>
      <w:r>
        <w:rPr>
          <w:rFonts w:ascii="Times New Roman"/>
          <w:b w:val="false"/>
          <w:i w:val="false"/>
          <w:color w:val="000000"/>
          <w:sz w:val="28"/>
        </w:rPr>
        <w:t>
</w:t>
      </w:r>
      <w:r>
        <w:rPr>
          <w:rFonts w:ascii="Times New Roman"/>
          <w:b w:val="false"/>
          <w:i w:val="false"/>
          <w:color w:val="000000"/>
          <w:sz w:val="28"/>
        </w:rPr>
        <w:t xml:space="preserve">
      7) 6-үдерiс - «Е-лицензиялау» мемлекеттік деректер қоры ақпараттық жүйесіне (бұдан әрі - «Е-лицензиялау» МДҚ АЖ) ЭҮШ арқылы орталық операторының ЭЦҚ куәландыралған (қол қойылған) электрондық құжатты (сұрау салуды) жіберу; </w:t>
      </w:r>
      <w:r>
        <w:br/>
      </w:r>
      <w:r>
        <w:rPr>
          <w:rFonts w:ascii="Times New Roman"/>
          <w:b w:val="false"/>
          <w:i w:val="false"/>
          <w:color w:val="000000"/>
          <w:sz w:val="28"/>
        </w:rPr>
        <w:t>
</w:t>
      </w:r>
      <w:r>
        <w:rPr>
          <w:rFonts w:ascii="Times New Roman"/>
          <w:b w:val="false"/>
          <w:i w:val="false"/>
          <w:color w:val="000000"/>
          <w:sz w:val="28"/>
        </w:rPr>
        <w:t xml:space="preserve">
      8) 7-үдерiс - «Е-лицензиялау» МДҚ АЖ сұрау салуды тіркеу; </w:t>
      </w:r>
      <w:r>
        <w:br/>
      </w:r>
      <w:r>
        <w:rPr>
          <w:rFonts w:ascii="Times New Roman"/>
          <w:b w:val="false"/>
          <w:i w:val="false"/>
          <w:color w:val="000000"/>
          <w:sz w:val="28"/>
        </w:rPr>
        <w:t>
</w:t>
      </w:r>
      <w:r>
        <w:rPr>
          <w:rFonts w:ascii="Times New Roman"/>
          <w:b w:val="false"/>
          <w:i w:val="false"/>
          <w:color w:val="000000"/>
          <w:sz w:val="28"/>
        </w:rPr>
        <w:t xml:space="preserve">
      9) 8-үдерiс – автоматтандырылған жұмыс орны (бұдан әрі – АЖО) көрсетілетін қызметті берушінің сұрауын жіберу; </w:t>
      </w:r>
      <w:r>
        <w:br/>
      </w:r>
      <w:r>
        <w:rPr>
          <w:rFonts w:ascii="Times New Roman"/>
          <w:b w:val="false"/>
          <w:i w:val="false"/>
          <w:color w:val="000000"/>
          <w:sz w:val="28"/>
        </w:rPr>
        <w:t>
</w:t>
      </w:r>
      <w:r>
        <w:rPr>
          <w:rFonts w:ascii="Times New Roman"/>
          <w:b w:val="false"/>
          <w:i w:val="false"/>
          <w:color w:val="000000"/>
          <w:sz w:val="28"/>
        </w:rPr>
        <w:t>
      10) 9-үдерiс - АЖО көрсетілетін қызметті берушінің сұрауын тіркеу;</w:t>
      </w:r>
      <w:r>
        <w:br/>
      </w:r>
      <w:r>
        <w:rPr>
          <w:rFonts w:ascii="Times New Roman"/>
          <w:b w:val="false"/>
          <w:i w:val="false"/>
          <w:color w:val="000000"/>
          <w:sz w:val="28"/>
        </w:rPr>
        <w:t>
</w:t>
      </w:r>
      <w:r>
        <w:rPr>
          <w:rFonts w:ascii="Times New Roman"/>
          <w:b w:val="false"/>
          <w:i w:val="false"/>
          <w:color w:val="000000"/>
          <w:sz w:val="28"/>
        </w:rPr>
        <w:t xml:space="preserve">
      11) 2-шарт - мемлекеттік қызметті өңдеу және көрсетілетін қызметті берушінің қызметтерді алу үшін көрсетілетін қызметті алушының қойылатын талаптар мен шарттарға сәйкес келуін тексеруі; </w:t>
      </w:r>
      <w:r>
        <w:br/>
      </w:r>
      <w:r>
        <w:rPr>
          <w:rFonts w:ascii="Times New Roman"/>
          <w:b w:val="false"/>
          <w:i w:val="false"/>
          <w:color w:val="000000"/>
          <w:sz w:val="28"/>
        </w:rPr>
        <w:t>
</w:t>
      </w:r>
      <w:r>
        <w:rPr>
          <w:rFonts w:ascii="Times New Roman"/>
          <w:b w:val="false"/>
          <w:i w:val="false"/>
          <w:color w:val="000000"/>
          <w:sz w:val="28"/>
        </w:rPr>
        <w:t xml:space="preserve">
      12) 10-үдерiс - көрсетілетін қызметті берушінің АЖО көрсетілетін қызметті алушының деректерінде бұзушылықтардың болуына байланысты сұратылатын мемлекеттік қызметтен бас тарту туралы хабарламаны қалыптастыруы; </w:t>
      </w:r>
      <w:r>
        <w:br/>
      </w:r>
      <w:r>
        <w:rPr>
          <w:rFonts w:ascii="Times New Roman"/>
          <w:b w:val="false"/>
          <w:i w:val="false"/>
          <w:color w:val="000000"/>
          <w:sz w:val="28"/>
        </w:rPr>
        <w:t>
</w:t>
      </w:r>
      <w:r>
        <w:rPr>
          <w:rFonts w:ascii="Times New Roman"/>
          <w:b w:val="false"/>
          <w:i w:val="false"/>
          <w:color w:val="000000"/>
          <w:sz w:val="28"/>
        </w:rPr>
        <w:t xml:space="preserve">
      13) 11-үдерiс - көрсетілетін қызметті берушінің АЖО қалыптастырылған мемлекеттік қызмет нәтижесін көрсетілетін қызметті алушының алуы. Электрондық құжат қызмет берушінің уәкілетті тұлғаның ЭЦҚ пайдалану арқылы қалыптастырылады. </w:t>
      </w:r>
      <w:r>
        <w:br/>
      </w:r>
      <w:r>
        <w:rPr>
          <w:rFonts w:ascii="Times New Roman"/>
          <w:b w:val="false"/>
          <w:i w:val="false"/>
          <w:color w:val="000000"/>
          <w:sz w:val="28"/>
        </w:rPr>
        <w:t>
</w:t>
      </w:r>
      <w:r>
        <w:rPr>
          <w:rFonts w:ascii="Times New Roman"/>
          <w:b w:val="false"/>
          <w:i w:val="false"/>
          <w:color w:val="000000"/>
          <w:sz w:val="28"/>
        </w:rPr>
        <w:t>
      9. Қызмет берушінің және қызмет алушының ЭҮП арқылы мемлекеттік қызмет көрсету кезіндегі жүгінуі және үдерістерінің жалғаспалық тәртібі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(ЭҮП арқылы мемлекеттік қызмет көрсету кезіндегі өзара іс-қимылдардың функционалды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компьютерінің интернет-браузерiнде сақталып тұрған өзiнiң ЭЦҚ тiркеу куәлiгiнiң көмегiмен көрсетілетін қызметті алушы ЭҮП тiркеудi жүзеге асырады (ЭҮП тiркелмеген көрсетілетін қызметті алушылар үшiн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1-үдерiс - көрсетілетін қызметті алушының ЭЦҚ тiркеу куәлiгiн компьютердiң интернет-браузерiне бекiтуi, электрондық мемлекеттiк қызметтi алу үшiн көрсетілетін қызметті алушының ЭҮП парольдi енгiзу үдерісі (авторландыру үдерiсi); </w:t>
      </w:r>
      <w:r>
        <w:br/>
      </w:r>
      <w:r>
        <w:rPr>
          <w:rFonts w:ascii="Times New Roman"/>
          <w:b w:val="false"/>
          <w:i w:val="false"/>
          <w:color w:val="000000"/>
          <w:sz w:val="28"/>
        </w:rPr>
        <w:t>
</w:t>
      </w:r>
      <w:r>
        <w:rPr>
          <w:rFonts w:ascii="Times New Roman"/>
          <w:b w:val="false"/>
          <w:i w:val="false"/>
          <w:color w:val="000000"/>
          <w:sz w:val="28"/>
        </w:rPr>
        <w:t xml:space="preserve">
      3) 1-шарт - логин (жеке сәйкестендіру нөмірі (бұдан әрі - ЖСН)) және пароль арқылы тіркелген көрсетілетін қызметті алушы туралы деректердiң дұрыстығын ЭҮП тексеру; </w:t>
      </w:r>
      <w:r>
        <w:br/>
      </w:r>
      <w:r>
        <w:rPr>
          <w:rFonts w:ascii="Times New Roman"/>
          <w:b w:val="false"/>
          <w:i w:val="false"/>
          <w:color w:val="000000"/>
          <w:sz w:val="28"/>
        </w:rPr>
        <w:t>
</w:t>
      </w:r>
      <w:r>
        <w:rPr>
          <w:rFonts w:ascii="Times New Roman"/>
          <w:b w:val="false"/>
          <w:i w:val="false"/>
          <w:color w:val="000000"/>
          <w:sz w:val="28"/>
        </w:rPr>
        <w:t xml:space="preserve">
      4) 2-үдеріс - көрсетілетін қызметті алушыны деректерiнде бұзушылықтар болуына байланысты авторландырудан бас тарту туралы хабарламаны ЭҮП қалыптастыру; </w:t>
      </w:r>
      <w:r>
        <w:br/>
      </w:r>
      <w:r>
        <w:rPr>
          <w:rFonts w:ascii="Times New Roman"/>
          <w:b w:val="false"/>
          <w:i w:val="false"/>
          <w:color w:val="000000"/>
          <w:sz w:val="28"/>
        </w:rPr>
        <w:t>
</w:t>
      </w:r>
      <w:r>
        <w:rPr>
          <w:rFonts w:ascii="Times New Roman"/>
          <w:b w:val="false"/>
          <w:i w:val="false"/>
          <w:color w:val="000000"/>
          <w:sz w:val="28"/>
        </w:rPr>
        <w:t xml:space="preserve">
      5) 3-үдерiс - көрсетілетін қызметті алушының осы Мемлекеттік көрсетілетін қызмет регламентінде көрсетiлген мемлекеттік қызметтi таңдауы, мемлекеттік қызметтi көрсету және оның құрылымы мен форматтық талаптарды ескере отырып, көрсетілетін қызметті алушының нысанды толтыруы үшiн сұрау салу нысанын экранға шығару (деректердi енгiзу); </w:t>
      </w:r>
      <w:r>
        <w:br/>
      </w:r>
      <w:r>
        <w:rPr>
          <w:rFonts w:ascii="Times New Roman"/>
          <w:b w:val="false"/>
          <w:i w:val="false"/>
          <w:color w:val="000000"/>
          <w:sz w:val="28"/>
        </w:rPr>
        <w:t>
</w:t>
      </w:r>
      <w:r>
        <w:rPr>
          <w:rFonts w:ascii="Times New Roman"/>
          <w:b w:val="false"/>
          <w:i w:val="false"/>
          <w:color w:val="000000"/>
          <w:sz w:val="28"/>
        </w:rPr>
        <w:t xml:space="preserve">
      6) 4-үдерiс - көрсетілетін қызметті алушының сауалды куәландыру (қол қою) үшiн ЭЦҚ тiркеу куәлiгiн таңдауы; </w:t>
      </w:r>
      <w:r>
        <w:br/>
      </w:r>
      <w:r>
        <w:rPr>
          <w:rFonts w:ascii="Times New Roman"/>
          <w:b w:val="false"/>
          <w:i w:val="false"/>
          <w:color w:val="000000"/>
          <w:sz w:val="28"/>
        </w:rPr>
        <w:t>
</w:t>
      </w:r>
      <w:r>
        <w:rPr>
          <w:rFonts w:ascii="Times New Roman"/>
          <w:b w:val="false"/>
          <w:i w:val="false"/>
          <w:color w:val="000000"/>
          <w:sz w:val="28"/>
        </w:rPr>
        <w:t xml:space="preserve">
      7) 2-шарт - ЭҮҚ-ның тіркеу куәлігін қолдану мерзімін ЭҮП-та тексеру және кері қайтарылып алынған (жойылған) тіркеу куәліктерінің тізімде болмауы, сондай-ақ сұрауда көрсетілген ЖСН арасындағы сәйкестендіру деректерінің сәйкес келуі және ЭЦҚ тіркеу куәлігінде көрсетілген ЖСН; </w:t>
      </w:r>
      <w:r>
        <w:br/>
      </w:r>
      <w:r>
        <w:rPr>
          <w:rFonts w:ascii="Times New Roman"/>
          <w:b w:val="false"/>
          <w:i w:val="false"/>
          <w:color w:val="000000"/>
          <w:sz w:val="28"/>
        </w:rPr>
        <w:t>
</w:t>
      </w:r>
      <w:r>
        <w:rPr>
          <w:rFonts w:ascii="Times New Roman"/>
          <w:b w:val="false"/>
          <w:i w:val="false"/>
          <w:color w:val="000000"/>
          <w:sz w:val="28"/>
        </w:rPr>
        <w:t xml:space="preserve">
      8) 5-үдерiс - көрсетілетін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9) 6-үдерiс - мемлекеттік қызмет көрсетуге сұрау салудың толтырылған нысанына (енгiзiлген деректердiң) толтырылған нысанын көрсетілетін қызметті алушының ЭЦҚ арқылы куәландыруы (қол қоюы); </w:t>
      </w:r>
      <w:r>
        <w:br/>
      </w:r>
      <w:r>
        <w:rPr>
          <w:rFonts w:ascii="Times New Roman"/>
          <w:b w:val="false"/>
          <w:i w:val="false"/>
          <w:color w:val="000000"/>
          <w:sz w:val="28"/>
        </w:rPr>
        <w:t>
</w:t>
      </w:r>
      <w:r>
        <w:rPr>
          <w:rFonts w:ascii="Times New Roman"/>
          <w:b w:val="false"/>
          <w:i w:val="false"/>
          <w:color w:val="000000"/>
          <w:sz w:val="28"/>
        </w:rPr>
        <w:t xml:space="preserve">
      10) 7-үдерiс - электрондық құжатты (көрсетілетін қызметті алушының сұрау салуын) «Е-лицензиялау» МДҚ АЖ тіркеу және «Е-лицензиялау» МДҚ АЖ сұрау салуды өңдеу; </w:t>
      </w:r>
      <w:r>
        <w:br/>
      </w:r>
      <w:r>
        <w:rPr>
          <w:rFonts w:ascii="Times New Roman"/>
          <w:b w:val="false"/>
          <w:i w:val="false"/>
          <w:color w:val="000000"/>
          <w:sz w:val="28"/>
        </w:rPr>
        <w:t>
</w:t>
      </w:r>
      <w:r>
        <w:rPr>
          <w:rFonts w:ascii="Times New Roman"/>
          <w:b w:val="false"/>
          <w:i w:val="false"/>
          <w:color w:val="000000"/>
          <w:sz w:val="28"/>
        </w:rPr>
        <w:t xml:space="preserve">
      11) 3-шарт - көрсетілетін қызметті берушінің мемлекеттiк қызметі алу үшін қойылатын талаптар мен шарттарға сәйкестігін тексеру; </w:t>
      </w:r>
      <w:r>
        <w:br/>
      </w:r>
      <w:r>
        <w:rPr>
          <w:rFonts w:ascii="Times New Roman"/>
          <w:b w:val="false"/>
          <w:i w:val="false"/>
          <w:color w:val="000000"/>
          <w:sz w:val="28"/>
        </w:rPr>
        <w:t>
</w:t>
      </w:r>
      <w:r>
        <w:rPr>
          <w:rFonts w:ascii="Times New Roman"/>
          <w:b w:val="false"/>
          <w:i w:val="false"/>
          <w:color w:val="000000"/>
          <w:sz w:val="28"/>
        </w:rPr>
        <w:t xml:space="preserve">
      12) 8-үдерiс - «Е-лицензиялау» МДҚ АЖ көрсетілетін қызметті алушының деректерінде бар бұзушылықтарға байланысты сұралатын мемлекеттік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13) 9-үдеріс - көрсетілетін қызметті алушының «Е-лицензиялау» МДҚ АЖ қалыптастырылған мемлекеттік қызметтің нәтижесін алуы. Электрондық құжат көрсетілетін қызметті берушінің уәкілетті тұлғаның ЭЦҚ пайдалану арқылы қалыптастырылады. </w:t>
      </w:r>
      <w:r>
        <w:br/>
      </w:r>
      <w:r>
        <w:rPr>
          <w:rFonts w:ascii="Times New Roman"/>
          <w:b w:val="false"/>
          <w:i w:val="false"/>
          <w:color w:val="000000"/>
          <w:sz w:val="28"/>
        </w:rPr>
        <w:t>
</w:t>
      </w:r>
      <w:r>
        <w:rPr>
          <w:rFonts w:ascii="Times New Roman"/>
          <w:b w:val="false"/>
          <w:i w:val="false"/>
          <w:color w:val="000000"/>
          <w:sz w:val="28"/>
        </w:rPr>
        <w:t>
      10. «Оңалтушы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алу»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126"/>
    <w:bookmarkStart w:name="z386" w:id="127"/>
    <w:p>
      <w:pPr>
        <w:spacing w:after="0"/>
        <w:ind w:left="0"/>
        <w:jc w:val="both"/>
      </w:pPr>
      <w:r>
        <w:rPr>
          <w:rFonts w:ascii="Times New Roman"/>
          <w:b w:val="false"/>
          <w:i w:val="false"/>
          <w:color w:val="000000"/>
          <w:sz w:val="28"/>
        </w:rPr>
        <w:t xml:space="preserve">
«Оңалтушы және (немесе) конкурстық   </w:t>
      </w:r>
      <w:r>
        <w:br/>
      </w:r>
      <w:r>
        <w:rPr>
          <w:rFonts w:ascii="Times New Roman"/>
          <w:b w:val="false"/>
          <w:i w:val="false"/>
          <w:color w:val="000000"/>
          <w:sz w:val="28"/>
        </w:rPr>
        <w:t xml:space="preserve">
басқарушылардың және (немесе) сырттай </w:t>
      </w:r>
      <w:r>
        <w:br/>
      </w:r>
      <w:r>
        <w:rPr>
          <w:rFonts w:ascii="Times New Roman"/>
          <w:b w:val="false"/>
          <w:i w:val="false"/>
          <w:color w:val="000000"/>
          <w:sz w:val="28"/>
        </w:rPr>
        <w:t xml:space="preserve">
байқау әкімшісінің қызметін жүзеге  </w:t>
      </w:r>
      <w:r>
        <w:br/>
      </w:r>
      <w:r>
        <w:rPr>
          <w:rFonts w:ascii="Times New Roman"/>
          <w:b w:val="false"/>
          <w:i w:val="false"/>
          <w:color w:val="000000"/>
          <w:sz w:val="28"/>
        </w:rPr>
        <w:t xml:space="preserve">
асыруға құқығы бар тұлғаларды тіркеу </w:t>
      </w:r>
      <w:r>
        <w:br/>
      </w:r>
      <w:r>
        <w:rPr>
          <w:rFonts w:ascii="Times New Roman"/>
          <w:b w:val="false"/>
          <w:i w:val="false"/>
          <w:color w:val="000000"/>
          <w:sz w:val="28"/>
        </w:rPr>
        <w:t>
және оларды тіркеуден алу»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27"/>
    <w:bookmarkStart w:name="z387" w:id="128"/>
    <w:p>
      <w:pPr>
        <w:spacing w:after="0"/>
        <w:ind w:left="0"/>
        <w:jc w:val="left"/>
      </w:pPr>
      <w:r>
        <w:rPr>
          <w:rFonts w:ascii="Times New Roman"/>
          <w:b/>
          <w:i w:val="false"/>
          <w:color w:val="000000"/>
        </w:rPr>
        <w:t xml:space="preserve"> 
Мемлекеттік қызметтің ХҚО АЖ арқылы көрсету</w:t>
      </w:r>
      <w:r>
        <w:br/>
      </w:r>
      <w:r>
        <w:rPr>
          <w:rFonts w:ascii="Times New Roman"/>
          <w:b/>
          <w:i w:val="false"/>
          <w:color w:val="000000"/>
        </w:rPr>
        <w:t>
кезінде өзара функционалдық әрекет етудің диаграммасы</w:t>
      </w:r>
    </w:p>
    <w:bookmarkEnd w:id="128"/>
    <w:p>
      <w:pPr>
        <w:spacing w:after="0"/>
        <w:ind w:left="0"/>
        <w:jc w:val="both"/>
      </w:pPr>
      <w:r>
        <w:drawing>
          <wp:inline distT="0" distB="0" distL="0" distR="0">
            <wp:extent cx="69723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972300" cy="3810000"/>
                    </a:xfrm>
                    <a:prstGeom prst="rect">
                      <a:avLst/>
                    </a:prstGeom>
                  </pic:spPr>
                </pic:pic>
              </a:graphicData>
            </a:graphic>
          </wp:inline>
        </w:drawing>
      </w:r>
    </w:p>
    <w:bookmarkStart w:name="z388" w:id="129"/>
    <w:p>
      <w:pPr>
        <w:spacing w:after="0"/>
        <w:ind w:left="0"/>
        <w:jc w:val="left"/>
      </w:pPr>
      <w:r>
        <w:rPr>
          <w:rFonts w:ascii="Times New Roman"/>
          <w:b/>
          <w:i w:val="false"/>
          <w:color w:val="000000"/>
        </w:rPr>
        <w:t xml:space="preserve"> 
Шартты белгілер:</w:t>
      </w:r>
    </w:p>
    <w:bookmarkEnd w:id="129"/>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975100" cy="4838700"/>
                    </a:xfrm>
                    <a:prstGeom prst="rect">
                      <a:avLst/>
                    </a:prstGeom>
                  </pic:spPr>
                </pic:pic>
              </a:graphicData>
            </a:graphic>
          </wp:inline>
        </w:drawing>
      </w:r>
    </w:p>
    <w:bookmarkStart w:name="z389" w:id="130"/>
    <w:p>
      <w:pPr>
        <w:spacing w:after="0"/>
        <w:ind w:left="0"/>
        <w:jc w:val="both"/>
      </w:pPr>
      <w:r>
        <w:rPr>
          <w:rFonts w:ascii="Times New Roman"/>
          <w:b w:val="false"/>
          <w:i w:val="false"/>
          <w:color w:val="000000"/>
          <w:sz w:val="28"/>
        </w:rPr>
        <w:t xml:space="preserve">
«Оңалтушы және (немесе) конкурстық   </w:t>
      </w:r>
      <w:r>
        <w:br/>
      </w:r>
      <w:r>
        <w:rPr>
          <w:rFonts w:ascii="Times New Roman"/>
          <w:b w:val="false"/>
          <w:i w:val="false"/>
          <w:color w:val="000000"/>
          <w:sz w:val="28"/>
        </w:rPr>
        <w:t xml:space="preserve">
басқарушылардың және (немесе) сырттай </w:t>
      </w:r>
      <w:r>
        <w:br/>
      </w:r>
      <w:r>
        <w:rPr>
          <w:rFonts w:ascii="Times New Roman"/>
          <w:b w:val="false"/>
          <w:i w:val="false"/>
          <w:color w:val="000000"/>
          <w:sz w:val="28"/>
        </w:rPr>
        <w:t xml:space="preserve">
байқау әкімшісінің қызметін жүзеге  </w:t>
      </w:r>
      <w:r>
        <w:br/>
      </w:r>
      <w:r>
        <w:rPr>
          <w:rFonts w:ascii="Times New Roman"/>
          <w:b w:val="false"/>
          <w:i w:val="false"/>
          <w:color w:val="000000"/>
          <w:sz w:val="28"/>
        </w:rPr>
        <w:t xml:space="preserve">
асыруға құқығы бар тұлғаларды тіркеу </w:t>
      </w:r>
      <w:r>
        <w:br/>
      </w:r>
      <w:r>
        <w:rPr>
          <w:rFonts w:ascii="Times New Roman"/>
          <w:b w:val="false"/>
          <w:i w:val="false"/>
          <w:color w:val="000000"/>
          <w:sz w:val="28"/>
        </w:rPr>
        <w:t>
және оларды тіркеуден алу»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30"/>
    <w:bookmarkStart w:name="z390" w:id="131"/>
    <w:p>
      <w:pPr>
        <w:spacing w:after="0"/>
        <w:ind w:left="0"/>
        <w:jc w:val="left"/>
      </w:pPr>
      <w:r>
        <w:rPr>
          <w:rFonts w:ascii="Times New Roman"/>
          <w:b/>
          <w:i w:val="false"/>
          <w:color w:val="000000"/>
        </w:rPr>
        <w:t xml:space="preserve"> 
Мемлекеттік қызметтің ЭҮП арқылы көрсету кезінде өзара</w:t>
      </w:r>
      <w:r>
        <w:br/>
      </w:r>
      <w:r>
        <w:rPr>
          <w:rFonts w:ascii="Times New Roman"/>
          <w:b/>
          <w:i w:val="false"/>
          <w:color w:val="000000"/>
        </w:rPr>
        <w:t>
функционалдық әрекет етудің диаграммасы</w:t>
      </w:r>
    </w:p>
    <w:bookmarkEnd w:id="131"/>
    <w:p>
      <w:pPr>
        <w:spacing w:after="0"/>
        <w:ind w:left="0"/>
        <w:jc w:val="both"/>
      </w:pPr>
      <w:r>
        <w:drawing>
          <wp:inline distT="0" distB="0" distL="0" distR="0">
            <wp:extent cx="70739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73900" cy="3644900"/>
                    </a:xfrm>
                    <a:prstGeom prst="rect">
                      <a:avLst/>
                    </a:prstGeom>
                  </pic:spPr>
                </pic:pic>
              </a:graphicData>
            </a:graphic>
          </wp:inline>
        </w:drawing>
      </w:r>
    </w:p>
    <w:bookmarkStart w:name="z391" w:id="132"/>
    <w:p>
      <w:pPr>
        <w:spacing w:after="0"/>
        <w:ind w:left="0"/>
        <w:jc w:val="left"/>
      </w:pPr>
      <w:r>
        <w:rPr>
          <w:rFonts w:ascii="Times New Roman"/>
          <w:b/>
          <w:i w:val="false"/>
          <w:color w:val="000000"/>
        </w:rPr>
        <w:t xml:space="preserve"> 
Шартты белгілер:</w:t>
      </w:r>
    </w:p>
    <w:bookmarkEnd w:id="132"/>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975100" cy="4838700"/>
                    </a:xfrm>
                    <a:prstGeom prst="rect">
                      <a:avLst/>
                    </a:prstGeom>
                  </pic:spPr>
                </pic:pic>
              </a:graphicData>
            </a:graphic>
          </wp:inline>
        </w:drawing>
      </w:r>
    </w:p>
    <w:bookmarkStart w:name="z392" w:id="133"/>
    <w:p>
      <w:pPr>
        <w:spacing w:after="0"/>
        <w:ind w:left="0"/>
        <w:jc w:val="both"/>
      </w:pPr>
      <w:r>
        <w:rPr>
          <w:rFonts w:ascii="Times New Roman"/>
          <w:b w:val="false"/>
          <w:i w:val="false"/>
          <w:color w:val="000000"/>
          <w:sz w:val="28"/>
        </w:rPr>
        <w:t xml:space="preserve">
«Оңалтушы және (немесе) конкурстық   </w:t>
      </w:r>
      <w:r>
        <w:br/>
      </w:r>
      <w:r>
        <w:rPr>
          <w:rFonts w:ascii="Times New Roman"/>
          <w:b w:val="false"/>
          <w:i w:val="false"/>
          <w:color w:val="000000"/>
          <w:sz w:val="28"/>
        </w:rPr>
        <w:t xml:space="preserve">
басқарушылардың және (немесе) сырттай </w:t>
      </w:r>
      <w:r>
        <w:br/>
      </w:r>
      <w:r>
        <w:rPr>
          <w:rFonts w:ascii="Times New Roman"/>
          <w:b w:val="false"/>
          <w:i w:val="false"/>
          <w:color w:val="000000"/>
          <w:sz w:val="28"/>
        </w:rPr>
        <w:t xml:space="preserve">
байқау әкімшісінің қызметін жүзеге  </w:t>
      </w:r>
      <w:r>
        <w:br/>
      </w:r>
      <w:r>
        <w:rPr>
          <w:rFonts w:ascii="Times New Roman"/>
          <w:b w:val="false"/>
          <w:i w:val="false"/>
          <w:color w:val="000000"/>
          <w:sz w:val="28"/>
        </w:rPr>
        <w:t xml:space="preserve">
асыруға құқығы бар тұлғаларды тіркеу </w:t>
      </w:r>
      <w:r>
        <w:br/>
      </w:r>
      <w:r>
        <w:rPr>
          <w:rFonts w:ascii="Times New Roman"/>
          <w:b w:val="false"/>
          <w:i w:val="false"/>
          <w:color w:val="000000"/>
          <w:sz w:val="28"/>
        </w:rPr>
        <w:t>
және оларды тіркеуден алу»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133"/>
    <w:bookmarkStart w:name="z393" w:id="134"/>
    <w:p>
      <w:pPr>
        <w:spacing w:after="0"/>
        <w:ind w:left="0"/>
        <w:jc w:val="left"/>
      </w:pPr>
      <w:r>
        <w:rPr>
          <w:rFonts w:ascii="Times New Roman"/>
          <w:b/>
          <w:i w:val="false"/>
          <w:color w:val="000000"/>
        </w:rPr>
        <w:t xml:space="preserve"> 
ХҚО арқылы «Оңалтушы және (немесе) конкурстық басқарушылардың</w:t>
      </w:r>
      <w:r>
        <w:br/>
      </w:r>
      <w:r>
        <w:rPr>
          <w:rFonts w:ascii="Times New Roman"/>
          <w:b/>
          <w:i w:val="false"/>
          <w:color w:val="000000"/>
        </w:rPr>
        <w:t>
және (немесе) сырттай байқау әкімшісінің қызметін жүзеге</w:t>
      </w:r>
      <w:r>
        <w:br/>
      </w:r>
      <w:r>
        <w:rPr>
          <w:rFonts w:ascii="Times New Roman"/>
          <w:b/>
          <w:i w:val="false"/>
          <w:color w:val="000000"/>
        </w:rPr>
        <w:t>
асыруға құқығы бар тұлғаларды тіркеу және оларды тіркеуден алу»</w:t>
      </w:r>
      <w:r>
        <w:br/>
      </w:r>
      <w:r>
        <w:rPr>
          <w:rFonts w:ascii="Times New Roman"/>
          <w:b/>
          <w:i w:val="false"/>
          <w:color w:val="000000"/>
        </w:rPr>
        <w:t>
мемлекеттік қызмет көрсетудің бизнес-үдерістерінің анықтамалығы</w:t>
      </w:r>
    </w:p>
    <w:bookmarkEnd w:id="134"/>
    <w:p>
      <w:pPr>
        <w:spacing w:after="0"/>
        <w:ind w:left="0"/>
        <w:jc w:val="both"/>
      </w:pPr>
      <w:r>
        <w:drawing>
          <wp:inline distT="0" distB="0" distL="0" distR="0">
            <wp:extent cx="83566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356600" cy="35687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382000" cy="2260600"/>
                    </a:xfrm>
                    <a:prstGeom prst="rect">
                      <a:avLst/>
                    </a:prstGeom>
                  </pic:spPr>
                </pic:pic>
              </a:graphicData>
            </a:graphic>
          </wp:inline>
        </w:drawing>
      </w:r>
    </w:p>
    <w:bookmarkStart w:name="z394" w:id="135"/>
    <w:p>
      <w:pPr>
        <w:spacing w:after="0"/>
        <w:ind w:left="0"/>
        <w:jc w:val="both"/>
      </w:pPr>
      <w:r>
        <w:rPr>
          <w:rFonts w:ascii="Times New Roman"/>
          <w:b w:val="false"/>
          <w:i w:val="false"/>
          <w:color w:val="000000"/>
          <w:sz w:val="28"/>
        </w:rPr>
        <w:t xml:space="preserve">
«Оңалтушы және (немесе) конкурстық   </w:t>
      </w:r>
      <w:r>
        <w:br/>
      </w:r>
      <w:r>
        <w:rPr>
          <w:rFonts w:ascii="Times New Roman"/>
          <w:b w:val="false"/>
          <w:i w:val="false"/>
          <w:color w:val="000000"/>
          <w:sz w:val="28"/>
        </w:rPr>
        <w:t xml:space="preserve">
басқарушылардың және (немесе) сырттай </w:t>
      </w:r>
      <w:r>
        <w:br/>
      </w:r>
      <w:r>
        <w:rPr>
          <w:rFonts w:ascii="Times New Roman"/>
          <w:b w:val="false"/>
          <w:i w:val="false"/>
          <w:color w:val="000000"/>
          <w:sz w:val="28"/>
        </w:rPr>
        <w:t xml:space="preserve">
байқау әкімшісінің қызметін жүзеге  </w:t>
      </w:r>
      <w:r>
        <w:br/>
      </w:r>
      <w:r>
        <w:rPr>
          <w:rFonts w:ascii="Times New Roman"/>
          <w:b w:val="false"/>
          <w:i w:val="false"/>
          <w:color w:val="000000"/>
          <w:sz w:val="28"/>
        </w:rPr>
        <w:t xml:space="preserve">
асыруға құқығы бар тұлғаларды тіркеу </w:t>
      </w:r>
      <w:r>
        <w:br/>
      </w:r>
      <w:r>
        <w:rPr>
          <w:rFonts w:ascii="Times New Roman"/>
          <w:b w:val="false"/>
          <w:i w:val="false"/>
          <w:color w:val="000000"/>
          <w:sz w:val="28"/>
        </w:rPr>
        <w:t>
және оларды тіркеуден алу»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135"/>
    <w:bookmarkStart w:name="z395" w:id="136"/>
    <w:p>
      <w:pPr>
        <w:spacing w:after="0"/>
        <w:ind w:left="0"/>
        <w:jc w:val="left"/>
      </w:pPr>
      <w:r>
        <w:rPr>
          <w:rFonts w:ascii="Times New Roman"/>
          <w:b/>
          <w:i w:val="false"/>
          <w:color w:val="000000"/>
        </w:rPr>
        <w:t xml:space="preserve"> 
ЭҮП арқылы «Оңалтушы және (немесе) конкурстық басқарушылардың</w:t>
      </w:r>
      <w:r>
        <w:br/>
      </w:r>
      <w:r>
        <w:rPr>
          <w:rFonts w:ascii="Times New Roman"/>
          <w:b/>
          <w:i w:val="false"/>
          <w:color w:val="000000"/>
        </w:rPr>
        <w:t>
және (немесе) сырттай байқау әкімшісінің қызметін жүзеге</w:t>
      </w:r>
      <w:r>
        <w:br/>
      </w:r>
      <w:r>
        <w:rPr>
          <w:rFonts w:ascii="Times New Roman"/>
          <w:b/>
          <w:i w:val="false"/>
          <w:color w:val="000000"/>
        </w:rPr>
        <w:t>
асыруға құқығы бар тұлғаларды тіркеу және оларды тіркеуден алу»</w:t>
      </w:r>
      <w:r>
        <w:br/>
      </w:r>
      <w:r>
        <w:rPr>
          <w:rFonts w:ascii="Times New Roman"/>
          <w:b/>
          <w:i w:val="false"/>
          <w:color w:val="000000"/>
        </w:rPr>
        <w:t>
мемлекеттік қызмет көрсетудің бизнес- үдерістерінің</w:t>
      </w:r>
      <w:r>
        <w:br/>
      </w:r>
      <w:r>
        <w:rPr>
          <w:rFonts w:ascii="Times New Roman"/>
          <w:b/>
          <w:i w:val="false"/>
          <w:color w:val="000000"/>
        </w:rPr>
        <w:t>
анықтамалығы</w:t>
      </w:r>
    </w:p>
    <w:bookmarkEnd w:id="136"/>
    <w:p>
      <w:pPr>
        <w:spacing w:after="0"/>
        <w:ind w:left="0"/>
        <w:jc w:val="both"/>
      </w:pPr>
      <w:r>
        <w:drawing>
          <wp:inline distT="0" distB="0" distL="0" distR="0">
            <wp:extent cx="82169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216900" cy="35814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382000" cy="2260600"/>
                    </a:xfrm>
                    <a:prstGeom prst="rect">
                      <a:avLst/>
                    </a:prstGeom>
                  </pic:spPr>
                </pic:pic>
              </a:graphicData>
            </a:graphic>
          </wp:inline>
        </w:drawing>
      </w:r>
    </w:p>
    <w:bookmarkStart w:name="z396" w:id="1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8-қосымша          </w:t>
      </w:r>
    </w:p>
    <w:bookmarkEnd w:id="137"/>
    <w:bookmarkStart w:name="z397" w:id="138"/>
    <w:p>
      <w:pPr>
        <w:spacing w:after="0"/>
        <w:ind w:left="0"/>
        <w:jc w:val="left"/>
      </w:pPr>
      <w:r>
        <w:rPr>
          <w:rFonts w:ascii="Times New Roman"/>
          <w:b/>
          <w:i w:val="false"/>
          <w:color w:val="000000"/>
        </w:rPr>
        <w:t xml:space="preserve"> 
«Дара кәсіпкерлерге патент беру» мемлекеттік көрсетілетін</w:t>
      </w:r>
      <w:r>
        <w:br/>
      </w:r>
      <w:r>
        <w:rPr>
          <w:rFonts w:ascii="Times New Roman"/>
          <w:b/>
          <w:i w:val="false"/>
          <w:color w:val="000000"/>
        </w:rPr>
        <w:t>
қызмет регламенті</w:t>
      </w:r>
    </w:p>
    <w:bookmarkEnd w:id="138"/>
    <w:bookmarkStart w:name="z398" w:id="139"/>
    <w:p>
      <w:pPr>
        <w:spacing w:after="0"/>
        <w:ind w:left="0"/>
        <w:jc w:val="left"/>
      </w:pPr>
      <w:r>
        <w:rPr>
          <w:rFonts w:ascii="Times New Roman"/>
          <w:b/>
          <w:i w:val="false"/>
          <w:color w:val="000000"/>
        </w:rPr>
        <w:t xml:space="preserve"> 
1. Жалпы ережелер</w:t>
      </w:r>
    </w:p>
    <w:bookmarkEnd w:id="139"/>
    <w:bookmarkStart w:name="z399" w:id="140"/>
    <w:p>
      <w:pPr>
        <w:spacing w:after="0"/>
        <w:ind w:left="0"/>
        <w:jc w:val="both"/>
      </w:pPr>
      <w:r>
        <w:rPr>
          <w:rFonts w:ascii="Times New Roman"/>
          <w:b w:val="false"/>
          <w:i w:val="false"/>
          <w:color w:val="000000"/>
          <w:sz w:val="28"/>
        </w:rPr>
        <w:t>
      1. «Дара кәсіпкерлерге патент беру» мемлекеттік көрсетілетін қызметті (бұдан әрі – мемлекеттік көрсетілетін қызмет) аудандар, қалалардағы аудандар және қалалар, арнайы экономикалық аймақтардың аумақтары бойынша салық басқармалары (бұдан әрі - көрсетілетін қызметті беруші), ақпараттарды қабылдау және өңдеу орталықтары (бұдан әрі - ҚӨО),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нәтижесі Патентті салық органының ақпараттық жүйенде қалыптастыру болып табылады. </w:t>
      </w:r>
      <w:r>
        <w:br/>
      </w:r>
      <w:r>
        <w:rPr>
          <w:rFonts w:ascii="Times New Roman"/>
          <w:b w:val="false"/>
          <w:i w:val="false"/>
          <w:color w:val="000000"/>
          <w:sz w:val="28"/>
        </w:rPr>
        <w:t>
      Мемлекеттік қызметті көрсету нәтижесін беру нысаны: электрондық түрде.</w:t>
      </w:r>
    </w:p>
    <w:bookmarkEnd w:id="140"/>
    <w:bookmarkStart w:name="z402" w:id="141"/>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w:t>
      </w:r>
    </w:p>
    <w:bookmarkEnd w:id="141"/>
    <w:bookmarkStart w:name="z403" w:id="142"/>
    <w:p>
      <w:pPr>
        <w:spacing w:after="0"/>
        <w:ind w:left="0"/>
        <w:jc w:val="both"/>
      </w:pPr>
      <w:r>
        <w:rPr>
          <w:rFonts w:ascii="Times New Roman"/>
          <w:b w:val="false"/>
          <w:i w:val="false"/>
          <w:color w:val="000000"/>
          <w:sz w:val="28"/>
        </w:rPr>
        <w:t>
      4. Мемлекеттік көрсетілетін қызметтің рәсімінің (іс-қимылының) басталуының негіздемесі Қазақстан Республикасы Үкіметінің 2014 жылғы 5 наурыздағы № 200 қаулысымен бекітілген, «Дара кәсіпкерлерге патент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қызметті алушыдан Стандарттың 9-тармағында көрсетілген құжаттарды қабылдайды– 1 минут; </w:t>
      </w:r>
      <w:r>
        <w:br/>
      </w:r>
      <w:r>
        <w:rPr>
          <w:rFonts w:ascii="Times New Roman"/>
          <w:b w:val="false"/>
          <w:i w:val="false"/>
          <w:color w:val="000000"/>
          <w:sz w:val="28"/>
        </w:rPr>
        <w:t>
      патент құны есебінде (бұдан әрі – есеп) көрсетілген деректермен, жеке басын куәландыратын құжаттағы деректерді салыстырады – 2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 2 минут;</w:t>
      </w:r>
      <w:r>
        <w:br/>
      </w:r>
      <w:r>
        <w:rPr>
          <w:rFonts w:ascii="Times New Roman"/>
          <w:b w:val="false"/>
          <w:i w:val="false"/>
          <w:color w:val="000000"/>
          <w:sz w:val="28"/>
        </w:rPr>
        <w:t>
      көрсетілетін қызмет алушының көзінше – 5 минут:</w:t>
      </w:r>
      <w:r>
        <w:br/>
      </w:r>
      <w:r>
        <w:rPr>
          <w:rFonts w:ascii="Times New Roman"/>
          <w:b w:val="false"/>
          <w:i w:val="false"/>
          <w:color w:val="000000"/>
          <w:sz w:val="28"/>
        </w:rPr>
        <w:t>
      Стандарттың 9-тармағына сәйкес ұсынылған құжаттардың және қосымшалардың толықтығын;</w:t>
      </w:r>
      <w:r>
        <w:br/>
      </w:r>
      <w:r>
        <w:rPr>
          <w:rFonts w:ascii="Times New Roman"/>
          <w:b w:val="false"/>
          <w:i w:val="false"/>
          <w:color w:val="000000"/>
          <w:sz w:val="28"/>
        </w:rPr>
        <w:t>
      салық төлеушінің салықтық өтініштегі көрсетілген деректерді Біріктірілген салықтық ақпараттық жүйенің (бұдан әрі – БСАЖ) тіркеу деректеріндегі бар мәліметтермен салыстырып тексереді;</w:t>
      </w:r>
      <w:r>
        <w:br/>
      </w:r>
      <w:r>
        <w:rPr>
          <w:rFonts w:ascii="Times New Roman"/>
          <w:b w:val="false"/>
          <w:i w:val="false"/>
          <w:color w:val="000000"/>
          <w:sz w:val="28"/>
        </w:rPr>
        <w:t>
      салық есептілігін өндеу сервисі ақпараттық жүйесінде (бұдан әрі – СЕӨС АЖ) есепті тіркейді - 5 минут;</w:t>
      </w:r>
      <w:r>
        <w:br/>
      </w:r>
      <w:r>
        <w:rPr>
          <w:rFonts w:ascii="Times New Roman"/>
          <w:b w:val="false"/>
          <w:i w:val="false"/>
          <w:color w:val="000000"/>
          <w:sz w:val="28"/>
        </w:rPr>
        <w:t>
      есептің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 қабылдағаны туралы талон (бұдан әрі – талон) береді - 3 минут;</w:t>
      </w:r>
      <w:r>
        <w:br/>
      </w:r>
      <w:r>
        <w:rPr>
          <w:rFonts w:ascii="Times New Roman"/>
          <w:b w:val="false"/>
          <w:i w:val="false"/>
          <w:color w:val="000000"/>
          <w:sz w:val="28"/>
        </w:rPr>
        <w:t>
      құжаттарды өңдеуге жауапты қызметкерге кіріс құжаттарын береді – 10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есептің деректерін енгізеді және салық органдарының ақпараттық жүйесінде дара кәсіпкерлер үшін арнайы салық режимін қолдануға патентті қалыптастыру үшін өндеуге жібереді, есепті ұсыну күнінен кейінгі –1 жұмыс күні ішінде;</w:t>
      </w:r>
      <w:r>
        <w:br/>
      </w:r>
      <w:r>
        <w:rPr>
          <w:rFonts w:ascii="Times New Roman"/>
          <w:b w:val="false"/>
          <w:i w:val="false"/>
          <w:color w:val="000000"/>
          <w:sz w:val="28"/>
        </w:rPr>
        <w:t>
      құжаттарды беруге жауапты қызметкерге қағаз жеткізгіштегі электрондық патентті береді –10 минут;</w:t>
      </w:r>
      <w:r>
        <w:br/>
      </w:r>
      <w:r>
        <w:rPr>
          <w:rFonts w:ascii="Times New Roman"/>
          <w:b w:val="false"/>
          <w:i w:val="false"/>
          <w:color w:val="000000"/>
          <w:sz w:val="28"/>
        </w:rPr>
        <w:t>
</w:t>
      </w:r>
      <w:r>
        <w:rPr>
          <w:rFonts w:ascii="Times New Roman"/>
          <w:b w:val="false"/>
          <w:i w:val="false"/>
          <w:color w:val="000000"/>
          <w:sz w:val="28"/>
        </w:rPr>
        <w:t>
      3) құжаттарды беруге жауапты қызметкер қызметті алушы талонмен және жеке басын куәландыратын құжаттармен жүгінген кезде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беретін журналда (бұдан әрі - Журнал) шығыс құжаттарын тіркейді және Журналға қол қойдырып қолма-қол береді – 10 минут. </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үдерісінің келесі рәсімін (іс-қимылын) орындауды бастау үшін негіз болып қабылданған кіріс құжаттарын Excel пішінінде жүргізілетін тізімдеме бойынша беру табылады. Құжаттарды қабылдауға жауапты қызметкер тізімдеменің үш данасын басып шығарады, оларға құжаттарды қабылдауға жауапты қызметкер мен құжаттарды өңдеуге жауапты қызметкер қолдарын қояды – бір данасы қабылдауға жауапты қызметкерде қалады, екі данасы құжаттармен бірге өңдеуге жауапты қызметкерге беріледі. Құжаттарды өңдеу аяқталуы бойынша, өңдеуге жауапты қызметкер тізімдеменің үшінші данасындағы тиісті бағандарды толтырып, шығыс құжаттарымен бірге құжаттарды беруге жауапты қызметкерге береді. </w:t>
      </w:r>
    </w:p>
    <w:bookmarkEnd w:id="142"/>
    <w:bookmarkStart w:name="z409" w:id="143"/>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w:t>
      </w:r>
    </w:p>
    <w:bookmarkEnd w:id="143"/>
    <w:bookmarkStart w:name="z410" w:id="144"/>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қызмет алушының берген құжаттарын қабылдайды, тексереді және тіркейді – 20 минут.</w:t>
      </w:r>
      <w:r>
        <w:br/>
      </w:r>
      <w:r>
        <w:rPr>
          <w:rFonts w:ascii="Times New Roman"/>
          <w:b w:val="false"/>
          <w:i w:val="false"/>
          <w:color w:val="000000"/>
          <w:sz w:val="28"/>
        </w:rPr>
        <w:t>
      құжаттарды өңдеуге жауапты қызметкер осы Мемлекеттік көрсетілетін қызмет регламетінің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құжаттарды өңдеуге береді.</w:t>
      </w:r>
      <w:r>
        <w:br/>
      </w:r>
      <w:r>
        <w:rPr>
          <w:rFonts w:ascii="Times New Roman"/>
          <w:b w:val="false"/>
          <w:i w:val="false"/>
          <w:color w:val="000000"/>
          <w:sz w:val="28"/>
        </w:rPr>
        <w:t>
</w:t>
      </w:r>
      <w:r>
        <w:rPr>
          <w:rFonts w:ascii="Times New Roman"/>
          <w:b w:val="false"/>
          <w:i w:val="false"/>
          <w:color w:val="000000"/>
          <w:sz w:val="28"/>
        </w:rPr>
        <w:t>
      9.Құжаттарды өңдеуге жауапты қызметкер есептің деректерін енгізеді және салық органдарының ақпараттық жүйесінде дара кәсіпкерлер үшін арнайы салық режимін қолдануға патентті қалыптастыру үшін өндеуге жіберу, есепті ұсыну күнінен кейінгі –1 жұмыс күні ішінде;</w:t>
      </w:r>
      <w:r>
        <w:br/>
      </w:r>
      <w:r>
        <w:rPr>
          <w:rFonts w:ascii="Times New Roman"/>
          <w:b w:val="false"/>
          <w:i w:val="false"/>
          <w:color w:val="000000"/>
          <w:sz w:val="28"/>
        </w:rPr>
        <w:t>
      құжаттарды беруге жауапты қызметкерге қағаз жеткізгіштегі электрондық патентті береді – 10 минут.</w:t>
      </w:r>
      <w:r>
        <w:br/>
      </w:r>
      <w:r>
        <w:rPr>
          <w:rFonts w:ascii="Times New Roman"/>
          <w:b w:val="false"/>
          <w:i w:val="false"/>
          <w:color w:val="000000"/>
          <w:sz w:val="28"/>
        </w:rPr>
        <w:t>
</w:t>
      </w:r>
      <w:r>
        <w:rPr>
          <w:rFonts w:ascii="Times New Roman"/>
          <w:b w:val="false"/>
          <w:i w:val="false"/>
          <w:color w:val="000000"/>
          <w:sz w:val="28"/>
        </w:rPr>
        <w:t xml:space="preserve">
      10. Құжаттарды беруге жауапты қызметкер қызметті алушы талонмен және жеке басын куәландыратын құжаттармен жүгінген кезде қағаз жеткізгіштегі электрондық патентті Журналда тіркейді және Журналға қол қойдырып қолма-қол береді – 10 минут. </w:t>
      </w:r>
      <w:r>
        <w:br/>
      </w:r>
      <w:r>
        <w:rPr>
          <w:rFonts w:ascii="Times New Roman"/>
          <w:b w:val="false"/>
          <w:i w:val="false"/>
          <w:color w:val="000000"/>
          <w:sz w:val="28"/>
        </w:rPr>
        <w:t>
</w:t>
      </w:r>
      <w:r>
        <w:rPr>
          <w:rFonts w:ascii="Times New Roman"/>
          <w:b w:val="false"/>
          <w:i w:val="false"/>
          <w:color w:val="000000"/>
          <w:sz w:val="28"/>
        </w:rPr>
        <w:t>
      11. «Дара кәсіпкерлерге патент беру»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44"/>
    <w:bookmarkStart w:name="z415" w:id="145"/>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145"/>
    <w:bookmarkStart w:name="z416" w:id="146"/>
    <w:p>
      <w:pPr>
        <w:spacing w:after="0"/>
        <w:ind w:left="0"/>
        <w:jc w:val="both"/>
      </w:pPr>
      <w:r>
        <w:rPr>
          <w:rFonts w:ascii="Times New Roman"/>
          <w:b w:val="false"/>
          <w:i w:val="false"/>
          <w:color w:val="000000"/>
          <w:sz w:val="28"/>
        </w:rPr>
        <w:t>
      12. Қызметті берушінің және қызметті алушының ЭҮП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(ЭҮП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компьютерінің интернет-браузерiнде сақталып тұрған өзiнiң электрондық цифрлы қол қойып (бұдан әрі – ЭЦҚ) тiркеу куәлiгiнiң көмегiмен алушының ЭҮП тiркеудi жүзеге асырады, бұл ретте қызметті алушы туралы жеке тұлғаның мемлекеттік деректер қорынан/заңды тұлғалардың мемлекеттік деректер қорынан (бұдан әрі - ЖТ МДҚ/ЗТ МДҚ) мәліметтер автоматты жүйеде алынады және сақталады (ЭҮП-да тiркелмеген қызметті алушылар үшiн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1-үдеріс - қызметті алушының жеке сәйкестендіру нөмірін/бизнес сәйкестендіру нөмірін (бұдан әрі - ЖСН/БСН) енгізу үдерісі (авторландыру үдерісі) немесе мемлекеттік қызметті алу үшін ЭЦҚ тіркеу куәлігінің көмегімен ЭҮП-ке парольді авторландыру; </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ЭҮП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мемлекеттік қызметті алушының осы Мемлекеттік көрсетілетін қызмет регламентінде көрсетілген қызметті таңдап алуы, қызмет көрсету үшін сауал түрін экранға шығару және құрылымдық пен форматтық талаптарды ескере отырып сауал нысандарын толтыру (деректерді енгізу), сондай-ақ қызметті алушының деректерi туралы электрондық үкімет щлюзі (бұдан әрі – ЭҮШ) арқылы ЖТ МДҚ/ЗТ МДҚ-на автоматты сауалдар жіберу;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ЖТ МДҚ/ЗТ МДҚ-ғы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 мемлекеттік қызметті алушының ЖТ МДҚ/ЗТ МДҚ-да деректері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ЭҮП-да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мемлекеттік қызметті алушының ЭЦҚ түпнұсқалығы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мемлекеттік қызметті алушының ЭЦҚ арқылы қызмет көрсетуі үшін сауалды куәландыруы және ЭҮШ арқылы электрондық түрдегі құжатты (сауалды) қызметті берушінің өңдеуі үшін БСАЖ -не жіберу; </w:t>
      </w:r>
      <w:r>
        <w:br/>
      </w:r>
      <w:r>
        <w:rPr>
          <w:rFonts w:ascii="Times New Roman"/>
          <w:b w:val="false"/>
          <w:i w:val="false"/>
          <w:color w:val="000000"/>
          <w:sz w:val="28"/>
        </w:rPr>
        <w:t>
</w:t>
      </w:r>
      <w:r>
        <w:rPr>
          <w:rFonts w:ascii="Times New Roman"/>
          <w:b w:val="false"/>
          <w:i w:val="false"/>
          <w:color w:val="000000"/>
          <w:sz w:val="28"/>
        </w:rPr>
        <w:t xml:space="preserve">
      12) 8-үдеріс - БСАЖ-де электрондық түрдегі құжатты тіркеу; </w:t>
      </w:r>
      <w:r>
        <w:br/>
      </w:r>
      <w:r>
        <w:rPr>
          <w:rFonts w:ascii="Times New Roman"/>
          <w:b w:val="false"/>
          <w:i w:val="false"/>
          <w:color w:val="000000"/>
          <w:sz w:val="28"/>
        </w:rPr>
        <w:t>
</w:t>
      </w:r>
      <w:r>
        <w:rPr>
          <w:rFonts w:ascii="Times New Roman"/>
          <w:b w:val="false"/>
          <w:i w:val="false"/>
          <w:color w:val="000000"/>
          <w:sz w:val="28"/>
        </w:rPr>
        <w:t xml:space="preserve">
      13) 4-шарт - қызметті берушімен сауалды тексеру (өңдеу); </w:t>
      </w:r>
      <w:r>
        <w:br/>
      </w:r>
      <w:r>
        <w:rPr>
          <w:rFonts w:ascii="Times New Roman"/>
          <w:b w:val="false"/>
          <w:i w:val="false"/>
          <w:color w:val="000000"/>
          <w:sz w:val="28"/>
        </w:rPr>
        <w:t>
</w:t>
      </w:r>
      <w:r>
        <w:rPr>
          <w:rFonts w:ascii="Times New Roman"/>
          <w:b w:val="false"/>
          <w:i w:val="false"/>
          <w:color w:val="000000"/>
          <w:sz w:val="28"/>
        </w:rPr>
        <w:t xml:space="preserve">
      14) 9-үдеріс – салықтық өтінішті беру күні салық кезеңіне салық есептілігін БСАЖ-де бас тарту туралы уәжделген жауапты қалыптастыру; </w:t>
      </w:r>
      <w:r>
        <w:br/>
      </w:r>
      <w:r>
        <w:rPr>
          <w:rFonts w:ascii="Times New Roman"/>
          <w:b w:val="false"/>
          <w:i w:val="false"/>
          <w:color w:val="000000"/>
          <w:sz w:val="28"/>
        </w:rPr>
        <w:t>
</w:t>
      </w:r>
      <w:r>
        <w:rPr>
          <w:rFonts w:ascii="Times New Roman"/>
          <w:b w:val="false"/>
          <w:i w:val="false"/>
          <w:color w:val="000000"/>
          <w:sz w:val="28"/>
        </w:rPr>
        <w:t>
      15) 10-үдеріс – мемлекеттік қызметті алушының БСАЖ-де қалыптастырылған қызмет нәтижесін алуы. Электрондық құжат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13. Қызметті берушінің және қызметті алушының «Салық төлеушінің кабинеті» (бұдан әрі – СТК) веб-қосымшасы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5-қосымшасында</w:t>
      </w:r>
      <w:r>
        <w:rPr>
          <w:rFonts w:ascii="Times New Roman"/>
          <w:b w:val="false"/>
          <w:i w:val="false"/>
          <w:color w:val="000000"/>
          <w:sz w:val="28"/>
        </w:rPr>
        <w:t>(СТК арқылы мемлекеттік қызмет көрсету кезіндегі өзара іс-қимылдардың функционалды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1-үдеріс - қызметті алушы компьютерінің интернет-браузерiнде сақталып тұрған өзiнiң электрондық цифрлы қол қойып (бұдан әрі – ЭЦҚ) тiркеу куәлiгiнiң көмегiмен қызметті алушы СТК тiркеудi жүзеге асырады, бұл ретте қызметті алушы туралы мәліметтер тіркеу деректерінен автоматты жүйеде алынады және сақталады; </w:t>
      </w:r>
      <w:r>
        <w:br/>
      </w:r>
      <w:r>
        <w:rPr>
          <w:rFonts w:ascii="Times New Roman"/>
          <w:b w:val="false"/>
          <w:i w:val="false"/>
          <w:color w:val="000000"/>
          <w:sz w:val="28"/>
        </w:rPr>
        <w:t>
</w:t>
      </w:r>
      <w:r>
        <w:rPr>
          <w:rFonts w:ascii="Times New Roman"/>
          <w:b w:val="false"/>
          <w:i w:val="false"/>
          <w:color w:val="000000"/>
          <w:sz w:val="28"/>
        </w:rPr>
        <w:t xml:space="preserve">
      2) 1-шарт - жеке сәйкестендіру нөмірі (ЖСН/БСН)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xml:space="preserve">
      3) 2-үдеріс - қызметті алушының деректерiнде бұзушылықтар болуына байланысты авторландырудан бас тарту туралы хабарламаны СТК қалыптастыру; </w:t>
      </w:r>
      <w:r>
        <w:br/>
      </w:r>
      <w:r>
        <w:rPr>
          <w:rFonts w:ascii="Times New Roman"/>
          <w:b w:val="false"/>
          <w:i w:val="false"/>
          <w:color w:val="000000"/>
          <w:sz w:val="28"/>
        </w:rPr>
        <w:t>
</w:t>
      </w:r>
      <w:r>
        <w:rPr>
          <w:rFonts w:ascii="Times New Roman"/>
          <w:b w:val="false"/>
          <w:i w:val="false"/>
          <w:color w:val="000000"/>
          <w:sz w:val="28"/>
        </w:rPr>
        <w:t xml:space="preserve">
      4) 3-үдеріс - мемлекеттік қызметті алушының осы Мемлекеттік көрсетілетін қызмет регламентінде көрсетілген қызметті таңдап алуы, қызмет көрсету үшін сауал түрін экранға шығару және құрылымдық пен форматтық талаптарды ескере отырып сауал нысандарын толтыру (деректерді енгізу); </w:t>
      </w:r>
      <w:r>
        <w:br/>
      </w:r>
      <w:r>
        <w:rPr>
          <w:rFonts w:ascii="Times New Roman"/>
          <w:b w:val="false"/>
          <w:i w:val="false"/>
          <w:color w:val="000000"/>
          <w:sz w:val="28"/>
        </w:rPr>
        <w:t>
</w:t>
      </w:r>
      <w:r>
        <w:rPr>
          <w:rFonts w:ascii="Times New Roman"/>
          <w:b w:val="false"/>
          <w:i w:val="false"/>
          <w:color w:val="000000"/>
          <w:sz w:val="28"/>
        </w:rPr>
        <w:t xml:space="preserve">
      5) 2-шарт - қызметті алушының тіркелу деректерiн тексеру; </w:t>
      </w:r>
      <w:r>
        <w:br/>
      </w:r>
      <w:r>
        <w:rPr>
          <w:rFonts w:ascii="Times New Roman"/>
          <w:b w:val="false"/>
          <w:i w:val="false"/>
          <w:color w:val="000000"/>
          <w:sz w:val="28"/>
        </w:rPr>
        <w:t>
</w:t>
      </w:r>
      <w:r>
        <w:rPr>
          <w:rFonts w:ascii="Times New Roman"/>
          <w:b w:val="false"/>
          <w:i w:val="false"/>
          <w:color w:val="000000"/>
          <w:sz w:val="28"/>
        </w:rPr>
        <w:t xml:space="preserve">
      6) 4-үдеріс – мемлекеттік қызметті алушының деректері расталмауына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7)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8) 3-шарт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9) 6-үдеріс – мемлекеттік қызметті алушының ЭЦҚ түпнұсқалығы расталмауына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10) 7-үдеріс – мемлекеттік қызметті алушының ЭЦҚ арқылы қызмет көрсетуі үшін сауалды куәландыру және интеграциялық шин (бұдан әрі – ИШ) арқылы электрондық түрдегі құжатты (сауалды) қызметті берушінің өңдеуі үшін СЕӨС АЖ-не жіберу;</w:t>
      </w:r>
      <w:r>
        <w:br/>
      </w:r>
      <w:r>
        <w:rPr>
          <w:rFonts w:ascii="Times New Roman"/>
          <w:b w:val="false"/>
          <w:i w:val="false"/>
          <w:color w:val="000000"/>
          <w:sz w:val="28"/>
        </w:rPr>
        <w:t>
</w:t>
      </w:r>
      <w:r>
        <w:rPr>
          <w:rFonts w:ascii="Times New Roman"/>
          <w:b w:val="false"/>
          <w:i w:val="false"/>
          <w:color w:val="000000"/>
          <w:sz w:val="28"/>
        </w:rPr>
        <w:t xml:space="preserve">
      11) 8-үдеріс - СЕӨС АЖ-де электрондық түрдегі құжатты тіркеу; </w:t>
      </w:r>
      <w:r>
        <w:br/>
      </w:r>
      <w:r>
        <w:rPr>
          <w:rFonts w:ascii="Times New Roman"/>
          <w:b w:val="false"/>
          <w:i w:val="false"/>
          <w:color w:val="000000"/>
          <w:sz w:val="28"/>
        </w:rPr>
        <w:t>
</w:t>
      </w:r>
      <w:r>
        <w:rPr>
          <w:rFonts w:ascii="Times New Roman"/>
          <w:b w:val="false"/>
          <w:i w:val="false"/>
          <w:color w:val="000000"/>
          <w:sz w:val="28"/>
        </w:rPr>
        <w:t xml:space="preserve">
      12) 9-үдеріс - қызметті берушінің электрондық құжаттарын (сауалын) өндеу үшін СЕӨС АЖ-нен ИШ арқылы БСАЖ-ге жіберу; </w:t>
      </w:r>
      <w:r>
        <w:br/>
      </w:r>
      <w:r>
        <w:rPr>
          <w:rFonts w:ascii="Times New Roman"/>
          <w:b w:val="false"/>
          <w:i w:val="false"/>
          <w:color w:val="000000"/>
          <w:sz w:val="28"/>
        </w:rPr>
        <w:t>
</w:t>
      </w:r>
      <w:r>
        <w:rPr>
          <w:rFonts w:ascii="Times New Roman"/>
          <w:b w:val="false"/>
          <w:i w:val="false"/>
          <w:color w:val="000000"/>
          <w:sz w:val="28"/>
        </w:rPr>
        <w:t xml:space="preserve">
      13) 4-шарт – мемлекеттік қызметті алу үшін өтініштегі (тіркеу есебі, патенттің мерзімі туралы мәліметтер) қызметті алушының көрсеткен деректерін БСАЖ-де тексеру; </w:t>
      </w:r>
      <w:r>
        <w:br/>
      </w:r>
      <w:r>
        <w:rPr>
          <w:rFonts w:ascii="Times New Roman"/>
          <w:b w:val="false"/>
          <w:i w:val="false"/>
          <w:color w:val="000000"/>
          <w:sz w:val="28"/>
        </w:rPr>
        <w:t>
</w:t>
      </w:r>
      <w:r>
        <w:rPr>
          <w:rFonts w:ascii="Times New Roman"/>
          <w:b w:val="false"/>
          <w:i w:val="false"/>
          <w:color w:val="000000"/>
          <w:sz w:val="28"/>
        </w:rPr>
        <w:t xml:space="preserve">
      14) 10-үдеріс – қызметті алушының деректерінде бұзушылықтар бар болуына байланысты патент беруден бас тарту туралы хабарламаны БСАЖ-де қалыптастыру және СТК-не бас тарту туралы хабарламаны жіберу; </w:t>
      </w:r>
      <w:r>
        <w:br/>
      </w:r>
      <w:r>
        <w:rPr>
          <w:rFonts w:ascii="Times New Roman"/>
          <w:b w:val="false"/>
          <w:i w:val="false"/>
          <w:color w:val="000000"/>
          <w:sz w:val="28"/>
        </w:rPr>
        <w:t>
</w:t>
      </w:r>
      <w:r>
        <w:rPr>
          <w:rFonts w:ascii="Times New Roman"/>
          <w:b w:val="false"/>
          <w:i w:val="false"/>
          <w:color w:val="000000"/>
          <w:sz w:val="28"/>
        </w:rPr>
        <w:t xml:space="preserve">
      15) 11-үдеріс – мемлекеттік қызметті алушының БСАЖ-ден қалыптастырылған қызмет нәтижесін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14. Қызметті берушінің және қызметті алушының СЕӨС АЖ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6-қосымшасында</w:t>
      </w:r>
      <w:r>
        <w:rPr>
          <w:rFonts w:ascii="Times New Roman"/>
          <w:b w:val="false"/>
          <w:i w:val="false"/>
          <w:color w:val="000000"/>
          <w:sz w:val="28"/>
        </w:rPr>
        <w:t xml:space="preserve"> (СЕӨС АЖ арқылы мемлекеттік қызмет көрсету кезіндегі өзара іс-қимылдардың функционалды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компьютерінің интернет-браузерiнде сақталып тұрған өзiнiң ЭЦҚ тiркеу куәлiгiнiң көмегiмен алушының СЕӨС АЖ авторландыруды жүзеге асырады; </w:t>
      </w:r>
      <w:r>
        <w:br/>
      </w:r>
      <w:r>
        <w:rPr>
          <w:rFonts w:ascii="Times New Roman"/>
          <w:b w:val="false"/>
          <w:i w:val="false"/>
          <w:color w:val="000000"/>
          <w:sz w:val="28"/>
        </w:rPr>
        <w:t>
</w:t>
      </w:r>
      <w:r>
        <w:rPr>
          <w:rFonts w:ascii="Times New Roman"/>
          <w:b w:val="false"/>
          <w:i w:val="false"/>
          <w:color w:val="000000"/>
          <w:sz w:val="28"/>
        </w:rPr>
        <w:t xml:space="preserve">
      2) 1-шарт - логин (ЖСН/БСН) және пароль арқылы тіркелген қызметті алушы туралы деректердiң түпнұсқалығын СЕӨС АЖ тексеру; </w:t>
      </w:r>
      <w:r>
        <w:br/>
      </w:r>
      <w:r>
        <w:rPr>
          <w:rFonts w:ascii="Times New Roman"/>
          <w:b w:val="false"/>
          <w:i w:val="false"/>
          <w:color w:val="000000"/>
          <w:sz w:val="28"/>
        </w:rPr>
        <w:t>
</w:t>
      </w:r>
      <w:r>
        <w:rPr>
          <w:rFonts w:ascii="Times New Roman"/>
          <w:b w:val="false"/>
          <w:i w:val="false"/>
          <w:color w:val="000000"/>
          <w:sz w:val="28"/>
        </w:rPr>
        <w:t xml:space="preserve">
      3) 2-үдеріс - қызметті алушының деректерiнде бұзушылықтар болуына байланысты авторландырудан бас тарту туралы хабарламаны СЕӨС АЖ қалыптастыру; </w:t>
      </w:r>
      <w:r>
        <w:br/>
      </w:r>
      <w:r>
        <w:rPr>
          <w:rFonts w:ascii="Times New Roman"/>
          <w:b w:val="false"/>
          <w:i w:val="false"/>
          <w:color w:val="000000"/>
          <w:sz w:val="28"/>
        </w:rPr>
        <w:t>
</w:t>
      </w:r>
      <w:r>
        <w:rPr>
          <w:rFonts w:ascii="Times New Roman"/>
          <w:b w:val="false"/>
          <w:i w:val="false"/>
          <w:color w:val="000000"/>
          <w:sz w:val="28"/>
        </w:rPr>
        <w:t xml:space="preserve">
      4) 3-үдеріс - мемлекеттік қызметті алушының осы Мемлекеттік көрсетілетін қызмет регламентінде көрсетілген қызметті таңдап алуы, қызмет көрсету үшін сауал түрін экранға шығару және құрылымдық пен форматтық талаптарды ескере отырып сауал нысандарын толтыру (деректерді енгізу); </w:t>
      </w:r>
      <w:r>
        <w:br/>
      </w:r>
      <w:r>
        <w:rPr>
          <w:rFonts w:ascii="Times New Roman"/>
          <w:b w:val="false"/>
          <w:i w:val="false"/>
          <w:color w:val="000000"/>
          <w:sz w:val="28"/>
        </w:rPr>
        <w:t>
</w:t>
      </w:r>
      <w:r>
        <w:rPr>
          <w:rFonts w:ascii="Times New Roman"/>
          <w:b w:val="false"/>
          <w:i w:val="false"/>
          <w:color w:val="000000"/>
          <w:sz w:val="28"/>
        </w:rPr>
        <w:t xml:space="preserve">
      5) 2-шарт - қызметті алушының тіркелу деректерiн тексеру; </w:t>
      </w:r>
      <w:r>
        <w:br/>
      </w:r>
      <w:r>
        <w:rPr>
          <w:rFonts w:ascii="Times New Roman"/>
          <w:b w:val="false"/>
          <w:i w:val="false"/>
          <w:color w:val="000000"/>
          <w:sz w:val="28"/>
        </w:rPr>
        <w:t>
</w:t>
      </w:r>
      <w:r>
        <w:rPr>
          <w:rFonts w:ascii="Times New Roman"/>
          <w:b w:val="false"/>
          <w:i w:val="false"/>
          <w:color w:val="000000"/>
          <w:sz w:val="28"/>
        </w:rPr>
        <w:t xml:space="preserve">
      6) 4-үдеріс – мемлекеттік қызметті алушының деректері расталмауына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7)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8) 3-шарт - СЕӨС АЖ тіркеу куәлігінің әрекет ету мерзімін және тізімде қайтарып алынған (күші жойылған) ЭЦҚ тіркеу куәліктерінің болмауын, сондай-ақ сәйкестендіру (сауалда ЖСН/БСН және ЭЦҚ тіркеу куәлігінде көрсетілген ЖСН/БСН арасындағы)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9) 6-үдеріс – мемлекеттік қызметті алушының ЭЦҚ түпнұсқалығы расталмауына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10) 7-үдеріс – мемлекеттік қызметті алушының ЭЦҚ арқылы қызмет көрсетуі үшін сауалды куәландыру және ИШ арқылы электрондық түрдегі құжатты (сауалды) қызметті берушінің өңдеуі үшін БСАЖ-не жіберу; </w:t>
      </w:r>
      <w:r>
        <w:br/>
      </w:r>
      <w:r>
        <w:rPr>
          <w:rFonts w:ascii="Times New Roman"/>
          <w:b w:val="false"/>
          <w:i w:val="false"/>
          <w:color w:val="000000"/>
          <w:sz w:val="28"/>
        </w:rPr>
        <w:t>
</w:t>
      </w:r>
      <w:r>
        <w:rPr>
          <w:rFonts w:ascii="Times New Roman"/>
          <w:b w:val="false"/>
          <w:i w:val="false"/>
          <w:color w:val="000000"/>
          <w:sz w:val="28"/>
        </w:rPr>
        <w:t xml:space="preserve">
      11) 8-үдеріс - БСАЖ-де электрондық түрдегі құжатты тіркеу; </w:t>
      </w:r>
      <w:r>
        <w:br/>
      </w:r>
      <w:r>
        <w:rPr>
          <w:rFonts w:ascii="Times New Roman"/>
          <w:b w:val="false"/>
          <w:i w:val="false"/>
          <w:color w:val="000000"/>
          <w:sz w:val="28"/>
        </w:rPr>
        <w:t>
</w:t>
      </w:r>
      <w:r>
        <w:rPr>
          <w:rFonts w:ascii="Times New Roman"/>
          <w:b w:val="false"/>
          <w:i w:val="false"/>
          <w:color w:val="000000"/>
          <w:sz w:val="28"/>
        </w:rPr>
        <w:t xml:space="preserve">
      12) 4-шарт – мемлекеттік қызметті алу үшін өтініштегі (тіркеу есебі, патенттің мерзімі туралы мәліметтер) қызметті алушының көрсеткен деректерін БСАЖ-де тексеру; </w:t>
      </w:r>
      <w:r>
        <w:br/>
      </w:r>
      <w:r>
        <w:rPr>
          <w:rFonts w:ascii="Times New Roman"/>
          <w:b w:val="false"/>
          <w:i w:val="false"/>
          <w:color w:val="000000"/>
          <w:sz w:val="28"/>
        </w:rPr>
        <w:t>
</w:t>
      </w:r>
      <w:r>
        <w:rPr>
          <w:rFonts w:ascii="Times New Roman"/>
          <w:b w:val="false"/>
          <w:i w:val="false"/>
          <w:color w:val="000000"/>
          <w:sz w:val="28"/>
        </w:rPr>
        <w:t xml:space="preserve">
      13) 9-үдеріс – қызметті алушының деректерінде бұзушылықтар бар болуына байланысты патент беруден бас тарту туралы хабарламаны БСАЖ-де қалыптастыру және СЕӨС АЖ-ден бас тарту туралы хабарламаны жіберу; </w:t>
      </w:r>
      <w:r>
        <w:br/>
      </w:r>
      <w:r>
        <w:rPr>
          <w:rFonts w:ascii="Times New Roman"/>
          <w:b w:val="false"/>
          <w:i w:val="false"/>
          <w:color w:val="000000"/>
          <w:sz w:val="28"/>
        </w:rPr>
        <w:t>
</w:t>
      </w:r>
      <w:r>
        <w:rPr>
          <w:rFonts w:ascii="Times New Roman"/>
          <w:b w:val="false"/>
          <w:i w:val="false"/>
          <w:color w:val="000000"/>
          <w:sz w:val="28"/>
        </w:rPr>
        <w:t xml:space="preserve">
      14) 10-үдеріс – мемлекеттік қызметті алушының БСАЖ-де қалыптастырылған қызмет нәтижесін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15. «Дара кәсіпкерлерге патент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10-қосымшаларында</w:t>
      </w:r>
      <w:r>
        <w:rPr>
          <w:rFonts w:ascii="Times New Roman"/>
          <w:b w:val="false"/>
          <w:i w:val="false"/>
          <w:color w:val="000000"/>
          <w:sz w:val="28"/>
        </w:rPr>
        <w:t xml:space="preserve"> келтірілген.</w:t>
      </w:r>
    </w:p>
    <w:bookmarkEnd w:id="146"/>
    <w:bookmarkStart w:name="z464" w:id="147"/>
    <w:p>
      <w:pPr>
        <w:spacing w:after="0"/>
        <w:ind w:left="0"/>
        <w:jc w:val="both"/>
      </w:pPr>
      <w:r>
        <w:rPr>
          <w:rFonts w:ascii="Times New Roman"/>
          <w:b w:val="false"/>
          <w:i w:val="false"/>
          <w:color w:val="000000"/>
          <w:sz w:val="28"/>
        </w:rPr>
        <w:t xml:space="preserve">
«Дара кәсіпкерлерге патент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47"/>
    <w:p>
      <w:pPr>
        <w:spacing w:after="0"/>
        <w:ind w:left="0"/>
        <w:jc w:val="both"/>
      </w:pPr>
      <w:r>
        <w:rPr>
          <w:rFonts w:ascii="Times New Roman"/>
          <w:b w:val="false"/>
          <w:i w:val="false"/>
          <w:color w:val="000000"/>
          <w:sz w:val="28"/>
        </w:rPr>
        <w:t>нысан</w:t>
      </w:r>
    </w:p>
    <w:bookmarkStart w:name="z465" w:id="148"/>
    <w:p>
      <w:pPr>
        <w:spacing w:after="0"/>
        <w:ind w:left="0"/>
        <w:jc w:val="left"/>
      </w:pPr>
      <w:r>
        <w:rPr>
          <w:rFonts w:ascii="Times New Roman"/>
          <w:b/>
          <w:i w:val="false"/>
          <w:color w:val="000000"/>
        </w:rPr>
        <w:t xml:space="preserve"> 
Есептің қабылданғаны туралы талон</w:t>
      </w:r>
    </w:p>
    <w:bookmarkEnd w:id="148"/>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845300" cy="4267200"/>
                    </a:xfrm>
                    <a:prstGeom prst="rect">
                      <a:avLst/>
                    </a:prstGeom>
                  </pic:spPr>
                </pic:pic>
              </a:graphicData>
            </a:graphic>
          </wp:inline>
        </w:drawing>
      </w:r>
    </w:p>
    <w:bookmarkStart w:name="z466" w:id="149"/>
    <w:p>
      <w:pPr>
        <w:spacing w:after="0"/>
        <w:ind w:left="0"/>
        <w:jc w:val="both"/>
      </w:pPr>
      <w:r>
        <w:rPr>
          <w:rFonts w:ascii="Times New Roman"/>
          <w:b w:val="false"/>
          <w:i w:val="false"/>
          <w:color w:val="000000"/>
          <w:sz w:val="28"/>
        </w:rPr>
        <w:t xml:space="preserve">
«Дара кәсіпкерлерге патент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49"/>
    <w:p>
      <w:pPr>
        <w:spacing w:after="0"/>
        <w:ind w:left="0"/>
        <w:jc w:val="both"/>
      </w:pPr>
      <w:r>
        <w:rPr>
          <w:rFonts w:ascii="Times New Roman"/>
          <w:b w:val="false"/>
          <w:i w:val="false"/>
          <w:color w:val="000000"/>
          <w:sz w:val="28"/>
        </w:rPr>
        <w:t>нысан</w:t>
      </w:r>
    </w:p>
    <w:bookmarkStart w:name="z467" w:id="150"/>
    <w:p>
      <w:pPr>
        <w:spacing w:after="0"/>
        <w:ind w:left="0"/>
        <w:jc w:val="left"/>
      </w:pPr>
      <w:r>
        <w:rPr>
          <w:rFonts w:ascii="Times New Roman"/>
          <w:b/>
          <w:i w:val="false"/>
          <w:color w:val="000000"/>
        </w:rPr>
        <w:t xml:space="preserve"> 
Шығыс құжаттарын беру журналы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468" w:id="151"/>
    <w:p>
      <w:pPr>
        <w:spacing w:after="0"/>
        <w:ind w:left="0"/>
        <w:jc w:val="both"/>
      </w:pPr>
      <w:r>
        <w:rPr>
          <w:rFonts w:ascii="Times New Roman"/>
          <w:b w:val="false"/>
          <w:i w:val="false"/>
          <w:color w:val="000000"/>
          <w:sz w:val="28"/>
        </w:rPr>
        <w:t xml:space="preserve">
«Дара кәсіпкерлерге патент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51"/>
    <w:bookmarkStart w:name="z469" w:id="152"/>
    <w:p>
      <w:pPr>
        <w:spacing w:after="0"/>
        <w:ind w:left="0"/>
        <w:jc w:val="left"/>
      </w:pPr>
      <w:r>
        <w:rPr>
          <w:rFonts w:ascii="Times New Roman"/>
          <w:b/>
          <w:i w:val="false"/>
          <w:color w:val="000000"/>
        </w:rPr>
        <w:t xml:space="preserve"> 
«Дара кәсіпкерлерге патент беру» мемлекеттік қызмет көрсету</w:t>
      </w:r>
      <w:r>
        <w:br/>
      </w:r>
      <w:r>
        <w:rPr>
          <w:rFonts w:ascii="Times New Roman"/>
          <w:b/>
          <w:i w:val="false"/>
          <w:color w:val="000000"/>
        </w:rPr>
        <w:t>
бойынша рәсімнің (іс-қимылдың) реттілік блок - сызбасы</w:t>
      </w:r>
    </w:p>
    <w:bookmarkEnd w:id="152"/>
    <w:p>
      <w:pPr>
        <w:spacing w:after="0"/>
        <w:ind w:left="0"/>
        <w:jc w:val="both"/>
      </w:pPr>
      <w:r>
        <w:drawing>
          <wp:inline distT="0" distB="0" distL="0" distR="0">
            <wp:extent cx="84328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432800" cy="2755900"/>
                    </a:xfrm>
                    <a:prstGeom prst="rect">
                      <a:avLst/>
                    </a:prstGeom>
                  </pic:spPr>
                </pic:pic>
              </a:graphicData>
            </a:graphic>
          </wp:inline>
        </w:drawing>
      </w:r>
    </w:p>
    <w:bookmarkStart w:name="z470" w:id="153"/>
    <w:p>
      <w:pPr>
        <w:spacing w:after="0"/>
        <w:ind w:left="0"/>
        <w:jc w:val="both"/>
      </w:pPr>
      <w:r>
        <w:rPr>
          <w:rFonts w:ascii="Times New Roman"/>
          <w:b w:val="false"/>
          <w:i w:val="false"/>
          <w:color w:val="000000"/>
          <w:sz w:val="28"/>
        </w:rPr>
        <w:t xml:space="preserve">
«Дара кәсіпкерлерге патент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153"/>
    <w:bookmarkStart w:name="z471" w:id="154"/>
    <w:p>
      <w:pPr>
        <w:spacing w:after="0"/>
        <w:ind w:left="0"/>
        <w:jc w:val="left"/>
      </w:pPr>
      <w:r>
        <w:rPr>
          <w:rFonts w:ascii="Times New Roman"/>
          <w:b/>
          <w:i w:val="false"/>
          <w:color w:val="000000"/>
        </w:rPr>
        <w:t xml:space="preserve"> 
Мемлекеттік қызметті ЭҮП арқылы көрсету кезінде өзара</w:t>
      </w:r>
      <w:r>
        <w:br/>
      </w:r>
      <w:r>
        <w:rPr>
          <w:rFonts w:ascii="Times New Roman"/>
          <w:b/>
          <w:i w:val="false"/>
          <w:color w:val="000000"/>
        </w:rPr>
        <w:t>
функционалдық әрекет етудің диаграммасы</w:t>
      </w:r>
    </w:p>
    <w:bookmarkEnd w:id="154"/>
    <w:p>
      <w:pPr>
        <w:spacing w:after="0"/>
        <w:ind w:left="0"/>
        <w:jc w:val="both"/>
      </w:pPr>
      <w:r>
        <w:drawing>
          <wp:inline distT="0" distB="0" distL="0" distR="0">
            <wp:extent cx="69723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972300" cy="3835400"/>
                    </a:xfrm>
                    <a:prstGeom prst="rect">
                      <a:avLst/>
                    </a:prstGeom>
                  </pic:spPr>
                </pic:pic>
              </a:graphicData>
            </a:graphic>
          </wp:inline>
        </w:drawing>
      </w:r>
    </w:p>
    <w:bookmarkStart w:name="z472" w:id="155"/>
    <w:p>
      <w:pPr>
        <w:spacing w:after="0"/>
        <w:ind w:left="0"/>
        <w:jc w:val="left"/>
      </w:pPr>
      <w:r>
        <w:rPr>
          <w:rFonts w:ascii="Times New Roman"/>
          <w:b/>
          <w:i w:val="false"/>
          <w:color w:val="000000"/>
        </w:rPr>
        <w:t xml:space="preserve"> 
Шартты белгілер:</w:t>
      </w:r>
    </w:p>
    <w:bookmarkEnd w:id="155"/>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975100" cy="4838700"/>
                    </a:xfrm>
                    <a:prstGeom prst="rect">
                      <a:avLst/>
                    </a:prstGeom>
                  </pic:spPr>
                </pic:pic>
              </a:graphicData>
            </a:graphic>
          </wp:inline>
        </w:drawing>
      </w:r>
    </w:p>
    <w:bookmarkStart w:name="z473" w:id="156"/>
    <w:p>
      <w:pPr>
        <w:spacing w:after="0"/>
        <w:ind w:left="0"/>
        <w:jc w:val="both"/>
      </w:pPr>
      <w:r>
        <w:rPr>
          <w:rFonts w:ascii="Times New Roman"/>
          <w:b w:val="false"/>
          <w:i w:val="false"/>
          <w:color w:val="000000"/>
          <w:sz w:val="28"/>
        </w:rPr>
        <w:t xml:space="preserve">
«Дара кәсіпкерлерге патент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5-қосымша            </w:t>
      </w:r>
    </w:p>
    <w:bookmarkEnd w:id="156"/>
    <w:bookmarkStart w:name="z474" w:id="157"/>
    <w:p>
      <w:pPr>
        <w:spacing w:after="0"/>
        <w:ind w:left="0"/>
        <w:jc w:val="left"/>
      </w:pPr>
      <w:r>
        <w:rPr>
          <w:rFonts w:ascii="Times New Roman"/>
          <w:b/>
          <w:i w:val="false"/>
          <w:color w:val="000000"/>
        </w:rPr>
        <w:t xml:space="preserve"> 
Мемлекеттік қызметті СТК арқылы көрсету кезінде өзара</w:t>
      </w:r>
      <w:r>
        <w:br/>
      </w:r>
      <w:r>
        <w:rPr>
          <w:rFonts w:ascii="Times New Roman"/>
          <w:b/>
          <w:i w:val="false"/>
          <w:color w:val="000000"/>
        </w:rPr>
        <w:t>
функционалдық әрекет етудің диаграммасы</w:t>
      </w:r>
    </w:p>
    <w:bookmarkEnd w:id="157"/>
    <w:p>
      <w:pPr>
        <w:spacing w:after="0"/>
        <w:ind w:left="0"/>
        <w:jc w:val="both"/>
      </w:pPr>
      <w:r>
        <w:drawing>
          <wp:inline distT="0" distB="0" distL="0" distR="0">
            <wp:extent cx="73152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315200" cy="3835400"/>
                    </a:xfrm>
                    <a:prstGeom prst="rect">
                      <a:avLst/>
                    </a:prstGeom>
                  </pic:spPr>
                </pic:pic>
              </a:graphicData>
            </a:graphic>
          </wp:inline>
        </w:drawing>
      </w:r>
    </w:p>
    <w:bookmarkStart w:name="z475" w:id="158"/>
    <w:p>
      <w:pPr>
        <w:spacing w:after="0"/>
        <w:ind w:left="0"/>
        <w:jc w:val="left"/>
      </w:pPr>
      <w:r>
        <w:rPr>
          <w:rFonts w:ascii="Times New Roman"/>
          <w:b/>
          <w:i w:val="false"/>
          <w:color w:val="000000"/>
        </w:rPr>
        <w:t xml:space="preserve"> 
Шартты белгілер:</w:t>
      </w:r>
    </w:p>
    <w:bookmarkEnd w:id="158"/>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75100" cy="4838700"/>
                    </a:xfrm>
                    <a:prstGeom prst="rect">
                      <a:avLst/>
                    </a:prstGeom>
                  </pic:spPr>
                </pic:pic>
              </a:graphicData>
            </a:graphic>
          </wp:inline>
        </w:drawing>
      </w:r>
    </w:p>
    <w:bookmarkStart w:name="z476" w:id="159"/>
    <w:p>
      <w:pPr>
        <w:spacing w:after="0"/>
        <w:ind w:left="0"/>
        <w:jc w:val="both"/>
      </w:pPr>
      <w:r>
        <w:rPr>
          <w:rFonts w:ascii="Times New Roman"/>
          <w:b w:val="false"/>
          <w:i w:val="false"/>
          <w:color w:val="000000"/>
          <w:sz w:val="28"/>
        </w:rPr>
        <w:t xml:space="preserve">
«Дара кәсіпкерлерге патент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6-қосымша            </w:t>
      </w:r>
    </w:p>
    <w:bookmarkEnd w:id="159"/>
    <w:bookmarkStart w:name="z477" w:id="160"/>
    <w:p>
      <w:pPr>
        <w:spacing w:after="0"/>
        <w:ind w:left="0"/>
        <w:jc w:val="left"/>
      </w:pPr>
      <w:r>
        <w:rPr>
          <w:rFonts w:ascii="Times New Roman"/>
          <w:b/>
          <w:i w:val="false"/>
          <w:color w:val="000000"/>
        </w:rPr>
        <w:t xml:space="preserve"> 
Мемлекеттік қызметті СЕӨС АЖ арқылы көрсету кезінде өзара</w:t>
      </w:r>
      <w:r>
        <w:br/>
      </w:r>
      <w:r>
        <w:rPr>
          <w:rFonts w:ascii="Times New Roman"/>
          <w:b/>
          <w:i w:val="false"/>
          <w:color w:val="000000"/>
        </w:rPr>
        <w:t>
функционалдық әрекет етудің диаграммасы</w:t>
      </w:r>
    </w:p>
    <w:bookmarkEnd w:id="160"/>
    <w:p>
      <w:pPr>
        <w:spacing w:after="0"/>
        <w:ind w:left="0"/>
        <w:jc w:val="both"/>
      </w:pPr>
      <w:r>
        <w:drawing>
          <wp:inline distT="0" distB="0" distL="0" distR="0">
            <wp:extent cx="7683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683500" cy="3556000"/>
                    </a:xfrm>
                    <a:prstGeom prst="rect">
                      <a:avLst/>
                    </a:prstGeom>
                  </pic:spPr>
                </pic:pic>
              </a:graphicData>
            </a:graphic>
          </wp:inline>
        </w:drawing>
      </w:r>
    </w:p>
    <w:bookmarkStart w:name="z478" w:id="161"/>
    <w:p>
      <w:pPr>
        <w:spacing w:after="0"/>
        <w:ind w:left="0"/>
        <w:jc w:val="left"/>
      </w:pPr>
      <w:r>
        <w:rPr>
          <w:rFonts w:ascii="Times New Roman"/>
          <w:b/>
          <w:i w:val="false"/>
          <w:color w:val="000000"/>
        </w:rPr>
        <w:t xml:space="preserve"> 
Шартты белгілер:</w:t>
      </w:r>
    </w:p>
    <w:bookmarkEnd w:id="161"/>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975100" cy="4838700"/>
                    </a:xfrm>
                    <a:prstGeom prst="rect">
                      <a:avLst/>
                    </a:prstGeom>
                  </pic:spPr>
                </pic:pic>
              </a:graphicData>
            </a:graphic>
          </wp:inline>
        </w:drawing>
      </w:r>
    </w:p>
    <w:bookmarkStart w:name="z479" w:id="162"/>
    <w:p>
      <w:pPr>
        <w:spacing w:after="0"/>
        <w:ind w:left="0"/>
        <w:jc w:val="both"/>
      </w:pPr>
      <w:r>
        <w:rPr>
          <w:rFonts w:ascii="Times New Roman"/>
          <w:b w:val="false"/>
          <w:i w:val="false"/>
          <w:color w:val="000000"/>
          <w:sz w:val="28"/>
        </w:rPr>
        <w:t xml:space="preserve">
«Дара кәсіпкерлерге патент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7-қосымша            </w:t>
      </w:r>
    </w:p>
    <w:bookmarkEnd w:id="162"/>
    <w:bookmarkStart w:name="z480" w:id="163"/>
    <w:p>
      <w:pPr>
        <w:spacing w:after="0"/>
        <w:ind w:left="0"/>
        <w:jc w:val="left"/>
      </w:pPr>
      <w:r>
        <w:rPr>
          <w:rFonts w:ascii="Times New Roman"/>
          <w:b/>
          <w:i w:val="false"/>
          <w:color w:val="000000"/>
        </w:rPr>
        <w:t xml:space="preserve"> 
«Дара кәсіпкерлерге патент беру» мемлекеттік қызмет көрсетудің</w:t>
      </w:r>
      <w:r>
        <w:br/>
      </w:r>
      <w:r>
        <w:rPr>
          <w:rFonts w:ascii="Times New Roman"/>
          <w:b/>
          <w:i w:val="false"/>
          <w:color w:val="000000"/>
        </w:rPr>
        <w:t>
бизнес-үдерістерінің анықтамалығы</w:t>
      </w:r>
    </w:p>
    <w:bookmarkEnd w:id="163"/>
    <w:p>
      <w:pPr>
        <w:spacing w:after="0"/>
        <w:ind w:left="0"/>
        <w:jc w:val="both"/>
      </w:pPr>
      <w:r>
        <w:drawing>
          <wp:inline distT="0" distB="0" distL="0" distR="0">
            <wp:extent cx="84074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407400" cy="34671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382000" cy="2260600"/>
                    </a:xfrm>
                    <a:prstGeom prst="rect">
                      <a:avLst/>
                    </a:prstGeom>
                  </pic:spPr>
                </pic:pic>
              </a:graphicData>
            </a:graphic>
          </wp:inline>
        </w:drawing>
      </w:r>
    </w:p>
    <w:bookmarkStart w:name="z481" w:id="164"/>
    <w:p>
      <w:pPr>
        <w:spacing w:after="0"/>
        <w:ind w:left="0"/>
        <w:jc w:val="both"/>
      </w:pPr>
      <w:r>
        <w:rPr>
          <w:rFonts w:ascii="Times New Roman"/>
          <w:b w:val="false"/>
          <w:i w:val="false"/>
          <w:color w:val="000000"/>
          <w:sz w:val="28"/>
        </w:rPr>
        <w:t xml:space="preserve">
«Дара кәсіпкерлерге патент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8-қосымша            </w:t>
      </w:r>
    </w:p>
    <w:bookmarkEnd w:id="164"/>
    <w:bookmarkStart w:name="z482" w:id="165"/>
    <w:p>
      <w:pPr>
        <w:spacing w:after="0"/>
        <w:ind w:left="0"/>
        <w:jc w:val="left"/>
      </w:pPr>
      <w:r>
        <w:rPr>
          <w:rFonts w:ascii="Times New Roman"/>
          <w:b/>
          <w:i w:val="false"/>
          <w:color w:val="000000"/>
        </w:rPr>
        <w:t xml:space="preserve"> 
ЭҮП арқылы «Дара кәсіпкерлерге патент беру» мемлекеттік қызмет</w:t>
      </w:r>
      <w:r>
        <w:br/>
      </w:r>
      <w:r>
        <w:rPr>
          <w:rFonts w:ascii="Times New Roman"/>
          <w:b/>
          <w:i w:val="false"/>
          <w:color w:val="000000"/>
        </w:rPr>
        <w:t>
көрсетудің бизнес-үдерістерінің анықтамалығы</w:t>
      </w:r>
    </w:p>
    <w:bookmarkEnd w:id="165"/>
    <w:p>
      <w:pPr>
        <w:spacing w:after="0"/>
        <w:ind w:left="0"/>
        <w:jc w:val="both"/>
      </w:pPr>
      <w:r>
        <w:drawing>
          <wp:inline distT="0" distB="0" distL="0" distR="0">
            <wp:extent cx="81407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140700" cy="38354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407400" cy="2311400"/>
                    </a:xfrm>
                    <a:prstGeom prst="rect">
                      <a:avLst/>
                    </a:prstGeom>
                  </pic:spPr>
                </pic:pic>
              </a:graphicData>
            </a:graphic>
          </wp:inline>
        </w:drawing>
      </w:r>
    </w:p>
    <w:bookmarkStart w:name="z483" w:id="166"/>
    <w:p>
      <w:pPr>
        <w:spacing w:after="0"/>
        <w:ind w:left="0"/>
        <w:jc w:val="both"/>
      </w:pPr>
      <w:r>
        <w:rPr>
          <w:rFonts w:ascii="Times New Roman"/>
          <w:b w:val="false"/>
          <w:i w:val="false"/>
          <w:color w:val="000000"/>
          <w:sz w:val="28"/>
        </w:rPr>
        <w:t xml:space="preserve">
«Дара кәсіпкерлерге патент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9-қосымша            </w:t>
      </w:r>
    </w:p>
    <w:bookmarkEnd w:id="166"/>
    <w:bookmarkStart w:name="z484" w:id="167"/>
    <w:p>
      <w:pPr>
        <w:spacing w:after="0"/>
        <w:ind w:left="0"/>
        <w:jc w:val="left"/>
      </w:pPr>
      <w:r>
        <w:rPr>
          <w:rFonts w:ascii="Times New Roman"/>
          <w:b/>
          <w:i w:val="false"/>
          <w:color w:val="000000"/>
        </w:rPr>
        <w:t xml:space="preserve"> 
СТК арқылы «Дара кәсіпкерлерге патент беру» мемлекеттік</w:t>
      </w:r>
      <w:r>
        <w:br/>
      </w:r>
      <w:r>
        <w:rPr>
          <w:rFonts w:ascii="Times New Roman"/>
          <w:b/>
          <w:i w:val="false"/>
          <w:color w:val="000000"/>
        </w:rPr>
        <w:t>
қызмет көрсетудің бизнес-үдерістерінің анықтамалығы</w:t>
      </w:r>
    </w:p>
    <w:bookmarkEnd w:id="167"/>
    <w:p>
      <w:pPr>
        <w:spacing w:after="0"/>
        <w:ind w:left="0"/>
        <w:jc w:val="both"/>
      </w:pPr>
      <w:r>
        <w:drawing>
          <wp:inline distT="0" distB="0" distL="0" distR="0">
            <wp:extent cx="82931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293100" cy="38354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407400" cy="2311400"/>
                    </a:xfrm>
                    <a:prstGeom prst="rect">
                      <a:avLst/>
                    </a:prstGeom>
                  </pic:spPr>
                </pic:pic>
              </a:graphicData>
            </a:graphic>
          </wp:inline>
        </w:drawing>
      </w:r>
    </w:p>
    <w:bookmarkStart w:name="z485" w:id="168"/>
    <w:p>
      <w:pPr>
        <w:spacing w:after="0"/>
        <w:ind w:left="0"/>
        <w:jc w:val="both"/>
      </w:pPr>
      <w:r>
        <w:rPr>
          <w:rFonts w:ascii="Times New Roman"/>
          <w:b w:val="false"/>
          <w:i w:val="false"/>
          <w:color w:val="000000"/>
          <w:sz w:val="28"/>
        </w:rPr>
        <w:t xml:space="preserve">
«Дара кәсіпкерлерге патент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10-қосымша            </w:t>
      </w:r>
    </w:p>
    <w:bookmarkEnd w:id="168"/>
    <w:bookmarkStart w:name="z486" w:id="169"/>
    <w:p>
      <w:pPr>
        <w:spacing w:after="0"/>
        <w:ind w:left="0"/>
        <w:jc w:val="left"/>
      </w:pPr>
      <w:r>
        <w:rPr>
          <w:rFonts w:ascii="Times New Roman"/>
          <w:b/>
          <w:i w:val="false"/>
          <w:color w:val="000000"/>
        </w:rPr>
        <w:t xml:space="preserve"> 
СЕӨС АЖ арқылы «Дара кәсіпкерлерге патент беру» мемлекеттік</w:t>
      </w:r>
      <w:r>
        <w:br/>
      </w:r>
      <w:r>
        <w:rPr>
          <w:rFonts w:ascii="Times New Roman"/>
          <w:b/>
          <w:i w:val="false"/>
          <w:color w:val="000000"/>
        </w:rPr>
        <w:t>
қызмет көрсетудің бизнес-үдерістерінің анықтамалығы</w:t>
      </w:r>
    </w:p>
    <w:bookmarkEnd w:id="169"/>
    <w:p>
      <w:pPr>
        <w:spacing w:after="0"/>
        <w:ind w:left="0"/>
        <w:jc w:val="both"/>
      </w:pPr>
      <w:r>
        <w:drawing>
          <wp:inline distT="0" distB="0" distL="0" distR="0">
            <wp:extent cx="82550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255000" cy="38608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407400" cy="2311400"/>
                    </a:xfrm>
                    <a:prstGeom prst="rect">
                      <a:avLst/>
                    </a:prstGeom>
                  </pic:spPr>
                </pic:pic>
              </a:graphicData>
            </a:graphic>
          </wp:inline>
        </w:drawing>
      </w:r>
    </w:p>
    <w:bookmarkStart w:name="z487" w:id="1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9-қосымша            </w:t>
      </w:r>
    </w:p>
    <w:bookmarkEnd w:id="170"/>
    <w:bookmarkStart w:name="z488" w:id="171"/>
    <w:p>
      <w:pPr>
        <w:spacing w:after="0"/>
        <w:ind w:left="0"/>
        <w:jc w:val="left"/>
      </w:pPr>
      <w:r>
        <w:rPr>
          <w:rFonts w:ascii="Times New Roman"/>
          <w:b/>
          <w:i w:val="false"/>
          <w:color w:val="000000"/>
        </w:rPr>
        <w:t xml:space="preserve"> 
«Темекі өнімдерінің өндірісіне лицензия беру, қайта ресімдеу,</w:t>
      </w:r>
      <w:r>
        <w:br/>
      </w:r>
      <w:r>
        <w:rPr>
          <w:rFonts w:ascii="Times New Roman"/>
          <w:b/>
          <w:i w:val="false"/>
          <w:color w:val="000000"/>
        </w:rPr>
        <w:t>
лицензияның телнұсқасын беру» мемлекеттік көрсетілетін қызмет</w:t>
      </w:r>
      <w:r>
        <w:br/>
      </w:r>
      <w:r>
        <w:rPr>
          <w:rFonts w:ascii="Times New Roman"/>
          <w:b/>
          <w:i w:val="false"/>
          <w:color w:val="000000"/>
        </w:rPr>
        <w:t>
регламенті</w:t>
      </w:r>
    </w:p>
    <w:bookmarkEnd w:id="171"/>
    <w:bookmarkStart w:name="z489" w:id="172"/>
    <w:p>
      <w:pPr>
        <w:spacing w:after="0"/>
        <w:ind w:left="0"/>
        <w:jc w:val="left"/>
      </w:pPr>
      <w:r>
        <w:rPr>
          <w:rFonts w:ascii="Times New Roman"/>
          <w:b/>
          <w:i w:val="false"/>
          <w:color w:val="000000"/>
        </w:rPr>
        <w:t xml:space="preserve"> 
1. Жалпы ережелер</w:t>
      </w:r>
    </w:p>
    <w:bookmarkEnd w:id="172"/>
    <w:bookmarkStart w:name="z490" w:id="173"/>
    <w:p>
      <w:pPr>
        <w:spacing w:after="0"/>
        <w:ind w:left="0"/>
        <w:jc w:val="both"/>
      </w:pPr>
      <w:r>
        <w:rPr>
          <w:rFonts w:ascii="Times New Roman"/>
          <w:b w:val="false"/>
          <w:i w:val="false"/>
          <w:color w:val="000000"/>
          <w:sz w:val="28"/>
        </w:rPr>
        <w:t>
      1. «Темекі өнімдерінің өндірісіне лицензия беру, қайта ресімдеу, лицензияның телнұсқасын беру» мемлекеттік көрсетілетін қызметін (бұдан әрі – мемлекеттік көрсетілетін қызмет) Қазақстан Республикасы Қаржы министрлігінің Салық комитеті (бұдан әрі – көрсетілетін қызметті беруші) халыққа қызмет көрсету орталықтары (бұдан әрі – ХҚО), сондай-ақ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лицензия;</w:t>
      </w:r>
      <w:r>
        <w:br/>
      </w:r>
      <w:r>
        <w:rPr>
          <w:rFonts w:ascii="Times New Roman"/>
          <w:b w:val="false"/>
          <w:i w:val="false"/>
          <w:color w:val="000000"/>
          <w:sz w:val="28"/>
        </w:rPr>
        <w:t>
</w:t>
      </w:r>
      <w:r>
        <w:rPr>
          <w:rFonts w:ascii="Times New Roman"/>
          <w:b w:val="false"/>
          <w:i w:val="false"/>
          <w:color w:val="000000"/>
          <w:sz w:val="28"/>
        </w:rPr>
        <w:t>
      2) қайта ресімделген лицензия;</w:t>
      </w:r>
      <w:r>
        <w:br/>
      </w:r>
      <w:r>
        <w:rPr>
          <w:rFonts w:ascii="Times New Roman"/>
          <w:b w:val="false"/>
          <w:i w:val="false"/>
          <w:color w:val="000000"/>
          <w:sz w:val="28"/>
        </w:rPr>
        <w:t>
</w:t>
      </w:r>
      <w:r>
        <w:rPr>
          <w:rFonts w:ascii="Times New Roman"/>
          <w:b w:val="false"/>
          <w:i w:val="false"/>
          <w:color w:val="000000"/>
          <w:sz w:val="28"/>
        </w:rPr>
        <w:t>
      3) лицензияның телнұсқасы;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2014 жылғы 5 наурыздағы № 200 қаулысымен бекітілген «Темекі өнімдерінің өндірісіне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уәжделенген жауабы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73"/>
    <w:bookmarkStart w:name="z498" w:id="174"/>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w:t>
      </w:r>
    </w:p>
    <w:bookmarkEnd w:id="174"/>
    <w:bookmarkStart w:name="z499" w:id="175"/>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 жүргізуге жауапты қызметкері:</w:t>
      </w:r>
      <w:r>
        <w:br/>
      </w:r>
      <w:r>
        <w:rPr>
          <w:rFonts w:ascii="Times New Roman"/>
          <w:b w:val="false"/>
          <w:i w:val="false"/>
          <w:color w:val="000000"/>
          <w:sz w:val="28"/>
        </w:rPr>
        <w:t>
      көрсетілетін қызметті алушы ұсынған құжаттар тізімдемесін қабылдайды, тексереді, бірыңғай электрондық құжат айналымы жүйесінде (бұдан әрі - БЭҚАЖ) құжаттарды тіркейді - 10 минут;</w:t>
      </w:r>
      <w:r>
        <w:br/>
      </w:r>
      <w:r>
        <w:rPr>
          <w:rFonts w:ascii="Times New Roman"/>
          <w:b w:val="false"/>
          <w:i w:val="false"/>
          <w:color w:val="000000"/>
          <w:sz w:val="28"/>
        </w:rPr>
        <w:t>
      салық өтінішінің екінші данасында ақпараттық жүйе берген құжаттың кіріс нөмірін, өзінің тегін, аты - жөнін көрсетеді және оған қол қояды – 3 минут;</w:t>
      </w:r>
      <w:r>
        <w:br/>
      </w:r>
      <w:r>
        <w:rPr>
          <w:rFonts w:ascii="Times New Roman"/>
          <w:b w:val="false"/>
          <w:i w:val="false"/>
          <w:color w:val="000000"/>
          <w:sz w:val="28"/>
        </w:rPr>
        <w:t>
      көрсетілетін қызмет алушыға құжаттарды қабылдап алу күні туралы белгімен тізілімдеменің көшірмесін береді - 2 минут;</w:t>
      </w:r>
      <w:r>
        <w:br/>
      </w:r>
      <w:r>
        <w:rPr>
          <w:rFonts w:ascii="Times New Roman"/>
          <w:b w:val="false"/>
          <w:i w:val="false"/>
          <w:color w:val="000000"/>
          <w:sz w:val="28"/>
        </w:rPr>
        <w:t>
      көрсетілетін қызметті берушінің жауапты бөлімшесінің басшысына береді – 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бөлімшенің басшысы құжаттарды қарайды және бұрыштама қойып оны мемлекеттік көрсетілетін қызметті көрсетуге жауапты қызметкерге береді – 3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мемлекеттік көрсетілетін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берушінің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сәйкестігі бөлігінде лицензияны беруге келісім беруді жүзеге асыру үшін мемлекеттік органға сұрау салады, тапсырылған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жауапты береді – 15 жұмыс күнінен кешіктірмей;</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береді – 2 жұмыс күні.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 (іс-әрекет) көрсетудің келесі үдерісінің басталу негізі кеңсеге бұрын келіп түскен және тіркелген күні кіріс құжаттарын қызметті берушінің жауапты бөлімшесіне орындауға жіберу болып табылады.</w:t>
      </w:r>
    </w:p>
    <w:bookmarkEnd w:id="175"/>
    <w:bookmarkStart w:name="z505" w:id="176"/>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176"/>
    <w:bookmarkStart w:name="z506" w:id="177"/>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іс жүргізуге жауапты қызметкері қызметті алушы ұсынған құжаттарды қабылдайды және тіркейді - 20 минут;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іс жүргізуге жауапты қызметкері осы Мемлекеттік көрсетілетін қызмет регламентінің 6-қосымшасында көрсетілген тәртіпте көрсетілетін қызметті берушінің мемлекеттік қызмет көрсетуге жауапты қызметкеріне құжаттарды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мемлекеттік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берушінің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сәйкестігі бөлігінде лицензияны беруге келісім беруді жүзеге асыру үшін мемлекеттік органға сұрау салады, тапсырылған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жауапты береді – 15 жұмыс күнінен кешіктірмей;</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береді – 2 жұмыс күні.</w:t>
      </w:r>
      <w:r>
        <w:br/>
      </w:r>
      <w:r>
        <w:rPr>
          <w:rFonts w:ascii="Times New Roman"/>
          <w:b w:val="false"/>
          <w:i w:val="false"/>
          <w:color w:val="000000"/>
          <w:sz w:val="28"/>
        </w:rPr>
        <w:t>
</w:t>
      </w:r>
      <w:r>
        <w:rPr>
          <w:rFonts w:ascii="Times New Roman"/>
          <w:b w:val="false"/>
          <w:i w:val="false"/>
          <w:color w:val="000000"/>
          <w:sz w:val="28"/>
        </w:rPr>
        <w:t>
      11. «Темекі өнімдерінің өндірісіне лицензия беру, қайта ресімдеу, лицензияның телнұсқасын беру»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7"/>
    <w:bookmarkStart w:name="z511" w:id="178"/>
    <w:p>
      <w:pPr>
        <w:spacing w:after="0"/>
        <w:ind w:left="0"/>
        <w:jc w:val="left"/>
      </w:pPr>
      <w:r>
        <w:rPr>
          <w:rFonts w:ascii="Times New Roman"/>
          <w:b/>
          <w:i w:val="false"/>
          <w:color w:val="000000"/>
        </w:rPr>
        <w:t xml:space="preserve"> 
4. Халыққа қызмет көрсету орталықтарымен өзара іс-қимыл</w:t>
      </w:r>
      <w:r>
        <w:br/>
      </w:r>
      <w:r>
        <w:rPr>
          <w:rFonts w:ascii="Times New Roman"/>
          <w:b/>
          <w:i w:val="false"/>
          <w:color w:val="000000"/>
        </w:rPr>
        <w:t>
тәртібі, сондай-ақ мемлекеттік қызмет көрсету үдерісінде</w:t>
      </w:r>
      <w:r>
        <w:br/>
      </w:r>
      <w:r>
        <w:rPr>
          <w:rFonts w:ascii="Times New Roman"/>
          <w:b/>
          <w:i w:val="false"/>
          <w:color w:val="000000"/>
        </w:rPr>
        <w:t>
ақпараттық жүйелерді пайдалану тәртібі</w:t>
      </w:r>
    </w:p>
    <w:bookmarkEnd w:id="178"/>
    <w:bookmarkStart w:name="z512" w:id="179"/>
    <w:p>
      <w:pPr>
        <w:spacing w:after="0"/>
        <w:ind w:left="0"/>
        <w:jc w:val="both"/>
      </w:pPr>
      <w:r>
        <w:rPr>
          <w:rFonts w:ascii="Times New Roman"/>
          <w:b w:val="false"/>
          <w:i w:val="false"/>
          <w:color w:val="000000"/>
          <w:sz w:val="28"/>
        </w:rPr>
        <w:t>
      12. Алушы ХҚО-на өзі келу тәртібінде қағаз жеткізгіште құжаттарды ұсынған кезде мемлекеттік қызмет көрсету бойынша көрсетілетін қызметті берушінің рәсімдері (іс-әрекеттері):</w:t>
      </w:r>
      <w:r>
        <w:br/>
      </w:r>
      <w:r>
        <w:rPr>
          <w:rFonts w:ascii="Times New Roman"/>
          <w:b w:val="false"/>
          <w:i w:val="false"/>
          <w:color w:val="000000"/>
          <w:sz w:val="28"/>
        </w:rPr>
        <w:t>
</w:t>
      </w:r>
      <w:r>
        <w:rPr>
          <w:rFonts w:ascii="Times New Roman"/>
          <w:b w:val="false"/>
          <w:i w:val="false"/>
          <w:color w:val="000000"/>
          <w:sz w:val="28"/>
        </w:rPr>
        <w:t>
      1) ХҚО-ның қызметкері:</w:t>
      </w:r>
      <w:r>
        <w:br/>
      </w:r>
      <w:r>
        <w:rPr>
          <w:rFonts w:ascii="Times New Roman"/>
          <w:b w:val="false"/>
          <w:i w:val="false"/>
          <w:color w:val="000000"/>
          <w:sz w:val="28"/>
        </w:rPr>
        <w:t>
      көрсетілетін қызметті алушы ХҚО-на ұсынған құжаттарын қабылдайды, тексереді, тіркейді және қабылдағаны туралы қолхат береді – 15 минут;</w:t>
      </w:r>
      <w:r>
        <w:br/>
      </w:r>
      <w:r>
        <w:rPr>
          <w:rFonts w:ascii="Times New Roman"/>
          <w:b w:val="false"/>
          <w:i w:val="false"/>
          <w:color w:val="000000"/>
          <w:sz w:val="28"/>
        </w:rPr>
        <w:t>
      көрсетілетін қызметті алушыға ХҚО курьерлік қызметі арқылы құжаттарды жібереді – 1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іс қағаздарды жүргізуге жауапты қызметкері:</w:t>
      </w:r>
      <w:r>
        <w:br/>
      </w:r>
      <w:r>
        <w:rPr>
          <w:rFonts w:ascii="Times New Roman"/>
          <w:b w:val="false"/>
          <w:i w:val="false"/>
          <w:color w:val="000000"/>
          <w:sz w:val="28"/>
        </w:rPr>
        <w:t>
      курьерлік қызмет арқылы келген құжаттарды қабылдайды, БЭҚАЖ -де тіркейді – 10 минут;</w:t>
      </w:r>
      <w:r>
        <w:br/>
      </w:r>
      <w:r>
        <w:rPr>
          <w:rFonts w:ascii="Times New Roman"/>
          <w:b w:val="false"/>
          <w:i w:val="false"/>
          <w:color w:val="000000"/>
          <w:sz w:val="28"/>
        </w:rPr>
        <w:t>
      көрсетілетін қызметті берушінің жауапты бөлімшесінің басшысына құжаттарды береді – 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бөлімшесінің басшысы құжаттарды қарайды, бұрыштама қояды және мемлекеттік қызмет көрсетуге жауапты қызметкерге БЭҚАЖ бойынша жібереді – 3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мемлекеттік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берушінің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сәйкестігі бөлігінде лицензияны беруге келісім беруді жүзеге асыру үшін мемлекеттік органға сұрау салады, тапсырылған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жауапты береді – 15 жұмыс күнінен кешіктірмей;</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береді – 2 жұмыс күні.</w:t>
      </w:r>
      <w:r>
        <w:br/>
      </w:r>
      <w:r>
        <w:rPr>
          <w:rFonts w:ascii="Times New Roman"/>
          <w:b w:val="false"/>
          <w:i w:val="false"/>
          <w:color w:val="000000"/>
          <w:sz w:val="28"/>
        </w:rPr>
        <w:t>
</w:t>
      </w:r>
      <w:r>
        <w:rPr>
          <w:rFonts w:ascii="Times New Roman"/>
          <w:b w:val="false"/>
          <w:i w:val="false"/>
          <w:color w:val="000000"/>
          <w:sz w:val="28"/>
        </w:rPr>
        <w:t>
      5) ХҚО-ның қызметкері «Е-лицензиялау» МДҚ АЖ-де қалыптастырылған мемлекеттік қызметтердің нәтижесін алады, оларды көрсетілетін қызметті алушыға қолма-қол қол қойдырып береді – жүгінуіне қарай.</w:t>
      </w:r>
      <w:r>
        <w:br/>
      </w:r>
      <w:r>
        <w:rPr>
          <w:rFonts w:ascii="Times New Roman"/>
          <w:b w:val="false"/>
          <w:i w:val="false"/>
          <w:color w:val="000000"/>
          <w:sz w:val="28"/>
        </w:rPr>
        <w:t>
</w:t>
      </w:r>
      <w:r>
        <w:rPr>
          <w:rFonts w:ascii="Times New Roman"/>
          <w:b w:val="false"/>
          <w:i w:val="false"/>
          <w:color w:val="000000"/>
          <w:sz w:val="28"/>
        </w:rPr>
        <w:t>
      13. Мемлекеттік қызмет «Е-лицензиялау» МДҚ АЖ арқылы көрсетілген кезде қызметті берушінің және қызметті алушының жүгінуі және рәсімдердің (іс-әрекеттердің) кезектілік тәртібі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(мемлекеттік қызмет «Е-лицензиялау» МДҚ АЖ арқылы көрсетілген кезде өзара функционалдық іс-қимылдардың диаграммасы) келтірілген:</w:t>
      </w:r>
      <w:r>
        <w:br/>
      </w:r>
      <w:r>
        <w:rPr>
          <w:rFonts w:ascii="Times New Roman"/>
          <w:b w:val="false"/>
          <w:i w:val="false"/>
          <w:color w:val="000000"/>
          <w:sz w:val="28"/>
        </w:rPr>
        <w:t>
</w:t>
      </w:r>
      <w:r>
        <w:rPr>
          <w:rFonts w:ascii="Times New Roman"/>
          <w:b w:val="false"/>
          <w:i w:val="false"/>
          <w:color w:val="000000"/>
          <w:sz w:val="28"/>
        </w:rPr>
        <w:t>
      1) қызметті алушы өзінің қызмет алушы компьютерінің интернет-браузерінде сақталатын ЭЦҚ тіркеу куәлігі көмегімен «Е-лицензиялау» МДҚ АЖ-де тіркеуді жүзеге асырады, бұл ретте жүйе автоматты түрде жеке тұлғалардың мемлекеттік дерекқорынан/заңды тұлғалардың мемлекеттік дерекқорынан (бұдан әрі – ЖТ МДҚ/ЗТ МДҚ) қызмет алушы туралы мәліметтерді және БСАЖ-нен мәліметтерді тартады және сақтайды (Е-лицензиялау МДҚ АЖ-гі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xml:space="preserve">
      2) 1-үдеріс - көрсетілетін қызметті алушының тіркеу ЭЦҚ компьютердің интернет-браузеріне бекітуі, мемлекеттік қызметті алу үшін көрсетілетін қызметті алушының «Е-лицензиялау» МДҚ АЖ-не парольді енгізуі (авторландыру үдерісі); </w:t>
      </w:r>
      <w:r>
        <w:br/>
      </w:r>
      <w:r>
        <w:rPr>
          <w:rFonts w:ascii="Times New Roman"/>
          <w:b w:val="false"/>
          <w:i w:val="false"/>
          <w:color w:val="000000"/>
          <w:sz w:val="28"/>
        </w:rPr>
        <w:t>
</w:t>
      </w: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тіркелген қызмет алушы туралы деректердің түпнұсқалылығын «Е-лицензиялау» МДҚ АЖ-де тексеру;</w:t>
      </w:r>
      <w:r>
        <w:br/>
      </w:r>
      <w:r>
        <w:rPr>
          <w:rFonts w:ascii="Times New Roman"/>
          <w:b w:val="false"/>
          <w:i w:val="false"/>
          <w:color w:val="000000"/>
          <w:sz w:val="28"/>
        </w:rPr>
        <w:t>
</w:t>
      </w:r>
      <w:r>
        <w:rPr>
          <w:rFonts w:ascii="Times New Roman"/>
          <w:b w:val="false"/>
          <w:i w:val="false"/>
          <w:color w:val="000000"/>
          <w:sz w:val="28"/>
        </w:rPr>
        <w:t>
      4) 2-үдеріс – қызмет алушы деректерінде бар бұзушылықтармен байланысты «Е-лицензиялау» МДҚ АЖ авторизациялаудан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3-үдеріс – қызметті алушының осы Мемлекеттік қызмет регламентінде көрсетілген қызметті таңдауы, мемлекттік қызмет көрсетуге арналған сұрау салу нысанын экранға шығару және қызметті алушының оның құрылымы мен пішімдік талаптарын ескере отырып, нысанды толтыруы (деректер енгізу), сонымен қатар, электрондық үкімет шлюзі(ЭҮШ) арқылы қызмет алушы деректері туралы ЖТ МДҚ/ЗТ МДҚ және БСАЖ -не сұрау салу;</w:t>
      </w:r>
      <w:r>
        <w:br/>
      </w:r>
      <w:r>
        <w:rPr>
          <w:rFonts w:ascii="Times New Roman"/>
          <w:b w:val="false"/>
          <w:i w:val="false"/>
          <w:color w:val="000000"/>
          <w:sz w:val="28"/>
        </w:rPr>
        <w:t>
</w:t>
      </w:r>
      <w:r>
        <w:rPr>
          <w:rFonts w:ascii="Times New Roman"/>
          <w:b w:val="false"/>
          <w:i w:val="false"/>
          <w:color w:val="000000"/>
          <w:sz w:val="28"/>
        </w:rPr>
        <w:t>
      6) 2-шарт –ЗТ МДҚ және БСАЖ-де қызмет алушының деректерін тексеру;</w:t>
      </w:r>
      <w:r>
        <w:br/>
      </w:r>
      <w:r>
        <w:rPr>
          <w:rFonts w:ascii="Times New Roman"/>
          <w:b w:val="false"/>
          <w:i w:val="false"/>
          <w:color w:val="000000"/>
          <w:sz w:val="28"/>
        </w:rPr>
        <w:t>
</w:t>
      </w:r>
      <w:r>
        <w:rPr>
          <w:rFonts w:ascii="Times New Roman"/>
          <w:b w:val="false"/>
          <w:i w:val="false"/>
          <w:color w:val="000000"/>
          <w:sz w:val="28"/>
        </w:rPr>
        <w:t xml:space="preserve">
      7)4-үдеріс – БСАЖ-де, ЖТ МДҚ/ЗТ МДҚ-дақызмет алушының деректерінің расталмауымен байланысты сұралып отырған мемлекеттік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–сұрау салуды куәландыру, қол қою үшін қызметті алушының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«Е-лицензиялау» МДҚ АЖ-де ЭЦҚ тіркеу куәлігінің әрекет ету мерзімін және қайтарылған (күші жойылған) тіркеу куәліктері тізімінде жоқтығын, сонымен қатар, сәйкестендіру деректерінің сәйкестігін тексеру (сұрау салуда көрсетілген ЖСН/БСН және ЭЦҚ тіркеу куәлігінде көрсетілген ЖСН/БСН арасында); </w:t>
      </w:r>
      <w:r>
        <w:br/>
      </w:r>
      <w:r>
        <w:rPr>
          <w:rFonts w:ascii="Times New Roman"/>
          <w:b w:val="false"/>
          <w:i w:val="false"/>
          <w:color w:val="000000"/>
          <w:sz w:val="28"/>
        </w:rPr>
        <w:t>
</w:t>
      </w:r>
      <w:r>
        <w:rPr>
          <w:rFonts w:ascii="Times New Roman"/>
          <w:b w:val="false"/>
          <w:i w:val="false"/>
          <w:color w:val="000000"/>
          <w:sz w:val="28"/>
        </w:rPr>
        <w:t xml:space="preserve">
      10) 6-үдеріс – қызмет алушының ЭЦҚ түпнұсқалылығының расталмауымен байланысты сұралып отырған мемлекеттік қызметтен бас тарту туралы хабар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төлем туралы деректерді енгізеді, не электрондық үкіметтің төлем шлюзінде (ЭҮТШ) төлемді жүзеге асырады; </w:t>
      </w:r>
      <w:r>
        <w:br/>
      </w:r>
      <w:r>
        <w:rPr>
          <w:rFonts w:ascii="Times New Roman"/>
          <w:b w:val="false"/>
          <w:i w:val="false"/>
          <w:color w:val="000000"/>
          <w:sz w:val="28"/>
        </w:rPr>
        <w:t>
</w:t>
      </w:r>
      <w:r>
        <w:rPr>
          <w:rFonts w:ascii="Times New Roman"/>
          <w:b w:val="false"/>
          <w:i w:val="false"/>
          <w:color w:val="000000"/>
          <w:sz w:val="28"/>
        </w:rPr>
        <w:t xml:space="preserve">
      12) 8-үдеріс – қызмет алушының ЭЦҚ арқылы мемлекеттік қызмет көрсету туралы сұрау салудың толтырылған нысанын (енгізілген деректерді) куәландыру қол қою; </w:t>
      </w:r>
      <w:r>
        <w:br/>
      </w:r>
      <w:r>
        <w:rPr>
          <w:rFonts w:ascii="Times New Roman"/>
          <w:b w:val="false"/>
          <w:i w:val="false"/>
          <w:color w:val="000000"/>
          <w:sz w:val="28"/>
        </w:rPr>
        <w:t>
</w:t>
      </w:r>
      <w:r>
        <w:rPr>
          <w:rFonts w:ascii="Times New Roman"/>
          <w:b w:val="false"/>
          <w:i w:val="false"/>
          <w:color w:val="000000"/>
          <w:sz w:val="28"/>
        </w:rPr>
        <w:t xml:space="preserve">
      13)4-шарт – «Е-лицензиялау» МДҚ АЖ-де көрсетілген мемлекеттік қызмет үшін төлем фактісін тексеру; </w:t>
      </w:r>
      <w:r>
        <w:br/>
      </w:r>
      <w:r>
        <w:rPr>
          <w:rFonts w:ascii="Times New Roman"/>
          <w:b w:val="false"/>
          <w:i w:val="false"/>
          <w:color w:val="000000"/>
          <w:sz w:val="28"/>
        </w:rPr>
        <w:t>
</w:t>
      </w:r>
      <w:r>
        <w:rPr>
          <w:rFonts w:ascii="Times New Roman"/>
          <w:b w:val="false"/>
          <w:i w:val="false"/>
          <w:color w:val="000000"/>
          <w:sz w:val="28"/>
        </w:rPr>
        <w:t>
      14) 9- үдеріс – «Е-лицензиялау» МДҚ АЖ-де көрсетілген мемлекеттік қызмет үшін төлемнің болмауымен байланысты сұралып отырған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xml:space="preserve">
      15) 10-үдеріс – «Е-лицензиялау» МДҚ АЖ-де және ХҚО АЖ-де электронды құжатты тіркеу (қызмет алушының сұрау салуы) және сұрау салуды қызмет көрсетушіге жіберу; </w:t>
      </w:r>
      <w:r>
        <w:br/>
      </w:r>
      <w:r>
        <w:rPr>
          <w:rFonts w:ascii="Times New Roman"/>
          <w:b w:val="false"/>
          <w:i w:val="false"/>
          <w:color w:val="000000"/>
          <w:sz w:val="28"/>
        </w:rPr>
        <w:t>
</w:t>
      </w:r>
      <w:r>
        <w:rPr>
          <w:rFonts w:ascii="Times New Roman"/>
          <w:b w:val="false"/>
          <w:i w:val="false"/>
          <w:color w:val="000000"/>
          <w:sz w:val="28"/>
        </w:rPr>
        <w:t>
      16) 5-шарт – қызмет көрсетушінің қызмет алушының біліктілік талаптары мен лицензия беруге арналған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17) 11-үдеріс –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бар бұзушылықтармен байланысты сұралып отырған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18) 12-үдеріс – қызметті алушының «Е-лицензиялау» МДҚ АЖ-де қалыптастырылған қызмет нәтижесін алуы. Электронды құжат қызмет көрсетушінің өкілетті тұлғасының ЭЦҚ пайдалана отырып қалыптастырылады. </w:t>
      </w:r>
      <w:r>
        <w:br/>
      </w:r>
      <w:r>
        <w:rPr>
          <w:rFonts w:ascii="Times New Roman"/>
          <w:b w:val="false"/>
          <w:i w:val="false"/>
          <w:color w:val="000000"/>
          <w:sz w:val="28"/>
        </w:rPr>
        <w:t>
</w:t>
      </w:r>
      <w:r>
        <w:rPr>
          <w:rFonts w:ascii="Times New Roman"/>
          <w:b w:val="false"/>
          <w:i w:val="false"/>
          <w:color w:val="000000"/>
          <w:sz w:val="28"/>
        </w:rPr>
        <w:t>
      14. «Темекі өнімдерінің өндірісіне лицензия беру, қайта ресімдеу, лицензияның телнұсқасын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179"/>
    <w:bookmarkStart w:name="z538" w:id="180"/>
    <w:p>
      <w:pPr>
        <w:spacing w:after="0"/>
        <w:ind w:left="0"/>
        <w:jc w:val="both"/>
      </w:pPr>
      <w:r>
        <w:rPr>
          <w:rFonts w:ascii="Times New Roman"/>
          <w:b w:val="false"/>
          <w:i w:val="false"/>
          <w:color w:val="000000"/>
          <w:sz w:val="28"/>
        </w:rPr>
        <w:t xml:space="preserve">
«Темекі өнімдерінің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80"/>
    <w:bookmarkStart w:name="z539" w:id="181"/>
    <w:p>
      <w:pPr>
        <w:spacing w:after="0"/>
        <w:ind w:left="0"/>
        <w:jc w:val="left"/>
      </w:pPr>
      <w:r>
        <w:rPr>
          <w:rFonts w:ascii="Times New Roman"/>
          <w:b/>
          <w:i w:val="false"/>
          <w:color w:val="000000"/>
        </w:rPr>
        <w:t xml:space="preserve"> 
«Темекі өнімдерінің өндірісіне лицензия беру, қайта ресімдеу,</w:t>
      </w:r>
      <w:r>
        <w:br/>
      </w:r>
      <w:r>
        <w:rPr>
          <w:rFonts w:ascii="Times New Roman"/>
          <w:b/>
          <w:i w:val="false"/>
          <w:color w:val="000000"/>
        </w:rPr>
        <w:t>
лицензияның телнұсқасын беру» мемлекеттік қызмет көрсету</w:t>
      </w:r>
      <w:r>
        <w:br/>
      </w:r>
      <w:r>
        <w:rPr>
          <w:rFonts w:ascii="Times New Roman"/>
          <w:b/>
          <w:i w:val="false"/>
          <w:color w:val="000000"/>
        </w:rPr>
        <w:t>
бойынша рәсімнің (іс-қимылдың) реттілік блок - сызбасы</w:t>
      </w:r>
    </w:p>
    <w:bookmarkEnd w:id="181"/>
    <w:p>
      <w:pPr>
        <w:spacing w:after="0"/>
        <w:ind w:left="0"/>
        <w:jc w:val="both"/>
      </w:pPr>
      <w:r>
        <w:drawing>
          <wp:inline distT="0" distB="0" distL="0" distR="0">
            <wp:extent cx="8255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255000" cy="3886200"/>
                    </a:xfrm>
                    <a:prstGeom prst="rect">
                      <a:avLst/>
                    </a:prstGeom>
                  </pic:spPr>
                </pic:pic>
              </a:graphicData>
            </a:graphic>
          </wp:inline>
        </w:drawing>
      </w:r>
    </w:p>
    <w:bookmarkStart w:name="z540" w:id="182"/>
    <w:p>
      <w:pPr>
        <w:spacing w:after="0"/>
        <w:ind w:left="0"/>
        <w:jc w:val="both"/>
      </w:pPr>
      <w:r>
        <w:rPr>
          <w:rFonts w:ascii="Times New Roman"/>
          <w:b w:val="false"/>
          <w:i w:val="false"/>
          <w:color w:val="000000"/>
          <w:sz w:val="28"/>
        </w:rPr>
        <w:t xml:space="preserve">
«Темекі өнімдерінің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82"/>
    <w:bookmarkStart w:name="z541" w:id="183"/>
    <w:p>
      <w:pPr>
        <w:spacing w:after="0"/>
        <w:ind w:left="0"/>
        <w:jc w:val="left"/>
      </w:pPr>
      <w:r>
        <w:rPr>
          <w:rFonts w:ascii="Times New Roman"/>
          <w:b/>
          <w:i w:val="false"/>
          <w:color w:val="000000"/>
        </w:rPr>
        <w:t xml:space="preserve"> 
Мемлекеттік қызметті «Е-лицензиялау» МДҚ АЖ арқылы көрсету</w:t>
      </w:r>
      <w:r>
        <w:br/>
      </w:r>
      <w:r>
        <w:rPr>
          <w:rFonts w:ascii="Times New Roman"/>
          <w:b/>
          <w:i w:val="false"/>
          <w:color w:val="000000"/>
        </w:rPr>
        <w:t>
кезінде өзара функционалдық әрекет етудің диаграммасы</w:t>
      </w:r>
    </w:p>
    <w:bookmarkEnd w:id="183"/>
    <w:p>
      <w:pPr>
        <w:spacing w:after="0"/>
        <w:ind w:left="0"/>
        <w:jc w:val="both"/>
      </w:pPr>
      <w:r>
        <w:drawing>
          <wp:inline distT="0" distB="0" distL="0" distR="0">
            <wp:extent cx="8699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699500" cy="4203700"/>
                    </a:xfrm>
                    <a:prstGeom prst="rect">
                      <a:avLst/>
                    </a:prstGeom>
                  </pic:spPr>
                </pic:pic>
              </a:graphicData>
            </a:graphic>
          </wp:inline>
        </w:drawing>
      </w:r>
    </w:p>
    <w:bookmarkStart w:name="z542" w:id="184"/>
    <w:p>
      <w:pPr>
        <w:spacing w:after="0"/>
        <w:ind w:left="0"/>
        <w:jc w:val="left"/>
      </w:pPr>
      <w:r>
        <w:rPr>
          <w:rFonts w:ascii="Times New Roman"/>
          <w:b/>
          <w:i w:val="false"/>
          <w:color w:val="000000"/>
        </w:rPr>
        <w:t xml:space="preserve"> 
Шартты белгілер:</w:t>
      </w:r>
    </w:p>
    <w:bookmarkEnd w:id="184"/>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025900" cy="4864100"/>
                    </a:xfrm>
                    <a:prstGeom prst="rect">
                      <a:avLst/>
                    </a:prstGeom>
                  </pic:spPr>
                </pic:pic>
              </a:graphicData>
            </a:graphic>
          </wp:inline>
        </w:drawing>
      </w:r>
    </w:p>
    <w:bookmarkStart w:name="z543" w:id="185"/>
    <w:p>
      <w:pPr>
        <w:spacing w:after="0"/>
        <w:ind w:left="0"/>
        <w:jc w:val="both"/>
      </w:pPr>
      <w:r>
        <w:rPr>
          <w:rFonts w:ascii="Times New Roman"/>
          <w:b w:val="false"/>
          <w:i w:val="false"/>
          <w:color w:val="000000"/>
          <w:sz w:val="28"/>
        </w:rPr>
        <w:t xml:space="preserve">
«Темекі өнімдерінің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85"/>
    <w:bookmarkStart w:name="z544" w:id="186"/>
    <w:p>
      <w:pPr>
        <w:spacing w:after="0"/>
        <w:ind w:left="0"/>
        <w:jc w:val="left"/>
      </w:pPr>
      <w:r>
        <w:rPr>
          <w:rFonts w:ascii="Times New Roman"/>
          <w:b/>
          <w:i w:val="false"/>
          <w:color w:val="000000"/>
        </w:rPr>
        <w:t xml:space="preserve"> 
«Темекі өнімдерінің өндірісіне лицензия беру,</w:t>
      </w:r>
      <w:r>
        <w:br/>
      </w:r>
      <w:r>
        <w:rPr>
          <w:rFonts w:ascii="Times New Roman"/>
          <w:b/>
          <w:i w:val="false"/>
          <w:color w:val="000000"/>
        </w:rPr>
        <w:t>
қайта ресімдеу, лицензияның телнұсқасын беру» мемлекеттік</w:t>
      </w:r>
      <w:r>
        <w:br/>
      </w:r>
      <w:r>
        <w:rPr>
          <w:rFonts w:ascii="Times New Roman"/>
          <w:b/>
          <w:i w:val="false"/>
          <w:color w:val="000000"/>
        </w:rPr>
        <w:t>
қызмет көрсетудің бизнес-үдерістерінің анықтамалығы</w:t>
      </w:r>
    </w:p>
    <w:bookmarkEnd w:id="186"/>
    <w:p>
      <w:pPr>
        <w:spacing w:after="0"/>
        <w:ind w:left="0"/>
        <w:jc w:val="both"/>
      </w:pPr>
      <w:r>
        <w:drawing>
          <wp:inline distT="0" distB="0" distL="0" distR="0">
            <wp:extent cx="88900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890000" cy="40767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407400" cy="2311400"/>
                    </a:xfrm>
                    <a:prstGeom prst="rect">
                      <a:avLst/>
                    </a:prstGeom>
                  </pic:spPr>
                </pic:pic>
              </a:graphicData>
            </a:graphic>
          </wp:inline>
        </w:drawing>
      </w:r>
    </w:p>
    <w:bookmarkStart w:name="z545" w:id="187"/>
    <w:p>
      <w:pPr>
        <w:spacing w:after="0"/>
        <w:ind w:left="0"/>
        <w:jc w:val="both"/>
      </w:pPr>
      <w:r>
        <w:rPr>
          <w:rFonts w:ascii="Times New Roman"/>
          <w:b w:val="false"/>
          <w:i w:val="false"/>
          <w:color w:val="000000"/>
          <w:sz w:val="28"/>
        </w:rPr>
        <w:t xml:space="preserve">
«Темекі өнімдерінің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187"/>
    <w:bookmarkStart w:name="z546" w:id="188"/>
    <w:p>
      <w:pPr>
        <w:spacing w:after="0"/>
        <w:ind w:left="0"/>
        <w:jc w:val="left"/>
      </w:pPr>
      <w:r>
        <w:rPr>
          <w:rFonts w:ascii="Times New Roman"/>
          <w:b/>
          <w:i w:val="false"/>
          <w:color w:val="000000"/>
        </w:rPr>
        <w:t xml:space="preserve"> 
ХҚО арқылы «Темекі өнімдерінің өндірісіне лицензия беру,</w:t>
      </w:r>
      <w:r>
        <w:br/>
      </w:r>
      <w:r>
        <w:rPr>
          <w:rFonts w:ascii="Times New Roman"/>
          <w:b/>
          <w:i w:val="false"/>
          <w:color w:val="000000"/>
        </w:rPr>
        <w:t>
қайта ресімдеу, лицензияның телнұсқасын беру» мемлекеттік</w:t>
      </w:r>
      <w:r>
        <w:br/>
      </w:r>
      <w:r>
        <w:rPr>
          <w:rFonts w:ascii="Times New Roman"/>
          <w:b/>
          <w:i w:val="false"/>
          <w:color w:val="000000"/>
        </w:rPr>
        <w:t>
қызмет көрсетудің бизнес-үдерістерінің анықтамалығы</w:t>
      </w:r>
    </w:p>
    <w:bookmarkEnd w:id="188"/>
    <w:p>
      <w:pPr>
        <w:spacing w:after="0"/>
        <w:ind w:left="0"/>
        <w:jc w:val="both"/>
      </w:pPr>
      <w:r>
        <w:drawing>
          <wp:inline distT="0" distB="0" distL="0" distR="0">
            <wp:extent cx="88519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8851900" cy="40767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8407400" cy="2311400"/>
                    </a:xfrm>
                    <a:prstGeom prst="rect">
                      <a:avLst/>
                    </a:prstGeom>
                  </pic:spPr>
                </pic:pic>
              </a:graphicData>
            </a:graphic>
          </wp:inline>
        </w:drawing>
      </w:r>
    </w:p>
    <w:bookmarkStart w:name="z547" w:id="189"/>
    <w:p>
      <w:pPr>
        <w:spacing w:after="0"/>
        <w:ind w:left="0"/>
        <w:jc w:val="both"/>
      </w:pPr>
      <w:r>
        <w:rPr>
          <w:rFonts w:ascii="Times New Roman"/>
          <w:b w:val="false"/>
          <w:i w:val="false"/>
          <w:color w:val="000000"/>
          <w:sz w:val="28"/>
        </w:rPr>
        <w:t xml:space="preserve">
«Темекі өнімдерінің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5-қосымша            </w:t>
      </w:r>
    </w:p>
    <w:bookmarkEnd w:id="189"/>
    <w:bookmarkStart w:name="z548" w:id="190"/>
    <w:p>
      <w:pPr>
        <w:spacing w:after="0"/>
        <w:ind w:left="0"/>
        <w:jc w:val="left"/>
      </w:pPr>
      <w:r>
        <w:rPr>
          <w:rFonts w:ascii="Times New Roman"/>
          <w:b/>
          <w:i w:val="false"/>
          <w:color w:val="000000"/>
        </w:rPr>
        <w:t xml:space="preserve"> 
«Е-лицензиялау» МДҚ АЖ арқылы «Темекі өнімдерінің өндірісіне</w:t>
      </w:r>
      <w:r>
        <w:br/>
      </w:r>
      <w:r>
        <w:rPr>
          <w:rFonts w:ascii="Times New Roman"/>
          <w:b/>
          <w:i w:val="false"/>
          <w:color w:val="000000"/>
        </w:rPr>
        <w:t>
лицензия беру, қайта ресімдеу, лицензияның телнұсқасын беру»</w:t>
      </w:r>
      <w:r>
        <w:br/>
      </w:r>
      <w:r>
        <w:rPr>
          <w:rFonts w:ascii="Times New Roman"/>
          <w:b/>
          <w:i w:val="false"/>
          <w:color w:val="000000"/>
        </w:rPr>
        <w:t>
мемлекеттік қызмет көрсетудің бизнес-үдерістерінің анықтамалығы</w:t>
      </w:r>
    </w:p>
    <w:bookmarkEnd w:id="190"/>
    <w:p>
      <w:pPr>
        <w:spacing w:after="0"/>
        <w:ind w:left="0"/>
        <w:jc w:val="both"/>
      </w:pPr>
      <w:r>
        <w:drawing>
          <wp:inline distT="0" distB="0" distL="0" distR="0">
            <wp:extent cx="8890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890000" cy="41148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407400" cy="2311400"/>
                    </a:xfrm>
                    <a:prstGeom prst="rect">
                      <a:avLst/>
                    </a:prstGeom>
                  </pic:spPr>
                </pic:pic>
              </a:graphicData>
            </a:graphic>
          </wp:inline>
        </w:drawing>
      </w:r>
    </w:p>
    <w:bookmarkStart w:name="z549" w:id="1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10-қосымша        </w:t>
      </w:r>
    </w:p>
    <w:bookmarkEnd w:id="191"/>
    <w:bookmarkStart w:name="z550" w:id="192"/>
    <w:p>
      <w:pPr>
        <w:spacing w:after="0"/>
        <w:ind w:left="0"/>
        <w:jc w:val="left"/>
      </w:pPr>
      <w:r>
        <w:rPr>
          <w:rFonts w:ascii="Times New Roman"/>
          <w:b/>
          <w:i w:val="false"/>
          <w:color w:val="000000"/>
        </w:rPr>
        <w:t xml:space="preserve"> 
«Этил спиртінің өндірісіне лицензия беру,</w:t>
      </w:r>
      <w:r>
        <w:br/>
      </w:r>
      <w:r>
        <w:rPr>
          <w:rFonts w:ascii="Times New Roman"/>
          <w:b/>
          <w:i w:val="false"/>
          <w:color w:val="000000"/>
        </w:rPr>
        <w:t>
қайта ресімдеу, лицензияның телнұсқасын беру» мемлекеттік</w:t>
      </w:r>
      <w:r>
        <w:br/>
      </w:r>
      <w:r>
        <w:rPr>
          <w:rFonts w:ascii="Times New Roman"/>
          <w:b/>
          <w:i w:val="false"/>
          <w:color w:val="000000"/>
        </w:rPr>
        <w:t>
көрсетілетін қызмет регламенті</w:t>
      </w:r>
    </w:p>
    <w:bookmarkEnd w:id="192"/>
    <w:bookmarkStart w:name="z551" w:id="193"/>
    <w:p>
      <w:pPr>
        <w:spacing w:after="0"/>
        <w:ind w:left="0"/>
        <w:jc w:val="left"/>
      </w:pPr>
      <w:r>
        <w:rPr>
          <w:rFonts w:ascii="Times New Roman"/>
          <w:b/>
          <w:i w:val="false"/>
          <w:color w:val="000000"/>
        </w:rPr>
        <w:t xml:space="preserve"> 
1. Жалпы ережелер</w:t>
      </w:r>
    </w:p>
    <w:bookmarkEnd w:id="193"/>
    <w:bookmarkStart w:name="z552" w:id="194"/>
    <w:p>
      <w:pPr>
        <w:spacing w:after="0"/>
        <w:ind w:left="0"/>
        <w:jc w:val="both"/>
      </w:pPr>
      <w:r>
        <w:rPr>
          <w:rFonts w:ascii="Times New Roman"/>
          <w:b w:val="false"/>
          <w:i w:val="false"/>
          <w:color w:val="000000"/>
          <w:sz w:val="28"/>
        </w:rPr>
        <w:t>
      1. «Этил спиртінің өндірісіне лицензия беру, қайта ресімдеу, лицензияның телнұсқасын беру» мемлекеттік көрсетілетін қызметін (бұдан әрі – мемлекеттік көрсетілетін қызмет) Қазақстан Республикасы Қаржы министрлігінің Салық комитеті (бұдан әрі – көрсетілетін қызметті беруші) халыққа қызмет көрсету орталықтары (бұдан әрі – ХҚО), сондай-ақ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лицензия;</w:t>
      </w:r>
      <w:r>
        <w:br/>
      </w:r>
      <w:r>
        <w:rPr>
          <w:rFonts w:ascii="Times New Roman"/>
          <w:b w:val="false"/>
          <w:i w:val="false"/>
          <w:color w:val="000000"/>
          <w:sz w:val="28"/>
        </w:rPr>
        <w:t>
</w:t>
      </w:r>
      <w:r>
        <w:rPr>
          <w:rFonts w:ascii="Times New Roman"/>
          <w:b w:val="false"/>
          <w:i w:val="false"/>
          <w:color w:val="000000"/>
          <w:sz w:val="28"/>
        </w:rPr>
        <w:t>
      2) қайта ресімделген лицензия;</w:t>
      </w:r>
      <w:r>
        <w:br/>
      </w:r>
      <w:r>
        <w:rPr>
          <w:rFonts w:ascii="Times New Roman"/>
          <w:b w:val="false"/>
          <w:i w:val="false"/>
          <w:color w:val="000000"/>
          <w:sz w:val="28"/>
        </w:rPr>
        <w:t>
</w:t>
      </w:r>
      <w:r>
        <w:rPr>
          <w:rFonts w:ascii="Times New Roman"/>
          <w:b w:val="false"/>
          <w:i w:val="false"/>
          <w:color w:val="000000"/>
          <w:sz w:val="28"/>
        </w:rPr>
        <w:t>
      3) лицензияның телнұсқасы;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2014 жылғы 5 наурыздағы № 200 қаулысымен бекітілген «Этил спиртінің өндірісіне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уәжделенген жауабы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94"/>
    <w:bookmarkStart w:name="z559" w:id="195"/>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 іс-қимылы тәртібі</w:t>
      </w:r>
    </w:p>
    <w:bookmarkEnd w:id="195"/>
    <w:bookmarkStart w:name="z560" w:id="196"/>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 жүргізуге жауапты қызметкері:</w:t>
      </w:r>
      <w:r>
        <w:br/>
      </w:r>
      <w:r>
        <w:rPr>
          <w:rFonts w:ascii="Times New Roman"/>
          <w:b w:val="false"/>
          <w:i w:val="false"/>
          <w:color w:val="000000"/>
          <w:sz w:val="28"/>
        </w:rPr>
        <w:t>
      көрсетілетін қызметті алушы ұсынған құжаттар тізімдемесін қабылдайды, тексереді, бірыңғай электрондық құжат айналымы жүйесінде (бұдан әрі - БЭҚАЖ) құжаттарды тіркейді - 10 минут;</w:t>
      </w:r>
      <w:r>
        <w:br/>
      </w:r>
      <w:r>
        <w:rPr>
          <w:rFonts w:ascii="Times New Roman"/>
          <w:b w:val="false"/>
          <w:i w:val="false"/>
          <w:color w:val="000000"/>
          <w:sz w:val="28"/>
        </w:rPr>
        <w:t>
      салық өтінішінің екінші данасында ақпараттық жүйе берген құжаттың кіріс нөмірін, өзінің тегін, аты - жөнін көрсетеді және оған қол қояды – 3 минут;</w:t>
      </w:r>
      <w:r>
        <w:br/>
      </w:r>
      <w:r>
        <w:rPr>
          <w:rFonts w:ascii="Times New Roman"/>
          <w:b w:val="false"/>
          <w:i w:val="false"/>
          <w:color w:val="000000"/>
          <w:sz w:val="28"/>
        </w:rPr>
        <w:t>
      көрсетілетін қызмет алушыға құжаттарды қабылдап алу күні туралы белгімен тізілімдеменің көшірмесін береді - 2 минут;</w:t>
      </w:r>
      <w:r>
        <w:br/>
      </w:r>
      <w:r>
        <w:rPr>
          <w:rFonts w:ascii="Times New Roman"/>
          <w:b w:val="false"/>
          <w:i w:val="false"/>
          <w:color w:val="000000"/>
          <w:sz w:val="28"/>
        </w:rPr>
        <w:t>
      көрсетілетін қызметті берушінің жауапты бөлімшесінің басшысына береді – 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бөлімшенің басшысы құжаттарды қарайды және бұрыштама қойып оны мемлекеттік көрсетілетін қызметті көрсетуге жауапты қызметкерге береді – 3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мемлекеттік көрсетілетін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берушінің Қазақстан Республикасы заңнамасының талаптарына сәйкестігі бөлігінде лицензияны беруге келісім беруді жүзеге асыру үшін мемлекеттік органға сұрау салады, тапсырылған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жауапты береді – 15 жұмыс күнінен кешіктірмей;</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береді – 2 жұмыс күні.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 (іс-әрекет) көрсетудің келесі үдерісінің басталу негізі кеңсеге бұрын келіп түскен және тіркелген күні кіріс құжаттарын қызметті берушінің жауапты бөлімшесіне орындауға жіберу болып табылады.</w:t>
      </w:r>
    </w:p>
    <w:bookmarkEnd w:id="196"/>
    <w:bookmarkStart w:name="z566" w:id="197"/>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 өзара</w:t>
      </w:r>
      <w:r>
        <w:br/>
      </w:r>
      <w:r>
        <w:rPr>
          <w:rFonts w:ascii="Times New Roman"/>
          <w:b/>
          <w:i w:val="false"/>
          <w:color w:val="000000"/>
        </w:rPr>
        <w:t>
іс-қимылы тәртібі</w:t>
      </w:r>
    </w:p>
    <w:bookmarkEnd w:id="197"/>
    <w:bookmarkStart w:name="z567" w:id="198"/>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іс жүргізуге жауапты қызметкері қызметті алушы ұсынған құжаттарды қабылдайды және тіркейді - 20 минут;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іс жүргізуге жауапты қызметкері осы Мемлекеттік көрсетілетін қызмет регламентінің 6-қосымшасында көрсетілген тәртіпте көрсетілетін қызметті берушінің мемлекеттік қызмет көрсетуге жауапты қызметкеріне құжаттарды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мемлекеттік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берушінің Қазақстан Республикасы заңнамасының талаптарына сәйкестігі бөлігінде лицензияны беруге келісім беруді жүзеге асыру үшін мемлекеттік органға сұрау салады, тапсырылған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жауапты береді – 15 жұмыс күнінен кешіктірмей;</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береді – 2 жұмыс күні.</w:t>
      </w:r>
      <w:r>
        <w:br/>
      </w:r>
      <w:r>
        <w:rPr>
          <w:rFonts w:ascii="Times New Roman"/>
          <w:b w:val="false"/>
          <w:i w:val="false"/>
          <w:color w:val="000000"/>
          <w:sz w:val="28"/>
        </w:rPr>
        <w:t>
</w:t>
      </w:r>
      <w:r>
        <w:rPr>
          <w:rFonts w:ascii="Times New Roman"/>
          <w:b w:val="false"/>
          <w:i w:val="false"/>
          <w:color w:val="000000"/>
          <w:sz w:val="28"/>
        </w:rPr>
        <w:t>
      11. «Этил спиртінің өндірісіне лицензия беру, қайта ресімдеу, лицензияның телнұсқасын беру»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98"/>
    <w:bookmarkStart w:name="z572" w:id="199"/>
    <w:p>
      <w:pPr>
        <w:spacing w:after="0"/>
        <w:ind w:left="0"/>
        <w:jc w:val="left"/>
      </w:pPr>
      <w:r>
        <w:rPr>
          <w:rFonts w:ascii="Times New Roman"/>
          <w:b/>
          <w:i w:val="false"/>
          <w:color w:val="000000"/>
        </w:rPr>
        <w:t xml:space="preserve"> 
4. Халыққа қызмет көрсету орталықтарымен өзара іс-қимыл</w:t>
      </w:r>
      <w:r>
        <w:br/>
      </w:r>
      <w:r>
        <w:rPr>
          <w:rFonts w:ascii="Times New Roman"/>
          <w:b/>
          <w:i w:val="false"/>
          <w:color w:val="000000"/>
        </w:rPr>
        <w:t>
тәртібі, сондай-ақ мемлекеттік қызмет көрсету үдерісінде</w:t>
      </w:r>
      <w:r>
        <w:br/>
      </w:r>
      <w:r>
        <w:rPr>
          <w:rFonts w:ascii="Times New Roman"/>
          <w:b/>
          <w:i w:val="false"/>
          <w:color w:val="000000"/>
        </w:rPr>
        <w:t>
ақпараттық жүйелерді пайдалану тәртібі</w:t>
      </w:r>
    </w:p>
    <w:bookmarkEnd w:id="199"/>
    <w:bookmarkStart w:name="z573" w:id="200"/>
    <w:p>
      <w:pPr>
        <w:spacing w:after="0"/>
        <w:ind w:left="0"/>
        <w:jc w:val="both"/>
      </w:pPr>
      <w:r>
        <w:rPr>
          <w:rFonts w:ascii="Times New Roman"/>
          <w:b w:val="false"/>
          <w:i w:val="false"/>
          <w:color w:val="000000"/>
          <w:sz w:val="28"/>
        </w:rPr>
        <w:t>
      12. Алушы ХҚО-на өзі келу тәртібінде қағаз жеткізгіште құжаттарды ұсынған кезде мемлекеттік қызмет көрсету бойынша көрсетілетін қызметті берушінің рәсімдері (іс-әрекеттері):</w:t>
      </w:r>
      <w:r>
        <w:br/>
      </w:r>
      <w:r>
        <w:rPr>
          <w:rFonts w:ascii="Times New Roman"/>
          <w:b w:val="false"/>
          <w:i w:val="false"/>
          <w:color w:val="000000"/>
          <w:sz w:val="28"/>
        </w:rPr>
        <w:t>
</w:t>
      </w:r>
      <w:r>
        <w:rPr>
          <w:rFonts w:ascii="Times New Roman"/>
          <w:b w:val="false"/>
          <w:i w:val="false"/>
          <w:color w:val="000000"/>
          <w:sz w:val="28"/>
        </w:rPr>
        <w:t>
      1) ХҚО-ның қызметкері:</w:t>
      </w:r>
      <w:r>
        <w:br/>
      </w:r>
      <w:r>
        <w:rPr>
          <w:rFonts w:ascii="Times New Roman"/>
          <w:b w:val="false"/>
          <w:i w:val="false"/>
          <w:color w:val="000000"/>
          <w:sz w:val="28"/>
        </w:rPr>
        <w:t>
      көрсетілетін қызметті алушы ХҚО-на ұсынған құжаттарын қабылдайды, тексереді, тіркейді және қабылдағаны туралы қолхат береді – 15 минут;</w:t>
      </w:r>
      <w:r>
        <w:br/>
      </w:r>
      <w:r>
        <w:rPr>
          <w:rFonts w:ascii="Times New Roman"/>
          <w:b w:val="false"/>
          <w:i w:val="false"/>
          <w:color w:val="000000"/>
          <w:sz w:val="28"/>
        </w:rPr>
        <w:t>
      көрсетілетін қызметті алушыға ХҚО курьерлік қызметі арқылы құжаттарды жібереді – 1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іс қағаздарды жүргізуге жауапты қызметкері:</w:t>
      </w:r>
      <w:r>
        <w:br/>
      </w:r>
      <w:r>
        <w:rPr>
          <w:rFonts w:ascii="Times New Roman"/>
          <w:b w:val="false"/>
          <w:i w:val="false"/>
          <w:color w:val="000000"/>
          <w:sz w:val="28"/>
        </w:rPr>
        <w:t>
      курьерлік қызмет арқылы келген құжаттарды қабылдайды, БЭҚАЖ -де тіркейді – 10 минут;</w:t>
      </w:r>
      <w:r>
        <w:br/>
      </w:r>
      <w:r>
        <w:rPr>
          <w:rFonts w:ascii="Times New Roman"/>
          <w:b w:val="false"/>
          <w:i w:val="false"/>
          <w:color w:val="000000"/>
          <w:sz w:val="28"/>
        </w:rPr>
        <w:t>
      көрсетілетін қызметті берушінің жауапты бөлімшесінің басшысына құжаттарды береді – 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бөлімшесінің басшысы құжаттарды қарайды, бұрыштама қояды және мемлекеттік қызмет көрсетуге жауапты қызметкерге БЭҚАЖ бойынша жібереді – 3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мемлекеттік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берушінің Қазақстан Республикасы заңнамасының талаптарына сәйкестігі бөлігінде лицензияны беруге келісім беруді жүзеге асыру үшін мемлекеттік органға сұрау салады, тапсырылған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жауапты береді – 15 жұмыс күнінен кешіктірмей;</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береді – 2 жұмыс күні;</w:t>
      </w:r>
      <w:r>
        <w:br/>
      </w:r>
      <w:r>
        <w:rPr>
          <w:rFonts w:ascii="Times New Roman"/>
          <w:b w:val="false"/>
          <w:i w:val="false"/>
          <w:color w:val="000000"/>
          <w:sz w:val="28"/>
        </w:rPr>
        <w:t>
</w:t>
      </w:r>
      <w:r>
        <w:rPr>
          <w:rFonts w:ascii="Times New Roman"/>
          <w:b w:val="false"/>
          <w:i w:val="false"/>
          <w:color w:val="000000"/>
          <w:sz w:val="28"/>
        </w:rPr>
        <w:t>
      5) ХҚО-ның қызметкері «Е-лицензиялау» МДҚ АЖ-де қалыптастырылған мемлекеттік қызметтердің нәтижесін алады, оларды көрсетілетін қызметті алушыға қолма-қол қол қойдырып береді – жүгінуіне қарай.</w:t>
      </w:r>
      <w:r>
        <w:br/>
      </w:r>
      <w:r>
        <w:rPr>
          <w:rFonts w:ascii="Times New Roman"/>
          <w:b w:val="false"/>
          <w:i w:val="false"/>
          <w:color w:val="000000"/>
          <w:sz w:val="28"/>
        </w:rPr>
        <w:t>
</w:t>
      </w:r>
      <w:r>
        <w:rPr>
          <w:rFonts w:ascii="Times New Roman"/>
          <w:b w:val="false"/>
          <w:i w:val="false"/>
          <w:color w:val="000000"/>
          <w:sz w:val="28"/>
        </w:rPr>
        <w:t>
      13. Мемлекеттік қызмет «Е-лицензиялау» МДҚ АЖ арқылы көрсетілген кезде қызметті берушінің және қызметті алушының жүгінуі және рәсімдердің (іс-әрекеттердің) кезектілік тәртібі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(мемлекеттік қызмет «Е-лицензиялау» МДҚ АЖ арқылы көрсетілген кезде өзара функционалдық іс-қимылдардың диаграммасы) келтірілген:</w:t>
      </w:r>
      <w:r>
        <w:br/>
      </w:r>
      <w:r>
        <w:rPr>
          <w:rFonts w:ascii="Times New Roman"/>
          <w:b w:val="false"/>
          <w:i w:val="false"/>
          <w:color w:val="000000"/>
          <w:sz w:val="28"/>
        </w:rPr>
        <w:t>
</w:t>
      </w:r>
      <w:r>
        <w:rPr>
          <w:rFonts w:ascii="Times New Roman"/>
          <w:b w:val="false"/>
          <w:i w:val="false"/>
          <w:color w:val="000000"/>
          <w:sz w:val="28"/>
        </w:rPr>
        <w:t>
      1) қызметті алушы өзінің қызмет алушы компьютерінің интернет-браузерінде сақталатын ЭЦҚ тіркеу куәлігі көмегімен «Е-лицензиялау» МДҚ АЖ-де тіркеуді жүзеге асырады, бұл ретте жүйе автоматты түрде жеке тұлғалардың мемлекеттік дерекқорынан/заңды тұлғалардың мемлекеттік дерекқорынан (бұдан әрі – ЖТ МДҚ/ЗТ МДҚ) қызмет алушы туралы мәліметтерді және БСАЖ-нен мәліметтерді тартады және сақтайды (Е-лицензиялау МДҚ АЖ-гі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xml:space="preserve">
      2) 1-үдеріс - көрсетілетін қызметті алушының тіркеу ЭЦҚ компьютердің интернет-браузеріне бекітуі, мемлекеттік қызметті алу үшін көрсетілетін қызметті алушының «Е-лицензиялау» МДҚ АЖ-не парольді енгізуі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1-шарт – логин (жеке сәйкестендіру нөмірі/бизнес сәйкестендіру нөмірі (бұдан әрі – ЖСН/БСН) және пароль арқылы тіркелген қызмет алушы туралы деректердің түпнұсқалылығын «Е-лицензиялау» МДҚ АЖ-де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 алушы деректерінде бар бұзушылықтармен байланысты «Е-лицензиялау» МДҚ АЖ авторизациялаудан бас тарту туралы хабарлама қалыптастыруы; </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қызмет регламентінде көрсетілген қызметті таңдауы, мемлекттік қызмет көрсетуге арналған сұрау салу нысанын экранға шығару және қызметті алушының оның құрылымы мен пішімдік талаптарын ескере отырып, нысанды толтыруы (деректер енгізу), сонымен қатар, электрондық үкімет шлюзі(ЭҮШ) арқылы қызмет алушы деректері туралы ЖТ МДҚ/ЗТ МДҚ және БСАЖ -не сұрау салу; </w:t>
      </w:r>
      <w:r>
        <w:br/>
      </w:r>
      <w:r>
        <w:rPr>
          <w:rFonts w:ascii="Times New Roman"/>
          <w:b w:val="false"/>
          <w:i w:val="false"/>
          <w:color w:val="000000"/>
          <w:sz w:val="28"/>
        </w:rPr>
        <w:t>
</w:t>
      </w:r>
      <w:r>
        <w:rPr>
          <w:rFonts w:ascii="Times New Roman"/>
          <w:b w:val="false"/>
          <w:i w:val="false"/>
          <w:color w:val="000000"/>
          <w:sz w:val="28"/>
        </w:rPr>
        <w:t>
      6) 2-шарт –ЗТ МДҚ және БСАЖ-де қызмет алушының деректерін тексеру;</w:t>
      </w:r>
      <w:r>
        <w:br/>
      </w:r>
      <w:r>
        <w:rPr>
          <w:rFonts w:ascii="Times New Roman"/>
          <w:b w:val="false"/>
          <w:i w:val="false"/>
          <w:color w:val="000000"/>
          <w:sz w:val="28"/>
        </w:rPr>
        <w:t>
</w:t>
      </w:r>
      <w:r>
        <w:rPr>
          <w:rFonts w:ascii="Times New Roman"/>
          <w:b w:val="false"/>
          <w:i w:val="false"/>
          <w:color w:val="000000"/>
          <w:sz w:val="28"/>
        </w:rPr>
        <w:t xml:space="preserve">
      7) 4-үдеріс – БСАЖ-де, ЖТ МДҚ/ЗТ МДҚ-дақызмет алушының деректерінің расталмауымен байланысты сұралып отырған мемлекеттік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–сұрау салуды куәландыру, қол қою үшін қызметті алушының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«Е-лицензиялау» МДҚ АЖ-де ЭЦҚ тіркеу куәлігінің әрекет ету мерзімін және қайтарылған (күші жойылған) тіркеу куәліктері тізімінде жоқтығын, сонымен қатар, сәйкестендіру деректерінің сәйкестігін тексеру (сұрау салуда көрсетілген ЖСН/БСН және ЭЦҚ тіркеу куәлігінде көрсетілген ЖСН/БСН арасында); </w:t>
      </w:r>
      <w:r>
        <w:br/>
      </w:r>
      <w:r>
        <w:rPr>
          <w:rFonts w:ascii="Times New Roman"/>
          <w:b w:val="false"/>
          <w:i w:val="false"/>
          <w:color w:val="000000"/>
          <w:sz w:val="28"/>
        </w:rPr>
        <w:t>
</w:t>
      </w:r>
      <w:r>
        <w:rPr>
          <w:rFonts w:ascii="Times New Roman"/>
          <w:b w:val="false"/>
          <w:i w:val="false"/>
          <w:color w:val="000000"/>
          <w:sz w:val="28"/>
        </w:rPr>
        <w:t>
      10) 6-үдеріс – қызмет алушының ЭЦҚ түпнұсқалылығының расталмауымен байланысты сұралып отырған мемлекеттік қызметтен бас тарту туралы хабар қалыптастыру;</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төлем туралы деректерді енгізеді, не электрондық үкіметтің төлем шлюзінде (ЭҮТШ) төлемді жүзеге асырады; </w:t>
      </w:r>
      <w:r>
        <w:br/>
      </w:r>
      <w:r>
        <w:rPr>
          <w:rFonts w:ascii="Times New Roman"/>
          <w:b w:val="false"/>
          <w:i w:val="false"/>
          <w:color w:val="000000"/>
          <w:sz w:val="28"/>
        </w:rPr>
        <w:t>
</w:t>
      </w:r>
      <w:r>
        <w:rPr>
          <w:rFonts w:ascii="Times New Roman"/>
          <w:b w:val="false"/>
          <w:i w:val="false"/>
          <w:color w:val="000000"/>
          <w:sz w:val="28"/>
        </w:rPr>
        <w:t>
      12) 8-үдеріс – қызмет алушының ЭЦҚ арқылы мемлекеттік қызмет көрсету туралы сұрау салудың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xml:space="preserve">
      13) 4-шарт – «Е-лицензиялау» МДҚ АЖ-де көрсетілген мемлекеттік қызмет үшін төлем фактісін тексеру; </w:t>
      </w:r>
      <w:r>
        <w:br/>
      </w:r>
      <w:r>
        <w:rPr>
          <w:rFonts w:ascii="Times New Roman"/>
          <w:b w:val="false"/>
          <w:i w:val="false"/>
          <w:color w:val="000000"/>
          <w:sz w:val="28"/>
        </w:rPr>
        <w:t>
</w:t>
      </w:r>
      <w:r>
        <w:rPr>
          <w:rFonts w:ascii="Times New Roman"/>
          <w:b w:val="false"/>
          <w:i w:val="false"/>
          <w:color w:val="000000"/>
          <w:sz w:val="28"/>
        </w:rPr>
        <w:t>
      14) 9-үдеріс – «Е-лицензиялау» МДҚ АЖ-де көрсетілген мемлекеттік қызмет үшін төлемнің болмауымен байланысты сұралып отырған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15) 10-үдеріс – «Е-лицензиялау» МДҚ АЖ-де және ХҚО АЖ-де электронды құжатты тіркеу (қызмет алушының сұрау салуы) және сұрау салуды қызмет көрсетушіге жіберу;</w:t>
      </w:r>
      <w:r>
        <w:br/>
      </w:r>
      <w:r>
        <w:rPr>
          <w:rFonts w:ascii="Times New Roman"/>
          <w:b w:val="false"/>
          <w:i w:val="false"/>
          <w:color w:val="000000"/>
          <w:sz w:val="28"/>
        </w:rPr>
        <w:t>
</w:t>
      </w:r>
      <w:r>
        <w:rPr>
          <w:rFonts w:ascii="Times New Roman"/>
          <w:b w:val="false"/>
          <w:i w:val="false"/>
          <w:color w:val="000000"/>
          <w:sz w:val="28"/>
        </w:rPr>
        <w:t>
      16) 5-шарт – қызмет көрсетушінің қызмет алушының біліктілік талаптары мен лицензия беруге арналған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17) 11-үдеріс –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бар бұзушылықтармен байланысты сұралып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18) 12-үдеріс – қызметті алушының «Е-лицензиялау» МДҚ АЖ-де қалыптастырылған қызмет нәтижесін алуы. Электронды құжат қызмет көрсетушінің өкілетті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14. «Этил спиртінің өндірісіне лицензия беру, қайта ресімдеу, лицензияның телнұсқасын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200"/>
    <w:bookmarkStart w:name="z599" w:id="201"/>
    <w:p>
      <w:pPr>
        <w:spacing w:after="0"/>
        <w:ind w:left="0"/>
        <w:jc w:val="both"/>
      </w:pPr>
      <w:r>
        <w:rPr>
          <w:rFonts w:ascii="Times New Roman"/>
          <w:b w:val="false"/>
          <w:i w:val="false"/>
          <w:color w:val="000000"/>
          <w:sz w:val="28"/>
        </w:rPr>
        <w:t xml:space="preserve">
«Этил спиртінің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01"/>
    <w:bookmarkStart w:name="z600" w:id="202"/>
    <w:p>
      <w:pPr>
        <w:spacing w:after="0"/>
        <w:ind w:left="0"/>
        <w:jc w:val="left"/>
      </w:pPr>
      <w:r>
        <w:rPr>
          <w:rFonts w:ascii="Times New Roman"/>
          <w:b/>
          <w:i w:val="false"/>
          <w:color w:val="000000"/>
        </w:rPr>
        <w:t xml:space="preserve"> 
«Этил спиртінің өндірісіне лицензия беру, қайта ресімдеу,</w:t>
      </w:r>
      <w:r>
        <w:br/>
      </w:r>
      <w:r>
        <w:rPr>
          <w:rFonts w:ascii="Times New Roman"/>
          <w:b/>
          <w:i w:val="false"/>
          <w:color w:val="000000"/>
        </w:rPr>
        <w:t>
лицензияның телнұсқасын беру» мемлекеттік қызмет көрсету</w:t>
      </w:r>
      <w:r>
        <w:br/>
      </w:r>
      <w:r>
        <w:rPr>
          <w:rFonts w:ascii="Times New Roman"/>
          <w:b/>
          <w:i w:val="false"/>
          <w:color w:val="000000"/>
        </w:rPr>
        <w:t>
бойынша рәсімнің (іс-қимылдың) реттілік блок - сызбасы</w:t>
      </w:r>
    </w:p>
    <w:bookmarkEnd w:id="202"/>
    <w:p>
      <w:pPr>
        <w:spacing w:after="0"/>
        <w:ind w:left="0"/>
        <w:jc w:val="both"/>
      </w:pPr>
      <w:r>
        <w:drawing>
          <wp:inline distT="0" distB="0" distL="0" distR="0">
            <wp:extent cx="89916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991600" cy="2882900"/>
                    </a:xfrm>
                    <a:prstGeom prst="rect">
                      <a:avLst/>
                    </a:prstGeom>
                  </pic:spPr>
                </pic:pic>
              </a:graphicData>
            </a:graphic>
          </wp:inline>
        </w:drawing>
      </w:r>
    </w:p>
    <w:bookmarkStart w:name="z601" w:id="203"/>
    <w:p>
      <w:pPr>
        <w:spacing w:after="0"/>
        <w:ind w:left="0"/>
        <w:jc w:val="both"/>
      </w:pPr>
      <w:r>
        <w:rPr>
          <w:rFonts w:ascii="Times New Roman"/>
          <w:b w:val="false"/>
          <w:i w:val="false"/>
          <w:color w:val="000000"/>
          <w:sz w:val="28"/>
        </w:rPr>
        <w:t xml:space="preserve">
«Этил спиртінің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03"/>
    <w:bookmarkStart w:name="z602" w:id="204"/>
    <w:p>
      <w:pPr>
        <w:spacing w:after="0"/>
        <w:ind w:left="0"/>
        <w:jc w:val="left"/>
      </w:pPr>
      <w:r>
        <w:rPr>
          <w:rFonts w:ascii="Times New Roman"/>
          <w:b/>
          <w:i w:val="false"/>
          <w:color w:val="000000"/>
        </w:rPr>
        <w:t xml:space="preserve"> 
Мемлекеттік қызметті «Е-лицензиялау» МДҚ АЖ арқылы көрсету</w:t>
      </w:r>
      <w:r>
        <w:br/>
      </w:r>
      <w:r>
        <w:rPr>
          <w:rFonts w:ascii="Times New Roman"/>
          <w:b/>
          <w:i w:val="false"/>
          <w:color w:val="000000"/>
        </w:rPr>
        <w:t>
кезінде өзара функционалдық әрекет етудің диаграммасы</w:t>
      </w:r>
    </w:p>
    <w:bookmarkEnd w:id="204"/>
    <w:p>
      <w:pPr>
        <w:spacing w:after="0"/>
        <w:ind w:left="0"/>
        <w:jc w:val="both"/>
      </w:pPr>
      <w:r>
        <w:drawing>
          <wp:inline distT="0" distB="0" distL="0" distR="0">
            <wp:extent cx="80772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077200" cy="3822700"/>
                    </a:xfrm>
                    <a:prstGeom prst="rect">
                      <a:avLst/>
                    </a:prstGeom>
                  </pic:spPr>
                </pic:pic>
              </a:graphicData>
            </a:graphic>
          </wp:inline>
        </w:drawing>
      </w:r>
    </w:p>
    <w:bookmarkStart w:name="z603" w:id="205"/>
    <w:p>
      <w:pPr>
        <w:spacing w:after="0"/>
        <w:ind w:left="0"/>
        <w:jc w:val="left"/>
      </w:pPr>
      <w:r>
        <w:rPr>
          <w:rFonts w:ascii="Times New Roman"/>
          <w:b/>
          <w:i w:val="false"/>
          <w:color w:val="000000"/>
        </w:rPr>
        <w:t xml:space="preserve"> 
Шартты белгілер:</w:t>
      </w:r>
    </w:p>
    <w:bookmarkEnd w:id="205"/>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025900" cy="4864100"/>
                    </a:xfrm>
                    <a:prstGeom prst="rect">
                      <a:avLst/>
                    </a:prstGeom>
                  </pic:spPr>
                </pic:pic>
              </a:graphicData>
            </a:graphic>
          </wp:inline>
        </w:drawing>
      </w:r>
    </w:p>
    <w:bookmarkStart w:name="z604" w:id="206"/>
    <w:p>
      <w:pPr>
        <w:spacing w:after="0"/>
        <w:ind w:left="0"/>
        <w:jc w:val="both"/>
      </w:pPr>
      <w:r>
        <w:rPr>
          <w:rFonts w:ascii="Times New Roman"/>
          <w:b w:val="false"/>
          <w:i w:val="false"/>
          <w:color w:val="000000"/>
          <w:sz w:val="28"/>
        </w:rPr>
        <w:t xml:space="preserve">
«Этил спиртінің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206"/>
    <w:bookmarkStart w:name="z605" w:id="207"/>
    <w:p>
      <w:pPr>
        <w:spacing w:after="0"/>
        <w:ind w:left="0"/>
        <w:jc w:val="left"/>
      </w:pPr>
      <w:r>
        <w:rPr>
          <w:rFonts w:ascii="Times New Roman"/>
          <w:b/>
          <w:i w:val="false"/>
          <w:color w:val="000000"/>
        </w:rPr>
        <w:t xml:space="preserve"> 
«Этил спиртінің өндірісіне лицензия беру, қайта ресімдеу,</w:t>
      </w:r>
      <w:r>
        <w:br/>
      </w:r>
      <w:r>
        <w:rPr>
          <w:rFonts w:ascii="Times New Roman"/>
          <w:b/>
          <w:i w:val="false"/>
          <w:color w:val="000000"/>
        </w:rPr>
        <w:t>
лицензияның телнұсқасын беру» мемлекеттік қызмет көрсетудің</w:t>
      </w:r>
      <w:r>
        <w:br/>
      </w:r>
      <w:r>
        <w:rPr>
          <w:rFonts w:ascii="Times New Roman"/>
          <w:b/>
          <w:i w:val="false"/>
          <w:color w:val="000000"/>
        </w:rPr>
        <w:t>
бизнес-үдерістерінің анықтамалығы</w:t>
      </w:r>
    </w:p>
    <w:bookmarkEnd w:id="207"/>
    <w:p>
      <w:pPr>
        <w:spacing w:after="0"/>
        <w:ind w:left="0"/>
        <w:jc w:val="both"/>
      </w:pPr>
      <w:r>
        <w:drawing>
          <wp:inline distT="0" distB="0" distL="0" distR="0">
            <wp:extent cx="88392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8839200" cy="41021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8407400" cy="2311400"/>
                    </a:xfrm>
                    <a:prstGeom prst="rect">
                      <a:avLst/>
                    </a:prstGeom>
                  </pic:spPr>
                </pic:pic>
              </a:graphicData>
            </a:graphic>
          </wp:inline>
        </w:drawing>
      </w:r>
    </w:p>
    <w:bookmarkStart w:name="z606" w:id="208"/>
    <w:p>
      <w:pPr>
        <w:spacing w:after="0"/>
        <w:ind w:left="0"/>
        <w:jc w:val="both"/>
      </w:pPr>
      <w:r>
        <w:rPr>
          <w:rFonts w:ascii="Times New Roman"/>
          <w:b w:val="false"/>
          <w:i w:val="false"/>
          <w:color w:val="000000"/>
          <w:sz w:val="28"/>
        </w:rPr>
        <w:t xml:space="preserve">
«Этил спиртінің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208"/>
    <w:bookmarkStart w:name="z607" w:id="209"/>
    <w:p>
      <w:pPr>
        <w:spacing w:after="0"/>
        <w:ind w:left="0"/>
        <w:jc w:val="left"/>
      </w:pPr>
      <w:r>
        <w:rPr>
          <w:rFonts w:ascii="Times New Roman"/>
          <w:b/>
          <w:i w:val="false"/>
          <w:color w:val="000000"/>
        </w:rPr>
        <w:t xml:space="preserve"> 
ХҚО арқылы «Этил спиртінің өндірісіне лицензия беру,</w:t>
      </w:r>
      <w:r>
        <w:br/>
      </w:r>
      <w:r>
        <w:rPr>
          <w:rFonts w:ascii="Times New Roman"/>
          <w:b/>
          <w:i w:val="false"/>
          <w:color w:val="000000"/>
        </w:rPr>
        <w:t>
қайта ресімдеу, лицензияның телнұсқасын беру» мемлекеттік</w:t>
      </w:r>
      <w:r>
        <w:br/>
      </w:r>
      <w:r>
        <w:rPr>
          <w:rFonts w:ascii="Times New Roman"/>
          <w:b/>
          <w:i w:val="false"/>
          <w:color w:val="000000"/>
        </w:rPr>
        <w:t>
қызмет көрсетудің бизнес-үдерістерінің анықтамалығы</w:t>
      </w:r>
    </w:p>
    <w:bookmarkEnd w:id="209"/>
    <w:p>
      <w:pPr>
        <w:spacing w:after="0"/>
        <w:ind w:left="0"/>
        <w:jc w:val="both"/>
      </w:pPr>
      <w:r>
        <w:drawing>
          <wp:inline distT="0" distB="0" distL="0" distR="0">
            <wp:extent cx="88392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8839200" cy="40513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407400" cy="2311400"/>
                    </a:xfrm>
                    <a:prstGeom prst="rect">
                      <a:avLst/>
                    </a:prstGeom>
                  </pic:spPr>
                </pic:pic>
              </a:graphicData>
            </a:graphic>
          </wp:inline>
        </w:drawing>
      </w:r>
    </w:p>
    <w:bookmarkStart w:name="z608" w:id="210"/>
    <w:p>
      <w:pPr>
        <w:spacing w:after="0"/>
        <w:ind w:left="0"/>
        <w:jc w:val="both"/>
      </w:pPr>
      <w:r>
        <w:rPr>
          <w:rFonts w:ascii="Times New Roman"/>
          <w:b w:val="false"/>
          <w:i w:val="false"/>
          <w:color w:val="000000"/>
          <w:sz w:val="28"/>
        </w:rPr>
        <w:t xml:space="preserve">
«Этил спиртінің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5-қосымша         </w:t>
      </w:r>
    </w:p>
    <w:bookmarkEnd w:id="210"/>
    <w:bookmarkStart w:name="z609" w:id="211"/>
    <w:p>
      <w:pPr>
        <w:spacing w:after="0"/>
        <w:ind w:left="0"/>
        <w:jc w:val="left"/>
      </w:pPr>
      <w:r>
        <w:rPr>
          <w:rFonts w:ascii="Times New Roman"/>
          <w:b/>
          <w:i w:val="false"/>
          <w:color w:val="000000"/>
        </w:rPr>
        <w:t xml:space="preserve"> 
«Е-лицензиялау» МДҚ АЖ арқылы «Этил спиртінің өндірісіне</w:t>
      </w:r>
      <w:r>
        <w:br/>
      </w:r>
      <w:r>
        <w:rPr>
          <w:rFonts w:ascii="Times New Roman"/>
          <w:b/>
          <w:i w:val="false"/>
          <w:color w:val="000000"/>
        </w:rPr>
        <w:t>
лицензия беру, қайта ресімдеу, лицензияның телнұсқасын беру»</w:t>
      </w:r>
      <w:r>
        <w:br/>
      </w:r>
      <w:r>
        <w:rPr>
          <w:rFonts w:ascii="Times New Roman"/>
          <w:b/>
          <w:i w:val="false"/>
          <w:color w:val="000000"/>
        </w:rPr>
        <w:t>
мемлекеттік қызмет көрсетудің бизнес-үдерістерінің анықтамалығы</w:t>
      </w:r>
    </w:p>
    <w:bookmarkEnd w:id="211"/>
    <w:p>
      <w:pPr>
        <w:spacing w:after="0"/>
        <w:ind w:left="0"/>
        <w:jc w:val="both"/>
      </w:pPr>
      <w:r>
        <w:drawing>
          <wp:inline distT="0" distB="0" distL="0" distR="0">
            <wp:extent cx="8839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8839200" cy="41275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407400" cy="2311400"/>
                    </a:xfrm>
                    <a:prstGeom prst="rect">
                      <a:avLst/>
                    </a:prstGeom>
                  </pic:spPr>
                </pic:pic>
              </a:graphicData>
            </a:graphic>
          </wp:inline>
        </w:drawing>
      </w:r>
    </w:p>
    <w:bookmarkStart w:name="z610" w:id="2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11-қосымша          </w:t>
      </w:r>
    </w:p>
    <w:bookmarkEnd w:id="212"/>
    <w:bookmarkStart w:name="z611" w:id="213"/>
    <w:p>
      <w:pPr>
        <w:spacing w:after="0"/>
        <w:ind w:left="0"/>
        <w:jc w:val="left"/>
      </w:pPr>
      <w:r>
        <w:rPr>
          <w:rFonts w:ascii="Times New Roman"/>
          <w:b/>
          <w:i w:val="false"/>
          <w:color w:val="000000"/>
        </w:rPr>
        <w:t xml:space="preserve"> 
«Алкоголь өнімдерінің өндірісіне лицензия беру, қайта ресімдеу,</w:t>
      </w:r>
      <w:r>
        <w:br/>
      </w:r>
      <w:r>
        <w:rPr>
          <w:rFonts w:ascii="Times New Roman"/>
          <w:b/>
          <w:i w:val="false"/>
          <w:color w:val="000000"/>
        </w:rPr>
        <w:t>
лицензияның телнұсқасын беру» мемлекеттік көрсетілетін қызмет</w:t>
      </w:r>
      <w:r>
        <w:br/>
      </w:r>
      <w:r>
        <w:rPr>
          <w:rFonts w:ascii="Times New Roman"/>
          <w:b/>
          <w:i w:val="false"/>
          <w:color w:val="000000"/>
        </w:rPr>
        <w:t>
регламенті</w:t>
      </w:r>
    </w:p>
    <w:bookmarkEnd w:id="213"/>
    <w:bookmarkStart w:name="z612" w:id="214"/>
    <w:p>
      <w:pPr>
        <w:spacing w:after="0"/>
        <w:ind w:left="0"/>
        <w:jc w:val="left"/>
      </w:pPr>
      <w:r>
        <w:rPr>
          <w:rFonts w:ascii="Times New Roman"/>
          <w:b/>
          <w:i w:val="false"/>
          <w:color w:val="000000"/>
        </w:rPr>
        <w:t xml:space="preserve"> 
1. Жалпы ережелер</w:t>
      </w:r>
    </w:p>
    <w:bookmarkEnd w:id="214"/>
    <w:bookmarkStart w:name="z613" w:id="215"/>
    <w:p>
      <w:pPr>
        <w:spacing w:after="0"/>
        <w:ind w:left="0"/>
        <w:jc w:val="both"/>
      </w:pPr>
      <w:r>
        <w:rPr>
          <w:rFonts w:ascii="Times New Roman"/>
          <w:b w:val="false"/>
          <w:i w:val="false"/>
          <w:color w:val="000000"/>
          <w:sz w:val="28"/>
        </w:rPr>
        <w:t>
      1. «Алкоголь өнімдерінің өндірісіне лицензия беру, қайта ресімдеу, лицензияның телнұсқасын беру» мемлекеттік көрсетілетін қызметін (бұдан әрі – мемлекеттік көрсетілетін қызмет) Қазақстан Республикасы Қаржы министрлігінің Салық комитеті (бұдан әрі – көрсетілетін қызметті беруші) халыққа қызмет көрсету орталықтары (бұдан әрі – ХҚО), сондай-ақ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лицензия;</w:t>
      </w:r>
      <w:r>
        <w:br/>
      </w:r>
      <w:r>
        <w:rPr>
          <w:rFonts w:ascii="Times New Roman"/>
          <w:b w:val="false"/>
          <w:i w:val="false"/>
          <w:color w:val="000000"/>
          <w:sz w:val="28"/>
        </w:rPr>
        <w:t>
</w:t>
      </w:r>
      <w:r>
        <w:rPr>
          <w:rFonts w:ascii="Times New Roman"/>
          <w:b w:val="false"/>
          <w:i w:val="false"/>
          <w:color w:val="000000"/>
          <w:sz w:val="28"/>
        </w:rPr>
        <w:t>
      2) қайта ресімделген лицензия;</w:t>
      </w:r>
      <w:r>
        <w:br/>
      </w:r>
      <w:r>
        <w:rPr>
          <w:rFonts w:ascii="Times New Roman"/>
          <w:b w:val="false"/>
          <w:i w:val="false"/>
          <w:color w:val="000000"/>
          <w:sz w:val="28"/>
        </w:rPr>
        <w:t>
</w:t>
      </w:r>
      <w:r>
        <w:rPr>
          <w:rFonts w:ascii="Times New Roman"/>
          <w:b w:val="false"/>
          <w:i w:val="false"/>
          <w:color w:val="000000"/>
          <w:sz w:val="28"/>
        </w:rPr>
        <w:t>
      3) лицензияның телнұсқасы;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2014 жылғы 5 наурыздағы № 200 қаулысымен бекітілген «Алкоголь өнімдерінің өндірісіне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уәжделенген жауабы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215"/>
    <w:bookmarkStart w:name="z620" w:id="216"/>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w:t>
      </w:r>
    </w:p>
    <w:bookmarkEnd w:id="216"/>
    <w:bookmarkStart w:name="z621" w:id="217"/>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 жүргізуге жауапты қызметкері:</w:t>
      </w:r>
      <w:r>
        <w:br/>
      </w:r>
      <w:r>
        <w:rPr>
          <w:rFonts w:ascii="Times New Roman"/>
          <w:b w:val="false"/>
          <w:i w:val="false"/>
          <w:color w:val="000000"/>
          <w:sz w:val="28"/>
        </w:rPr>
        <w:t>
      көрсетілетін қызметті алушы ұсынған құжаттар тізімдемесін қабылдайды, тексереді, бірыңғай электрондық құжат айналымы жүйесінде (бұдан әрі - БЭҚАЖ) құжаттарды тіркейді - 10 минут;</w:t>
      </w:r>
      <w:r>
        <w:br/>
      </w:r>
      <w:r>
        <w:rPr>
          <w:rFonts w:ascii="Times New Roman"/>
          <w:b w:val="false"/>
          <w:i w:val="false"/>
          <w:color w:val="000000"/>
          <w:sz w:val="28"/>
        </w:rPr>
        <w:t>
      салық өтінішінің екінші данасында ақпараттық жүйе берген құжаттың кіріс нөмірін, өзінің тегін, аты - жөнін көрсетеді және оған қол қояды – 3 минут;</w:t>
      </w:r>
      <w:r>
        <w:br/>
      </w:r>
      <w:r>
        <w:rPr>
          <w:rFonts w:ascii="Times New Roman"/>
          <w:b w:val="false"/>
          <w:i w:val="false"/>
          <w:color w:val="000000"/>
          <w:sz w:val="28"/>
        </w:rPr>
        <w:t>
      көрсетілетін қызмет алушыға құжаттарды қабылдап алу күні туралы белгімен тізілімдеменің көшірмесін береді - 2 минут;</w:t>
      </w:r>
      <w:r>
        <w:br/>
      </w:r>
      <w:r>
        <w:rPr>
          <w:rFonts w:ascii="Times New Roman"/>
          <w:b w:val="false"/>
          <w:i w:val="false"/>
          <w:color w:val="000000"/>
          <w:sz w:val="28"/>
        </w:rPr>
        <w:t>
      көрсетілетін қызметті берушінің жауапты бөлімшесінің басшысына береді – 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бөлімшенің басшысы құжаттарды қарайды және бұрыштама қойып оны мемлекеттік көрсетілетін қызметті көрсетуге жауапты қызметкерге береді – 3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мемлекеттік көрсетілетін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берушінің Қазақстан Республикасы заңнамасының талаптарына сәйкестігі бөлігінде лицензияны беруге келісім беруді жүзеге асыру үшін мемлекеттік органға сұрау салады, тапсырылған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жауапты береді – 15 жұмыс күнінен кешіктірмей;</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береді – 2 жұмыс күні.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 (іс-әрекет) көрсетудің келесі үдерісінің басталу негізі кеңсеге бұрын келіп түскен және тіркелген күні кіріс құжаттарын қызметті берушінің жауапты бөлімшесіне орындауға жіберу болып табылады.</w:t>
      </w:r>
    </w:p>
    <w:bookmarkEnd w:id="217"/>
    <w:bookmarkStart w:name="z627" w:id="218"/>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218"/>
    <w:bookmarkStart w:name="z628" w:id="219"/>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іс жүргізуге жауапты қызметкері қызметті алушы ұсынған құжаттарды қабылдайды және тіркейді - 20 минут;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іс жүргізуге жауапты қызметкері осы Мемлекеттік көрсетілетін қызмет регламентінің 6-қосымшасында көрсетілген тәртіпте көрсетілетін қызметті берушінің мемлекеттік қызмет көрсетуге жауапты қызметкеріне құжаттарды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мемлекеттік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берушінің Қазақстан Республикасы заңнамасының талаптарына сәйкестігі бөлігінде лицензияны беруге келісім беруді жүзеге асыру үшін мемлекеттік органға сұрау салады, тапсырылған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жауапты береді – 15 жұмыс күнінен кешіктірмей;</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береді – 2 жұмыс күні.</w:t>
      </w:r>
      <w:r>
        <w:br/>
      </w:r>
      <w:r>
        <w:rPr>
          <w:rFonts w:ascii="Times New Roman"/>
          <w:b w:val="false"/>
          <w:i w:val="false"/>
          <w:color w:val="000000"/>
          <w:sz w:val="28"/>
        </w:rPr>
        <w:t>
</w:t>
      </w:r>
      <w:r>
        <w:rPr>
          <w:rFonts w:ascii="Times New Roman"/>
          <w:b w:val="false"/>
          <w:i w:val="false"/>
          <w:color w:val="000000"/>
          <w:sz w:val="28"/>
        </w:rPr>
        <w:t>
      11. «Алкоголь өнімдерінің өндірісіне лицензия беру, қайта ресімдеу, лицензияның телнұсқасын беру»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9"/>
    <w:bookmarkStart w:name="z633" w:id="220"/>
    <w:p>
      <w:pPr>
        <w:spacing w:after="0"/>
        <w:ind w:left="0"/>
        <w:jc w:val="left"/>
      </w:pPr>
      <w:r>
        <w:rPr>
          <w:rFonts w:ascii="Times New Roman"/>
          <w:b/>
          <w:i w:val="false"/>
          <w:color w:val="000000"/>
        </w:rPr>
        <w:t xml:space="preserve"> 
4. Халыққа қызмет көрсету орталықтарымен өзара іс-қимыл</w:t>
      </w:r>
      <w:r>
        <w:br/>
      </w:r>
      <w:r>
        <w:rPr>
          <w:rFonts w:ascii="Times New Roman"/>
          <w:b/>
          <w:i w:val="false"/>
          <w:color w:val="000000"/>
        </w:rPr>
        <w:t>
тәртібі, сондай-ақ мемлекеттік қызмет көрсету үдерісінде</w:t>
      </w:r>
      <w:r>
        <w:br/>
      </w:r>
      <w:r>
        <w:rPr>
          <w:rFonts w:ascii="Times New Roman"/>
          <w:b/>
          <w:i w:val="false"/>
          <w:color w:val="000000"/>
        </w:rPr>
        <w:t>
ақпараттық жүйелерді пайдалану тәртібі</w:t>
      </w:r>
    </w:p>
    <w:bookmarkEnd w:id="220"/>
    <w:bookmarkStart w:name="z634" w:id="221"/>
    <w:p>
      <w:pPr>
        <w:spacing w:after="0"/>
        <w:ind w:left="0"/>
        <w:jc w:val="both"/>
      </w:pPr>
      <w:r>
        <w:rPr>
          <w:rFonts w:ascii="Times New Roman"/>
          <w:b w:val="false"/>
          <w:i w:val="false"/>
          <w:color w:val="000000"/>
          <w:sz w:val="28"/>
        </w:rPr>
        <w:t>
      12. Алушы ХҚО-на өзі келу тәртібінде қағаз жеткізгіште құжаттарды ұсынған кезде мемлекеттік қызмет көрсету бойынша көрсетілетін қызметті берушінің рәсімдері (іс-әрекеттері):</w:t>
      </w:r>
      <w:r>
        <w:br/>
      </w:r>
      <w:r>
        <w:rPr>
          <w:rFonts w:ascii="Times New Roman"/>
          <w:b w:val="false"/>
          <w:i w:val="false"/>
          <w:color w:val="000000"/>
          <w:sz w:val="28"/>
        </w:rPr>
        <w:t>
</w:t>
      </w:r>
      <w:r>
        <w:rPr>
          <w:rFonts w:ascii="Times New Roman"/>
          <w:b w:val="false"/>
          <w:i w:val="false"/>
          <w:color w:val="000000"/>
          <w:sz w:val="28"/>
        </w:rPr>
        <w:t>
      1) ХҚО-ның қызметкері:</w:t>
      </w:r>
      <w:r>
        <w:br/>
      </w:r>
      <w:r>
        <w:rPr>
          <w:rFonts w:ascii="Times New Roman"/>
          <w:b w:val="false"/>
          <w:i w:val="false"/>
          <w:color w:val="000000"/>
          <w:sz w:val="28"/>
        </w:rPr>
        <w:t>
      көрсетілетін қызметті алушы ХҚО-на ұсынған құжаттарын қабылдайды, тексереді, тіркейді және қабылдағаны туралы қолхат береді – 15 минут;</w:t>
      </w:r>
      <w:r>
        <w:br/>
      </w:r>
      <w:r>
        <w:rPr>
          <w:rFonts w:ascii="Times New Roman"/>
          <w:b w:val="false"/>
          <w:i w:val="false"/>
          <w:color w:val="000000"/>
          <w:sz w:val="28"/>
        </w:rPr>
        <w:t>
      көрсетілетін қызметті алушыға ХҚО курьерлік қызметі арқылы құжаттарды жібереді – 1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іс қағаздарды жүргізуге жауапты қызметкері:</w:t>
      </w:r>
      <w:r>
        <w:br/>
      </w:r>
      <w:r>
        <w:rPr>
          <w:rFonts w:ascii="Times New Roman"/>
          <w:b w:val="false"/>
          <w:i w:val="false"/>
          <w:color w:val="000000"/>
          <w:sz w:val="28"/>
        </w:rPr>
        <w:t>
      курьерлік қызмет арқылы келген құжаттарды қабылдайды, БЭҚАЖ -де тіркейді – 10 минут;</w:t>
      </w:r>
      <w:r>
        <w:br/>
      </w:r>
      <w:r>
        <w:rPr>
          <w:rFonts w:ascii="Times New Roman"/>
          <w:b w:val="false"/>
          <w:i w:val="false"/>
          <w:color w:val="000000"/>
          <w:sz w:val="28"/>
        </w:rPr>
        <w:t>
      көрсетілетін қызметті берушінің жауапты бөлімшесінің басшысына құжаттарды береді – 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бөлімшесінің басшысы құжаттарды қарайды, бұрыштама қояды және мемлекеттік қызмет көрсетуге жауапты қызметкерге БЭҚАЖ бойынша жібереді – 3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мемлекеттік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берушінің Қазақстан Республикасы заңнамасының талаптарына сәйкестігі бөлігінде лицензияны беруге келісім беруді жүзеге асыру үшін мемлекеттік органға сұрау салады, тапсырылған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жауапты береді – 15 жұмыс күнінен кешіктірмей;</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береді – 2 жұмыс күні;</w:t>
      </w:r>
      <w:r>
        <w:br/>
      </w:r>
      <w:r>
        <w:rPr>
          <w:rFonts w:ascii="Times New Roman"/>
          <w:b w:val="false"/>
          <w:i w:val="false"/>
          <w:color w:val="000000"/>
          <w:sz w:val="28"/>
        </w:rPr>
        <w:t>
</w:t>
      </w:r>
      <w:r>
        <w:rPr>
          <w:rFonts w:ascii="Times New Roman"/>
          <w:b w:val="false"/>
          <w:i w:val="false"/>
          <w:color w:val="000000"/>
          <w:sz w:val="28"/>
        </w:rPr>
        <w:t>
      5) ХҚО-ның қызметкері «Е-лицензиялау» МДҚ АЖ-де қалыптастырылған мемлекеттік қызметтердің нәтижесін алады, оларды көрсетілетін қызметті алушыға қолма-қол қол қойдырып береді – жүгінуіне қарай.</w:t>
      </w:r>
      <w:r>
        <w:br/>
      </w:r>
      <w:r>
        <w:rPr>
          <w:rFonts w:ascii="Times New Roman"/>
          <w:b w:val="false"/>
          <w:i w:val="false"/>
          <w:color w:val="000000"/>
          <w:sz w:val="28"/>
        </w:rPr>
        <w:t>
</w:t>
      </w:r>
      <w:r>
        <w:rPr>
          <w:rFonts w:ascii="Times New Roman"/>
          <w:b w:val="false"/>
          <w:i w:val="false"/>
          <w:color w:val="000000"/>
          <w:sz w:val="28"/>
        </w:rPr>
        <w:t>
      13. Мемлекеттік қызмет «Е-лицензиялау» МДҚ АЖ арқылы көрсетілген кезде қызметті берушінің және қызметті алушының жүгінуі және рәсімдердің (іс-әрекеттердің) кезектілік тәртібі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(мемлекеттік қызмет «Е-лицензиялау» МДҚ АЖ арқылы көрсетілген кезде өзара функционалдық іс-қимылдардың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өзінің қызмет алушы компьютерінің интернет-браузерінде сақталатын ЭЦҚ тіркеу куәлігі көмегімен «Е-лицензиялау» МДҚ АЖ-де тіркеуді жүзеге асырады, бұл ретте жүйе автоматты түрде жеке тұлғалардың мемлекеттік дерекқорынан/заңды тұлғалардың мемлекеттік дерекқорынан (бұдан әрі – ЖТ МДҚ/ЗТ МДҚ) қызмет алушы туралы мәліметтерді және БСАЖ-нен мәліметтерді тартады және сақтайды (Е-лицензиялау МДҚ АЖ-гі тіркелмеген қызмет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1-үдеріс - көрсетілетін қызметті алушының тіркеу ЭЦҚ компьютердің интернет-браузеріне бекітуі, мемлекеттік қызметті алу үшін көрсетілетін қызметті алушының «Е-лицензиялау» МДҚ АЖ-не парольді енгізуі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1-шарт – логин (жеке сәйкестендіру нөмірі/бизнес сәйкестендіру нөмірі (бұдан әрі – ЖСН/БСН) және пароль арқылы тіркелген қызмет алушы туралы деректердің түпнұсқалылығын «Е-лицензиялау» МДҚ АЖ-де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 алушы деректерінде бар бұзушылықтармен байланысты «Е-лицензиялау» МДҚ АЖ авторизациялаудан бас тарту туралы хабарлама қалыптастыруы; </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қызмет регламентінде көрсетілген қызметті таңдауы, мемлекттік қызмет көрсетуге арналған сұрау салу нысанын экранға шығару және қызметті алушының оның құрылымы мен пішімдік талаптарын ескере отырып, нысанды толтыруы (деректер енгізу), сонымен қатар, электрондық үкімет шлюзі (ЭҮШ) арқылы қызмет алушы деректері туралы ЖТ МДҚ/ЗТ МДҚ және БСАЖ -не сұрау салу; </w:t>
      </w:r>
      <w:r>
        <w:br/>
      </w:r>
      <w:r>
        <w:rPr>
          <w:rFonts w:ascii="Times New Roman"/>
          <w:b w:val="false"/>
          <w:i w:val="false"/>
          <w:color w:val="000000"/>
          <w:sz w:val="28"/>
        </w:rPr>
        <w:t>
</w:t>
      </w:r>
      <w:r>
        <w:rPr>
          <w:rFonts w:ascii="Times New Roman"/>
          <w:b w:val="false"/>
          <w:i w:val="false"/>
          <w:color w:val="000000"/>
          <w:sz w:val="28"/>
        </w:rPr>
        <w:t xml:space="preserve">
      6) 2-шарт –ЗТ МДҚ және БСАЖ-де қызмет алушының деректерін тексеру; </w:t>
      </w:r>
      <w:r>
        <w:br/>
      </w:r>
      <w:r>
        <w:rPr>
          <w:rFonts w:ascii="Times New Roman"/>
          <w:b w:val="false"/>
          <w:i w:val="false"/>
          <w:color w:val="000000"/>
          <w:sz w:val="28"/>
        </w:rPr>
        <w:t>
</w:t>
      </w:r>
      <w:r>
        <w:rPr>
          <w:rFonts w:ascii="Times New Roman"/>
          <w:b w:val="false"/>
          <w:i w:val="false"/>
          <w:color w:val="000000"/>
          <w:sz w:val="28"/>
        </w:rPr>
        <w:t xml:space="preserve">
      7) 4-үдеріс – БСАЖ-де, ЖТ МДҚ/ЗТ МДҚ-дақызмет алушының деректерінің расталмауымен байланысты сұралып отырған мемлекеттік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–сұрау салуды куәландыру, қол қою үшін қызметті алушының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«Е-лицензиялау» МДҚ АЖ-де ЭЦҚ тіркеу куәлігінің әрекет ету мерзімін және қайтарылған (күші жойылған) тіркеу куәліктері тізімінде жоқтығын, сонымен қатар, сәйкестендіру деректерінің сәйкестігін тексеру (сұрау салуда көрсетілген ЖСН/БСН және ЭЦҚ тіркеу куәлігінде көрсетілген ЖСН/БСН арасында); </w:t>
      </w:r>
      <w:r>
        <w:br/>
      </w:r>
      <w:r>
        <w:rPr>
          <w:rFonts w:ascii="Times New Roman"/>
          <w:b w:val="false"/>
          <w:i w:val="false"/>
          <w:color w:val="000000"/>
          <w:sz w:val="28"/>
        </w:rPr>
        <w:t>
</w:t>
      </w:r>
      <w:r>
        <w:rPr>
          <w:rFonts w:ascii="Times New Roman"/>
          <w:b w:val="false"/>
          <w:i w:val="false"/>
          <w:color w:val="000000"/>
          <w:sz w:val="28"/>
        </w:rPr>
        <w:t xml:space="preserve">
      10) 6-үдеріс – қызмет алушының ЭЦҚ түпнұсқалылығының расталмауымен байланысты сұралып отырған мемлекеттік қызметтен бас тарту туралы хабар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төлем туралы деректерді енгізеді, не электрондық үкіметтің төлем шлюзінде (ЭҮТШ) төлемді жүзеге асырады; </w:t>
      </w:r>
      <w:r>
        <w:br/>
      </w:r>
      <w:r>
        <w:rPr>
          <w:rFonts w:ascii="Times New Roman"/>
          <w:b w:val="false"/>
          <w:i w:val="false"/>
          <w:color w:val="000000"/>
          <w:sz w:val="28"/>
        </w:rPr>
        <w:t>
</w:t>
      </w:r>
      <w:r>
        <w:rPr>
          <w:rFonts w:ascii="Times New Roman"/>
          <w:b w:val="false"/>
          <w:i w:val="false"/>
          <w:color w:val="000000"/>
          <w:sz w:val="28"/>
        </w:rPr>
        <w:t xml:space="preserve">
      12) 8-үдеріс – қызмет алушының ЭЦҚ арқылы мемлекеттік қызмет көрсету туралы сұрау салудың толтырылған нысанын (енгізілген деректерді) куәландыру қол қою; </w:t>
      </w:r>
      <w:r>
        <w:br/>
      </w:r>
      <w:r>
        <w:rPr>
          <w:rFonts w:ascii="Times New Roman"/>
          <w:b w:val="false"/>
          <w:i w:val="false"/>
          <w:color w:val="000000"/>
          <w:sz w:val="28"/>
        </w:rPr>
        <w:t>
</w:t>
      </w:r>
      <w:r>
        <w:rPr>
          <w:rFonts w:ascii="Times New Roman"/>
          <w:b w:val="false"/>
          <w:i w:val="false"/>
          <w:color w:val="000000"/>
          <w:sz w:val="28"/>
        </w:rPr>
        <w:t xml:space="preserve">
      13) 4-шарт – «Е-лицензиялау» МДҚ АЖ-де көрсетілген мемлекеттік қызмет үшін төлем фактісін тексеру; </w:t>
      </w:r>
      <w:r>
        <w:br/>
      </w:r>
      <w:r>
        <w:rPr>
          <w:rFonts w:ascii="Times New Roman"/>
          <w:b w:val="false"/>
          <w:i w:val="false"/>
          <w:color w:val="000000"/>
          <w:sz w:val="28"/>
        </w:rPr>
        <w:t>
</w:t>
      </w:r>
      <w:r>
        <w:rPr>
          <w:rFonts w:ascii="Times New Roman"/>
          <w:b w:val="false"/>
          <w:i w:val="false"/>
          <w:color w:val="000000"/>
          <w:sz w:val="28"/>
        </w:rPr>
        <w:t xml:space="preserve">
      14)9 үдеріс – «Е-лицензиялау» МДҚ АЖ-де көрсетілген мемлекеттік қызмет үшін төлемнің болмауымен байланысты сұралып отырған мемлекеттік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15) 10-үдеріс – «Е-лицензиялау» МДҚ АЖ-де және ХҚО АЖ-де электронды құжатты тіркеу (қызмет алушының сұрау салуы) және сұрау салуды қызмет көрсетушіге жіберу; </w:t>
      </w:r>
      <w:r>
        <w:br/>
      </w:r>
      <w:r>
        <w:rPr>
          <w:rFonts w:ascii="Times New Roman"/>
          <w:b w:val="false"/>
          <w:i w:val="false"/>
          <w:color w:val="000000"/>
          <w:sz w:val="28"/>
        </w:rPr>
        <w:t>
</w:t>
      </w:r>
      <w:r>
        <w:rPr>
          <w:rFonts w:ascii="Times New Roman"/>
          <w:b w:val="false"/>
          <w:i w:val="false"/>
          <w:color w:val="000000"/>
          <w:sz w:val="28"/>
        </w:rPr>
        <w:t xml:space="preserve">
      16) 5-шарт – қызмет көрсетушінің қызмет алушының біліктілік талаптары мен лицензия беруге арналған негіздерге сәйкестігін тексеруі; </w:t>
      </w:r>
      <w:r>
        <w:br/>
      </w:r>
      <w:r>
        <w:rPr>
          <w:rFonts w:ascii="Times New Roman"/>
          <w:b w:val="false"/>
          <w:i w:val="false"/>
          <w:color w:val="000000"/>
          <w:sz w:val="28"/>
        </w:rPr>
        <w:t>
</w:t>
      </w:r>
      <w:r>
        <w:rPr>
          <w:rFonts w:ascii="Times New Roman"/>
          <w:b w:val="false"/>
          <w:i w:val="false"/>
          <w:color w:val="000000"/>
          <w:sz w:val="28"/>
        </w:rPr>
        <w:t>
      17) 11-үдеріс –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бар бұзушылықтармен байланысты сұралып отырған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18) 12-үдеріс – қызметті алушының «Е-лицензиялау» МДҚ АЖ-де қалыптастырылған қызмет нәтижесін алуы. Электронды құжат қызмет көрсетушінің өкілетті тұлғасының ЭЦҚ пайдалана отырып қалыптастырылады. </w:t>
      </w:r>
      <w:r>
        <w:br/>
      </w:r>
      <w:r>
        <w:rPr>
          <w:rFonts w:ascii="Times New Roman"/>
          <w:b w:val="false"/>
          <w:i w:val="false"/>
          <w:color w:val="000000"/>
          <w:sz w:val="28"/>
        </w:rPr>
        <w:t>
</w:t>
      </w:r>
      <w:r>
        <w:rPr>
          <w:rFonts w:ascii="Times New Roman"/>
          <w:b w:val="false"/>
          <w:i w:val="false"/>
          <w:color w:val="000000"/>
          <w:sz w:val="28"/>
        </w:rPr>
        <w:t>
      14. «Алкоголь өнімдерінің өндірісіне лицензия беру, қайта ресімдеу, лицензияның телнұсқасын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221"/>
    <w:bookmarkStart w:name="z660" w:id="222"/>
    <w:p>
      <w:pPr>
        <w:spacing w:after="0"/>
        <w:ind w:left="0"/>
        <w:jc w:val="both"/>
      </w:pPr>
      <w:r>
        <w:rPr>
          <w:rFonts w:ascii="Times New Roman"/>
          <w:b w:val="false"/>
          <w:i w:val="false"/>
          <w:color w:val="000000"/>
          <w:sz w:val="28"/>
        </w:rPr>
        <w:t xml:space="preserve">
«Алкоголь өнімдерінің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22"/>
    <w:bookmarkStart w:name="z661" w:id="223"/>
    <w:p>
      <w:pPr>
        <w:spacing w:after="0"/>
        <w:ind w:left="0"/>
        <w:jc w:val="left"/>
      </w:pPr>
      <w:r>
        <w:rPr>
          <w:rFonts w:ascii="Times New Roman"/>
          <w:b/>
          <w:i w:val="false"/>
          <w:color w:val="000000"/>
        </w:rPr>
        <w:t xml:space="preserve"> 
«Алкоголь өнімдерінің өндірісіне лицензия беру, қайта ресімдеу,</w:t>
      </w:r>
      <w:r>
        <w:br/>
      </w:r>
      <w:r>
        <w:rPr>
          <w:rFonts w:ascii="Times New Roman"/>
          <w:b/>
          <w:i w:val="false"/>
          <w:color w:val="000000"/>
        </w:rPr>
        <w:t>
лицензияның телнұсқасын беру» мемлекеттік қызмет көрсету</w:t>
      </w:r>
      <w:r>
        <w:br/>
      </w:r>
      <w:r>
        <w:rPr>
          <w:rFonts w:ascii="Times New Roman"/>
          <w:b/>
          <w:i w:val="false"/>
          <w:color w:val="000000"/>
        </w:rPr>
        <w:t>
бойынша рәсімнің (іс-қимылдың) реттілік блок - сызбасы</w:t>
      </w:r>
    </w:p>
    <w:bookmarkEnd w:id="223"/>
    <w:p>
      <w:pPr>
        <w:spacing w:after="0"/>
        <w:ind w:left="0"/>
        <w:jc w:val="both"/>
      </w:pPr>
      <w:r>
        <w:drawing>
          <wp:inline distT="0" distB="0" distL="0" distR="0">
            <wp:extent cx="90424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9042400" cy="2895600"/>
                    </a:xfrm>
                    <a:prstGeom prst="rect">
                      <a:avLst/>
                    </a:prstGeom>
                  </pic:spPr>
                </pic:pic>
              </a:graphicData>
            </a:graphic>
          </wp:inline>
        </w:drawing>
      </w:r>
    </w:p>
    <w:bookmarkStart w:name="z662" w:id="224"/>
    <w:p>
      <w:pPr>
        <w:spacing w:after="0"/>
        <w:ind w:left="0"/>
        <w:jc w:val="both"/>
      </w:pPr>
      <w:r>
        <w:rPr>
          <w:rFonts w:ascii="Times New Roman"/>
          <w:b w:val="false"/>
          <w:i w:val="false"/>
          <w:color w:val="000000"/>
          <w:sz w:val="28"/>
        </w:rPr>
        <w:t xml:space="preserve">
«Алкоголь өнімдерінің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224"/>
    <w:bookmarkStart w:name="z663" w:id="225"/>
    <w:p>
      <w:pPr>
        <w:spacing w:after="0"/>
        <w:ind w:left="0"/>
        <w:jc w:val="left"/>
      </w:pPr>
      <w:r>
        <w:rPr>
          <w:rFonts w:ascii="Times New Roman"/>
          <w:b/>
          <w:i w:val="false"/>
          <w:color w:val="000000"/>
        </w:rPr>
        <w:t xml:space="preserve"> 
Мемлекеттік қызметті «Е-лицензиялау» МДҚ АЖ арқылы көрсету</w:t>
      </w:r>
      <w:r>
        <w:br/>
      </w:r>
      <w:r>
        <w:rPr>
          <w:rFonts w:ascii="Times New Roman"/>
          <w:b/>
          <w:i w:val="false"/>
          <w:color w:val="000000"/>
        </w:rPr>
        <w:t>
кезінде өзара функционалдық әрекет етудің диаграммасы</w:t>
      </w:r>
    </w:p>
    <w:bookmarkEnd w:id="225"/>
    <w:p>
      <w:pPr>
        <w:spacing w:after="0"/>
        <w:ind w:left="0"/>
        <w:jc w:val="both"/>
      </w:pPr>
      <w:r>
        <w:drawing>
          <wp:inline distT="0" distB="0" distL="0" distR="0">
            <wp:extent cx="80518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051800" cy="3860800"/>
                    </a:xfrm>
                    <a:prstGeom prst="rect">
                      <a:avLst/>
                    </a:prstGeom>
                  </pic:spPr>
                </pic:pic>
              </a:graphicData>
            </a:graphic>
          </wp:inline>
        </w:drawing>
      </w:r>
    </w:p>
    <w:bookmarkStart w:name="z664" w:id="226"/>
    <w:p>
      <w:pPr>
        <w:spacing w:after="0"/>
        <w:ind w:left="0"/>
        <w:jc w:val="left"/>
      </w:pPr>
      <w:r>
        <w:rPr>
          <w:rFonts w:ascii="Times New Roman"/>
          <w:b/>
          <w:i w:val="false"/>
          <w:color w:val="000000"/>
        </w:rPr>
        <w:t xml:space="preserve"> 
Шартты белгілер:</w:t>
      </w:r>
    </w:p>
    <w:bookmarkEnd w:id="226"/>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025900" cy="4864100"/>
                    </a:xfrm>
                    <a:prstGeom prst="rect">
                      <a:avLst/>
                    </a:prstGeom>
                  </pic:spPr>
                </pic:pic>
              </a:graphicData>
            </a:graphic>
          </wp:inline>
        </w:drawing>
      </w:r>
    </w:p>
    <w:bookmarkStart w:name="z665" w:id="227"/>
    <w:p>
      <w:pPr>
        <w:spacing w:after="0"/>
        <w:ind w:left="0"/>
        <w:jc w:val="both"/>
      </w:pPr>
      <w:r>
        <w:rPr>
          <w:rFonts w:ascii="Times New Roman"/>
          <w:b w:val="false"/>
          <w:i w:val="false"/>
          <w:color w:val="000000"/>
          <w:sz w:val="28"/>
        </w:rPr>
        <w:t xml:space="preserve">
«Алкоголь өнімдерінің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227"/>
    <w:bookmarkStart w:name="z666" w:id="228"/>
    <w:p>
      <w:pPr>
        <w:spacing w:after="0"/>
        <w:ind w:left="0"/>
        <w:jc w:val="left"/>
      </w:pPr>
      <w:r>
        <w:rPr>
          <w:rFonts w:ascii="Times New Roman"/>
          <w:b/>
          <w:i w:val="false"/>
          <w:color w:val="000000"/>
        </w:rPr>
        <w:t xml:space="preserve"> 
«Алкоголь өнімдерінің өндірісіне лицензия беру, қайта ресімдеу,</w:t>
      </w:r>
      <w:r>
        <w:br/>
      </w:r>
      <w:r>
        <w:rPr>
          <w:rFonts w:ascii="Times New Roman"/>
          <w:b/>
          <w:i w:val="false"/>
          <w:color w:val="000000"/>
        </w:rPr>
        <w:t>
лицензияның телнұсқасын беру» мемлекеттік қызмет көрсетудің</w:t>
      </w:r>
      <w:r>
        <w:br/>
      </w:r>
      <w:r>
        <w:rPr>
          <w:rFonts w:ascii="Times New Roman"/>
          <w:b/>
          <w:i w:val="false"/>
          <w:color w:val="000000"/>
        </w:rPr>
        <w:t>
бизнес-үдерістерінің анықтамалығы</w:t>
      </w:r>
    </w:p>
    <w:bookmarkEnd w:id="228"/>
    <w:p>
      <w:pPr>
        <w:spacing w:after="0"/>
        <w:ind w:left="0"/>
        <w:jc w:val="both"/>
      </w:pPr>
      <w:r>
        <w:drawing>
          <wp:inline distT="0" distB="0" distL="0" distR="0">
            <wp:extent cx="88392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8839200" cy="40640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8407400" cy="2311400"/>
                    </a:xfrm>
                    <a:prstGeom prst="rect">
                      <a:avLst/>
                    </a:prstGeom>
                  </pic:spPr>
                </pic:pic>
              </a:graphicData>
            </a:graphic>
          </wp:inline>
        </w:drawing>
      </w:r>
    </w:p>
    <w:bookmarkStart w:name="z667" w:id="229"/>
    <w:p>
      <w:pPr>
        <w:spacing w:after="0"/>
        <w:ind w:left="0"/>
        <w:jc w:val="both"/>
      </w:pPr>
      <w:r>
        <w:rPr>
          <w:rFonts w:ascii="Times New Roman"/>
          <w:b w:val="false"/>
          <w:i w:val="false"/>
          <w:color w:val="000000"/>
          <w:sz w:val="28"/>
        </w:rPr>
        <w:t xml:space="preserve">
«Алкоголь өнімдерінің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229"/>
    <w:bookmarkStart w:name="z668" w:id="230"/>
    <w:p>
      <w:pPr>
        <w:spacing w:after="0"/>
        <w:ind w:left="0"/>
        <w:jc w:val="left"/>
      </w:pPr>
      <w:r>
        <w:rPr>
          <w:rFonts w:ascii="Times New Roman"/>
          <w:b/>
          <w:i w:val="false"/>
          <w:color w:val="000000"/>
        </w:rPr>
        <w:t xml:space="preserve"> 
ХҚО арқылы «Алкоголь өнімдерінің өндірісіне лицензия беру,</w:t>
      </w:r>
      <w:r>
        <w:br/>
      </w:r>
      <w:r>
        <w:rPr>
          <w:rFonts w:ascii="Times New Roman"/>
          <w:b/>
          <w:i w:val="false"/>
          <w:color w:val="000000"/>
        </w:rPr>
        <w:t>
қайта ресімдеу, лицензияның телнұсқасын беру» мемлекеттік</w:t>
      </w:r>
      <w:r>
        <w:br/>
      </w:r>
      <w:r>
        <w:rPr>
          <w:rFonts w:ascii="Times New Roman"/>
          <w:b/>
          <w:i w:val="false"/>
          <w:color w:val="000000"/>
        </w:rPr>
        <w:t>
қызмет көрсетудің бизнес-үдерістерінің анықтамалығы</w:t>
      </w:r>
    </w:p>
    <w:bookmarkEnd w:id="230"/>
    <w:p>
      <w:pPr>
        <w:spacing w:after="0"/>
        <w:ind w:left="0"/>
        <w:jc w:val="both"/>
      </w:pPr>
      <w:r>
        <w:drawing>
          <wp:inline distT="0" distB="0" distL="0" distR="0">
            <wp:extent cx="8826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8826500" cy="40386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407400" cy="2311400"/>
                    </a:xfrm>
                    <a:prstGeom prst="rect">
                      <a:avLst/>
                    </a:prstGeom>
                  </pic:spPr>
                </pic:pic>
              </a:graphicData>
            </a:graphic>
          </wp:inline>
        </w:drawing>
      </w:r>
    </w:p>
    <w:bookmarkStart w:name="z669" w:id="231"/>
    <w:p>
      <w:pPr>
        <w:spacing w:after="0"/>
        <w:ind w:left="0"/>
        <w:jc w:val="both"/>
      </w:pPr>
      <w:r>
        <w:rPr>
          <w:rFonts w:ascii="Times New Roman"/>
          <w:b w:val="false"/>
          <w:i w:val="false"/>
          <w:color w:val="000000"/>
          <w:sz w:val="28"/>
        </w:rPr>
        <w:t xml:space="preserve">
«Алкоголь өнімдерінің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5-қосымша              </w:t>
      </w:r>
    </w:p>
    <w:bookmarkEnd w:id="231"/>
    <w:bookmarkStart w:name="z670" w:id="232"/>
    <w:p>
      <w:pPr>
        <w:spacing w:after="0"/>
        <w:ind w:left="0"/>
        <w:jc w:val="left"/>
      </w:pPr>
      <w:r>
        <w:rPr>
          <w:rFonts w:ascii="Times New Roman"/>
          <w:b/>
          <w:i w:val="false"/>
          <w:color w:val="000000"/>
        </w:rPr>
        <w:t xml:space="preserve"> 
«Е-лицензиялау» МДҚ АЖ арқылы «Алкоголь өнімдерінің өндірісіне</w:t>
      </w:r>
      <w:r>
        <w:br/>
      </w:r>
      <w:r>
        <w:rPr>
          <w:rFonts w:ascii="Times New Roman"/>
          <w:b/>
          <w:i w:val="false"/>
          <w:color w:val="000000"/>
        </w:rPr>
        <w:t>
лицензия беру, қайта ресімдеу, лицензияның телнұсқасын беру»</w:t>
      </w:r>
      <w:r>
        <w:br/>
      </w:r>
      <w:r>
        <w:rPr>
          <w:rFonts w:ascii="Times New Roman"/>
          <w:b/>
          <w:i w:val="false"/>
          <w:color w:val="000000"/>
        </w:rPr>
        <w:t>
мемлекеттік қызмет көрсетудің бизнес-үдерістерінің анықтамалығы</w:t>
      </w:r>
    </w:p>
    <w:bookmarkEnd w:id="232"/>
    <w:p>
      <w:pPr>
        <w:spacing w:after="0"/>
        <w:ind w:left="0"/>
        <w:jc w:val="both"/>
      </w:pPr>
      <w:r>
        <w:drawing>
          <wp:inline distT="0" distB="0" distL="0" distR="0">
            <wp:extent cx="88011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8801100" cy="41021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8407400" cy="2311400"/>
                    </a:xfrm>
                    <a:prstGeom prst="rect">
                      <a:avLst/>
                    </a:prstGeom>
                  </pic:spPr>
                </pic:pic>
              </a:graphicData>
            </a:graphic>
          </wp:inline>
        </w:drawing>
      </w:r>
    </w:p>
    <w:bookmarkStart w:name="z671" w:id="2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12-қосымша           </w:t>
      </w:r>
    </w:p>
    <w:bookmarkEnd w:id="233"/>
    <w:bookmarkStart w:name="z672" w:id="234"/>
    <w:p>
      <w:pPr>
        <w:spacing w:after="0"/>
        <w:ind w:left="0"/>
        <w:jc w:val="left"/>
      </w:pPr>
      <w:r>
        <w:rPr>
          <w:rFonts w:ascii="Times New Roman"/>
          <w:b/>
          <w:i w:val="false"/>
          <w:color w:val="000000"/>
        </w:rPr>
        <w:t xml:space="preserve">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қайта ресімдеу, лицензияның телнұсқаларын беру» мемлекеттік көрсетілетін қызмет регламенті 1. Жалпы ережелер</w:t>
      </w:r>
    </w:p>
    <w:bookmarkEnd w:id="234"/>
    <w:bookmarkStart w:name="z673" w:id="235"/>
    <w:p>
      <w:pPr>
        <w:spacing w:after="0"/>
        <w:ind w:left="0"/>
        <w:jc w:val="both"/>
      </w:pPr>
      <w:r>
        <w:rPr>
          <w:rFonts w:ascii="Times New Roman"/>
          <w:b w:val="false"/>
          <w:i w:val="false"/>
          <w:color w:val="000000"/>
          <w:sz w:val="28"/>
        </w:rPr>
        <w:t>
      1.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қайта ресімдеу, лицензияның телнұсқаларын беру» мемлекеттік көрсетілетін қызметін (бұдан әрі – мемлекеттік көрсетілетін қызмет) Қазақстан Республикасы Қаржы министрлігінің Салық комитеті (бұдан әрі – көрсетілетін қызметті беруші) халыққа қызмет көрсету орталықтары (бұдан әрі – ХҚО), сондай-ақ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лицензия;</w:t>
      </w:r>
      <w:r>
        <w:br/>
      </w:r>
      <w:r>
        <w:rPr>
          <w:rFonts w:ascii="Times New Roman"/>
          <w:b w:val="false"/>
          <w:i w:val="false"/>
          <w:color w:val="000000"/>
          <w:sz w:val="28"/>
        </w:rPr>
        <w:t>
</w:t>
      </w:r>
      <w:r>
        <w:rPr>
          <w:rFonts w:ascii="Times New Roman"/>
          <w:b w:val="false"/>
          <w:i w:val="false"/>
          <w:color w:val="000000"/>
          <w:sz w:val="28"/>
        </w:rPr>
        <w:t>
      2) қайта ресімделген лицензия;</w:t>
      </w:r>
      <w:r>
        <w:br/>
      </w:r>
      <w:r>
        <w:rPr>
          <w:rFonts w:ascii="Times New Roman"/>
          <w:b w:val="false"/>
          <w:i w:val="false"/>
          <w:color w:val="000000"/>
          <w:sz w:val="28"/>
        </w:rPr>
        <w:t>
</w:t>
      </w:r>
      <w:r>
        <w:rPr>
          <w:rFonts w:ascii="Times New Roman"/>
          <w:b w:val="false"/>
          <w:i w:val="false"/>
          <w:color w:val="000000"/>
          <w:sz w:val="28"/>
        </w:rPr>
        <w:t>
      3) лицензияның телнұсқасы;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2014 жылғы 5 наурыздағы № 200 қаулысымен бекітілген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уәжделенген жауабы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235"/>
    <w:bookmarkStart w:name="z681" w:id="236"/>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w:t>
      </w:r>
    </w:p>
    <w:bookmarkEnd w:id="236"/>
    <w:bookmarkStart w:name="z682" w:id="237"/>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 жүргізуге жауапты қызметкері:</w:t>
      </w:r>
      <w:r>
        <w:br/>
      </w:r>
      <w:r>
        <w:rPr>
          <w:rFonts w:ascii="Times New Roman"/>
          <w:b w:val="false"/>
          <w:i w:val="false"/>
          <w:color w:val="000000"/>
          <w:sz w:val="28"/>
        </w:rPr>
        <w:t>
      көрсетілетін қызметті алушы ұсынған құжаттар тізімдемесін қабылдайды, тексереді, бірыңғай электрондық құжат айналымы жүйесінде (бұдан әрі - БЭҚАЖ) құжаттарды тіркейді - 10 минут;</w:t>
      </w:r>
      <w:r>
        <w:br/>
      </w:r>
      <w:r>
        <w:rPr>
          <w:rFonts w:ascii="Times New Roman"/>
          <w:b w:val="false"/>
          <w:i w:val="false"/>
          <w:color w:val="000000"/>
          <w:sz w:val="28"/>
        </w:rPr>
        <w:t>
      салық өтінішінің екінші данасында ақпараттық жүйе берген құжаттың кіріс нөмірін, өзінің тегін, аты - жөнін көрсетеді және оған қол қояды – 3 минут;</w:t>
      </w:r>
      <w:r>
        <w:br/>
      </w:r>
      <w:r>
        <w:rPr>
          <w:rFonts w:ascii="Times New Roman"/>
          <w:b w:val="false"/>
          <w:i w:val="false"/>
          <w:color w:val="000000"/>
          <w:sz w:val="28"/>
        </w:rPr>
        <w:t>
      көрсетілетін қызмет алушыға құжаттарды қабылдап алу күні туралы белгімен тізілімдеменің көшірмесін береді - 2 минут;</w:t>
      </w:r>
      <w:r>
        <w:br/>
      </w:r>
      <w:r>
        <w:rPr>
          <w:rFonts w:ascii="Times New Roman"/>
          <w:b w:val="false"/>
          <w:i w:val="false"/>
          <w:color w:val="000000"/>
          <w:sz w:val="28"/>
        </w:rPr>
        <w:t>
      көрсетілетін қызметті берушінің жауапты бөлімшесінің басшысына береді – 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бөлімшенің басшысы құжаттарды қарайды және бұрыштама қойып оны мемлекеттік көрсетілетін қызметті көрсетуге жауапты қызметкерге береді – 3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мемлекеттік көрсетілетін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 тапсырған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 береді – 15 жұмыс күнінен кешіктірмей;</w:t>
      </w:r>
      <w:r>
        <w:br/>
      </w:r>
      <w:r>
        <w:rPr>
          <w:rFonts w:ascii="Times New Roman"/>
          <w:b w:val="false"/>
          <w:i w:val="false"/>
          <w:color w:val="000000"/>
          <w:sz w:val="28"/>
        </w:rPr>
        <w:t>
      жаңа нөмiр бере отырып және жоғарғы оң жақ бұрышында «Телнұсқа» деген жазуы бар лицензияның телнұсқасын береді - 2 жұмыс күнi.</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рәсімін (іс-әрекет) көрсетудің келесі үдерісінің басталу негізі кеңсеге бұрын келіп түскен және тіркелген күні кіріс құжаттарын қызметті берушінің жауапты бөлімшесіне орындауға жіберу болып табылады. </w:t>
      </w:r>
    </w:p>
    <w:bookmarkEnd w:id="237"/>
    <w:bookmarkStart w:name="z688" w:id="238"/>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238"/>
    <w:bookmarkStart w:name="z689" w:id="239"/>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іс жүргізуге жауапты қызметкері қызметті алушы ұсынған құжаттарды қабылдайды және тіркейді - 20 минут;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іс жүргізуге жауапты қызметкері осы Мемлекеттік көрсетілетін қызмет регламентінің 6-қосымшасында көрсетілген тәртіпте көрсетілетін қызметті берушінің мемлекеттік қызмет көрсетуге жауапты қызметкеріне құжаттарды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мемлекеттік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 тапсырған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 береді – 15 жұмыс күнінен кешіктірмей;</w:t>
      </w:r>
      <w:r>
        <w:br/>
      </w:r>
      <w:r>
        <w:rPr>
          <w:rFonts w:ascii="Times New Roman"/>
          <w:b w:val="false"/>
          <w:i w:val="false"/>
          <w:color w:val="000000"/>
          <w:sz w:val="28"/>
        </w:rPr>
        <w:t>
      жаңа нөмiр бере отырып және жоғарғы оң жақ бұрышында «Телнұсқа» деген жазуы бар лицензияның телнұсқасын береді - 2 жұмыс күнi.</w:t>
      </w:r>
      <w:r>
        <w:br/>
      </w:r>
      <w:r>
        <w:rPr>
          <w:rFonts w:ascii="Times New Roman"/>
          <w:b w:val="false"/>
          <w:i w:val="false"/>
          <w:color w:val="000000"/>
          <w:sz w:val="28"/>
        </w:rPr>
        <w:t>
</w:t>
      </w:r>
      <w:r>
        <w:rPr>
          <w:rFonts w:ascii="Times New Roman"/>
          <w:b w:val="false"/>
          <w:i w:val="false"/>
          <w:color w:val="000000"/>
          <w:sz w:val="28"/>
        </w:rPr>
        <w:t>
      11.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қайта ресімдеу, лицензияның телнұсқаларын беру»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39"/>
    <w:bookmarkStart w:name="z694" w:id="240"/>
    <w:p>
      <w:pPr>
        <w:spacing w:after="0"/>
        <w:ind w:left="0"/>
        <w:jc w:val="left"/>
      </w:pPr>
      <w:r>
        <w:rPr>
          <w:rFonts w:ascii="Times New Roman"/>
          <w:b/>
          <w:i w:val="false"/>
          <w:color w:val="000000"/>
        </w:rPr>
        <w:t xml:space="preserve"> 
4. Халыққа қызмет көрсету орталықтарымен өзара іс-қимыл</w:t>
      </w:r>
      <w:r>
        <w:br/>
      </w:r>
      <w:r>
        <w:rPr>
          <w:rFonts w:ascii="Times New Roman"/>
          <w:b/>
          <w:i w:val="false"/>
          <w:color w:val="000000"/>
        </w:rPr>
        <w:t>
тәртібі, сондай-ақ мемлекеттік қызмет көрсету үдерісінде</w:t>
      </w:r>
      <w:r>
        <w:br/>
      </w:r>
      <w:r>
        <w:rPr>
          <w:rFonts w:ascii="Times New Roman"/>
          <w:b/>
          <w:i w:val="false"/>
          <w:color w:val="000000"/>
        </w:rPr>
        <w:t>
ақпараттық жүйелерді пайдалану тәртібі</w:t>
      </w:r>
    </w:p>
    <w:bookmarkEnd w:id="240"/>
    <w:bookmarkStart w:name="z695" w:id="241"/>
    <w:p>
      <w:pPr>
        <w:spacing w:after="0"/>
        <w:ind w:left="0"/>
        <w:jc w:val="both"/>
      </w:pPr>
      <w:r>
        <w:rPr>
          <w:rFonts w:ascii="Times New Roman"/>
          <w:b w:val="false"/>
          <w:i w:val="false"/>
          <w:color w:val="000000"/>
          <w:sz w:val="28"/>
        </w:rPr>
        <w:t>
      12. Алушы ХҚО-на өзі келу тәртібінде қағаз жеткізгіште құжаттарды ұсынған кезде мемлекеттік қызмет көрсету бойынша көрсетілетін қызметті берушінің рәсімдері (іс-әрекеттері):</w:t>
      </w:r>
      <w:r>
        <w:br/>
      </w:r>
      <w:r>
        <w:rPr>
          <w:rFonts w:ascii="Times New Roman"/>
          <w:b w:val="false"/>
          <w:i w:val="false"/>
          <w:color w:val="000000"/>
          <w:sz w:val="28"/>
        </w:rPr>
        <w:t>
</w:t>
      </w:r>
      <w:r>
        <w:rPr>
          <w:rFonts w:ascii="Times New Roman"/>
          <w:b w:val="false"/>
          <w:i w:val="false"/>
          <w:color w:val="000000"/>
          <w:sz w:val="28"/>
        </w:rPr>
        <w:t>
      1) ХҚО-ның қызметкері:</w:t>
      </w:r>
      <w:r>
        <w:br/>
      </w:r>
      <w:r>
        <w:rPr>
          <w:rFonts w:ascii="Times New Roman"/>
          <w:b w:val="false"/>
          <w:i w:val="false"/>
          <w:color w:val="000000"/>
          <w:sz w:val="28"/>
        </w:rPr>
        <w:t>
      көрсетілетін қызметті алушы ХҚО-на ұсынған құжаттарын қабылдайды, тексереді, тіркейді және қабылдағаны туралы қолхат береді – 15 минут;</w:t>
      </w:r>
      <w:r>
        <w:br/>
      </w:r>
      <w:r>
        <w:rPr>
          <w:rFonts w:ascii="Times New Roman"/>
          <w:b w:val="false"/>
          <w:i w:val="false"/>
          <w:color w:val="000000"/>
          <w:sz w:val="28"/>
        </w:rPr>
        <w:t>
      көрсетілетін қызметті алушыға ХҚО курьерлік қызметі арқылы құжаттарды жібереді – 1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іс қағаздарды жүргізуге жауапты қызметкері:</w:t>
      </w:r>
      <w:r>
        <w:br/>
      </w:r>
      <w:r>
        <w:rPr>
          <w:rFonts w:ascii="Times New Roman"/>
          <w:b w:val="false"/>
          <w:i w:val="false"/>
          <w:color w:val="000000"/>
          <w:sz w:val="28"/>
        </w:rPr>
        <w:t>
      курьерлік қызмет арқылы келген құжаттарды қабылдайды, БЭҚАЖ -де тіркейді – 10 минут;</w:t>
      </w:r>
      <w:r>
        <w:br/>
      </w:r>
      <w:r>
        <w:rPr>
          <w:rFonts w:ascii="Times New Roman"/>
          <w:b w:val="false"/>
          <w:i w:val="false"/>
          <w:color w:val="000000"/>
          <w:sz w:val="28"/>
        </w:rPr>
        <w:t>
      көрсетілетін қызметті берушінің жауапты бөлімшесінің басшысына құжаттарды береді – 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бөлімшесінің басшысы құжаттарды қарайды, бұрыштама қояды және мемлекеттік қызмет көрсетуге жауапты қызметкерге БЭҚАЖ бойынша жібереді – 3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мемлекеттік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 тапсырған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 береді – 15 жұмыс күнінен кешіктірмей;</w:t>
      </w:r>
      <w:r>
        <w:br/>
      </w:r>
      <w:r>
        <w:rPr>
          <w:rFonts w:ascii="Times New Roman"/>
          <w:b w:val="false"/>
          <w:i w:val="false"/>
          <w:color w:val="000000"/>
          <w:sz w:val="28"/>
        </w:rPr>
        <w:t>
      жаңа нөмiр бере отырып және жоғарғы оң жақ бұрышында «Телнұсқа» деген жазуы бар лицензияның телнұсқасын береді - 2 жұмыс күнi;</w:t>
      </w:r>
      <w:r>
        <w:br/>
      </w:r>
      <w:r>
        <w:rPr>
          <w:rFonts w:ascii="Times New Roman"/>
          <w:b w:val="false"/>
          <w:i w:val="false"/>
          <w:color w:val="000000"/>
          <w:sz w:val="28"/>
        </w:rPr>
        <w:t>
</w:t>
      </w:r>
      <w:r>
        <w:rPr>
          <w:rFonts w:ascii="Times New Roman"/>
          <w:b w:val="false"/>
          <w:i w:val="false"/>
          <w:color w:val="000000"/>
          <w:sz w:val="28"/>
        </w:rPr>
        <w:t>
      5) ХҚО-ның қызметкері «Е-лицензиялау» МДҚ АЖ-де қалыптастырылған мемлекеттік қызметтердің нәтижесін алады, оларды көрсетілетін қызметті алушыға қолма-қол қол қойдырып береді – жүгінуіне қарай.</w:t>
      </w:r>
      <w:r>
        <w:br/>
      </w:r>
      <w:r>
        <w:rPr>
          <w:rFonts w:ascii="Times New Roman"/>
          <w:b w:val="false"/>
          <w:i w:val="false"/>
          <w:color w:val="000000"/>
          <w:sz w:val="28"/>
        </w:rPr>
        <w:t>
</w:t>
      </w:r>
      <w:r>
        <w:rPr>
          <w:rFonts w:ascii="Times New Roman"/>
          <w:b w:val="false"/>
          <w:i w:val="false"/>
          <w:color w:val="000000"/>
          <w:sz w:val="28"/>
        </w:rPr>
        <w:t>
      13. Мемлекеттік қызмет «Е-лицензиялау» МДҚ АЖ арқылы көрсетілген кезде қызметті берушінің және қызметті алушының жүгінуі және рәсімдердің (іс-әрекеттердің) кезектілік тәртібі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(мемлекеттік қызмет «Е-лицензиялау» МДҚ АЖ арқылы көрсетілген кезде өзара функционалдық іс-қимылдардың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өзінің қызмет алушы компьютерінің интернет-браузерінде сақталатын ЭЦҚ тіркеу куәлігі көмегімен «Е-лицензиялау» МДҚ АЖ-де тіркеуді жүзеге асырады, бұл ретте жүйе автоматты түрде жеке тұлғалардың мемлекеттік дерекқорынан/заңды тұлғалардың мемлекеттік дерекқорынан (бұдан әрі – ЖТ МДҚ/ЗТ МДҚ) қызмет алушы туралы мәліметтерді және БСАЖ-нен мәліметтерді тартады және сақтайды (Е-лицензиялау МДҚ АЖ-гі тіркелмеген қызмет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1-үдеріс - көрсетілетін қызметті алушының тіркеу ЭЦҚ компьютердің интернет-браузеріне бекітуі, мемлекеттік қызметті алу үшін көрсетілетін қызметті алушының «Е-лицензиялау» МДҚ АЖ-не парольді енгізуі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1-шарт – логин (жеке сәйкестендіру нөмірі/бизнес сәйкестендіру нөмірі (бұдан әрі – ЖСН/БСН) және пароль арқылы тіркелген қызмет алушы туралы деректердің түпнұсқалылығын «Е-лицензиялау» МДҚ АЖ-де тексеру; </w:t>
      </w:r>
      <w:r>
        <w:br/>
      </w:r>
      <w:r>
        <w:rPr>
          <w:rFonts w:ascii="Times New Roman"/>
          <w:b w:val="false"/>
          <w:i w:val="false"/>
          <w:color w:val="000000"/>
          <w:sz w:val="28"/>
        </w:rPr>
        <w:t>
</w:t>
      </w:r>
      <w:r>
        <w:rPr>
          <w:rFonts w:ascii="Times New Roman"/>
          <w:b w:val="false"/>
          <w:i w:val="false"/>
          <w:color w:val="000000"/>
          <w:sz w:val="28"/>
        </w:rPr>
        <w:t>
      4) 2-үдеріс – қызмет алушы деректерінде бар бұзушылықтармен байланысты «Е-лицензиялау» МДҚ АЖ авторизациялаудан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қызмет регламентінде көрсетілген қызметті таңдауы, мемлекттік қызмет көрсетуге арналған сұрау салу нысанын экранға шығару және қызметті алушының оның құрылымы мен пішімдік талаптарын ескере отырып, нысанды толтыруы (деректер енгізу), сонымен қатар, электрондық үкімет шлюзі (ЭҮШ) арқылы қызмет алушы деректері туралы ЖТ МДҚ/ЗТ МДҚ және БСАЖ -не сұрау салу; </w:t>
      </w:r>
      <w:r>
        <w:br/>
      </w:r>
      <w:r>
        <w:rPr>
          <w:rFonts w:ascii="Times New Roman"/>
          <w:b w:val="false"/>
          <w:i w:val="false"/>
          <w:color w:val="000000"/>
          <w:sz w:val="28"/>
        </w:rPr>
        <w:t>
</w:t>
      </w:r>
      <w:r>
        <w:rPr>
          <w:rFonts w:ascii="Times New Roman"/>
          <w:b w:val="false"/>
          <w:i w:val="false"/>
          <w:color w:val="000000"/>
          <w:sz w:val="28"/>
        </w:rPr>
        <w:t xml:space="preserve">
      6) 2-шарт –ЗТ МДҚ және БСАЖ-де қызмет алушының деректерін тексеру; </w:t>
      </w:r>
      <w:r>
        <w:br/>
      </w:r>
      <w:r>
        <w:rPr>
          <w:rFonts w:ascii="Times New Roman"/>
          <w:b w:val="false"/>
          <w:i w:val="false"/>
          <w:color w:val="000000"/>
          <w:sz w:val="28"/>
        </w:rPr>
        <w:t>
</w:t>
      </w:r>
      <w:r>
        <w:rPr>
          <w:rFonts w:ascii="Times New Roman"/>
          <w:b w:val="false"/>
          <w:i w:val="false"/>
          <w:color w:val="000000"/>
          <w:sz w:val="28"/>
        </w:rPr>
        <w:t xml:space="preserve">
      7) 4-үдеріс – БСАЖ-де, ЖТ МДҚ/ЗТ МДҚ-да қызмет алушының деректерінің расталмауымен байланысты сұралып отырған мемлекеттік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–сұрау салуды куәландыру, қол қою үшін қызметті алушының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«Е-лицензиялау» МДҚ АЖ-де ЭЦҚ тіркеу куәлігінің әрекет ету мерзімін және қайтарылған (күші жойылған) тіркеу куәліктері тізімінде жоқтығын, сонымен қатар, сәйкестендіру деректерінің сәйкестігін тексеру (сұрау салуда көрсетілген ЖСН/БСН және ЭЦҚ тіркеу куәлігінде көрсетілген ЖСН/БСН арасында); </w:t>
      </w:r>
      <w:r>
        <w:br/>
      </w:r>
      <w:r>
        <w:rPr>
          <w:rFonts w:ascii="Times New Roman"/>
          <w:b w:val="false"/>
          <w:i w:val="false"/>
          <w:color w:val="000000"/>
          <w:sz w:val="28"/>
        </w:rPr>
        <w:t>
</w:t>
      </w:r>
      <w:r>
        <w:rPr>
          <w:rFonts w:ascii="Times New Roman"/>
          <w:b w:val="false"/>
          <w:i w:val="false"/>
          <w:color w:val="000000"/>
          <w:sz w:val="28"/>
        </w:rPr>
        <w:t xml:space="preserve">
      10) 6-үдеріс – қызмет алушының ЭЦҚ түпнұсқалылығының расталмауымен байланысты сұралып отырған мемлекеттік қызметтен бас тарту туралы хабар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төлем туралы деректерді енгізеді, не электрондық үкіметтің төлем шлюзінде (ЭҮТШ) төлемді жүзеге асырады; </w:t>
      </w:r>
      <w:r>
        <w:br/>
      </w:r>
      <w:r>
        <w:rPr>
          <w:rFonts w:ascii="Times New Roman"/>
          <w:b w:val="false"/>
          <w:i w:val="false"/>
          <w:color w:val="000000"/>
          <w:sz w:val="28"/>
        </w:rPr>
        <w:t>
</w:t>
      </w:r>
      <w:r>
        <w:rPr>
          <w:rFonts w:ascii="Times New Roman"/>
          <w:b w:val="false"/>
          <w:i w:val="false"/>
          <w:color w:val="000000"/>
          <w:sz w:val="28"/>
        </w:rPr>
        <w:t>
      12) 8-үдеріс – қызмет алушының ЭЦҚ арқылы мемлекеттік қызмет көрсету туралы сұрау салудың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xml:space="preserve">
      13) 4-шарт – «Е-лицензиялау» МДҚ АЖ-де көрсетілген мемлекеттік қызмет үшін төлем фактісін тексеру; </w:t>
      </w:r>
      <w:r>
        <w:br/>
      </w:r>
      <w:r>
        <w:rPr>
          <w:rFonts w:ascii="Times New Roman"/>
          <w:b w:val="false"/>
          <w:i w:val="false"/>
          <w:color w:val="000000"/>
          <w:sz w:val="28"/>
        </w:rPr>
        <w:t>
</w:t>
      </w:r>
      <w:r>
        <w:rPr>
          <w:rFonts w:ascii="Times New Roman"/>
          <w:b w:val="false"/>
          <w:i w:val="false"/>
          <w:color w:val="000000"/>
          <w:sz w:val="28"/>
        </w:rPr>
        <w:t>
      14) 9-үдеріс – «Е-лицензиялау» МДҚ АЖ-де көрсетілген мемлекеттік қызмет үшін төлемнің болмауымен байланысты сұралып отырған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xml:space="preserve">
      15) 10-үдеріс – «Е-лицензиялау» МДҚ АЖ-де және ХҚО АЖ-де электронды құжатты тіркеу (қызмет алушының сұрау салуы) және сұрау салуды қызмет көрсетушіге жіберу; </w:t>
      </w:r>
      <w:r>
        <w:br/>
      </w:r>
      <w:r>
        <w:rPr>
          <w:rFonts w:ascii="Times New Roman"/>
          <w:b w:val="false"/>
          <w:i w:val="false"/>
          <w:color w:val="000000"/>
          <w:sz w:val="28"/>
        </w:rPr>
        <w:t>
</w:t>
      </w:r>
      <w:r>
        <w:rPr>
          <w:rFonts w:ascii="Times New Roman"/>
          <w:b w:val="false"/>
          <w:i w:val="false"/>
          <w:color w:val="000000"/>
          <w:sz w:val="28"/>
        </w:rPr>
        <w:t>
      16) 5-шарт – қызмет көрсетушінің қызмет алушының біліктілік талаптары мен лицензия беруге арналған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17) 11-үдеріс –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бар бұзушылықтармен байланысты сұралып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xml:space="preserve">
      18) 12-үдеріс – қызметті алушының «Е-лицензиялау» МДҚ АЖ-де қалыптастырылған қызмет нәтижесін алуы. Электронды құжат қызмет көрсетушінің өкілетті тұлғасының ЭЦҚ пайдалана отырып қалыптастырылады. </w:t>
      </w:r>
      <w:r>
        <w:br/>
      </w:r>
      <w:r>
        <w:rPr>
          <w:rFonts w:ascii="Times New Roman"/>
          <w:b w:val="false"/>
          <w:i w:val="false"/>
          <w:color w:val="000000"/>
          <w:sz w:val="28"/>
        </w:rPr>
        <w:t>
</w:t>
      </w:r>
      <w:r>
        <w:rPr>
          <w:rFonts w:ascii="Times New Roman"/>
          <w:b w:val="false"/>
          <w:i w:val="false"/>
          <w:color w:val="000000"/>
          <w:sz w:val="28"/>
        </w:rPr>
        <w:t>
      14.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қайта ресімдеу, лицензияның телнұсқаларын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241"/>
    <w:bookmarkStart w:name="z721" w:id="242"/>
    <w:p>
      <w:pPr>
        <w:spacing w:after="0"/>
        <w:ind w:left="0"/>
        <w:jc w:val="both"/>
      </w:pPr>
      <w:r>
        <w:rPr>
          <w:rFonts w:ascii="Times New Roman"/>
          <w:b w:val="false"/>
          <w:i w:val="false"/>
          <w:color w:val="000000"/>
          <w:sz w:val="28"/>
        </w:rPr>
        <w:t xml:space="preserve">
«Алкоголь өнімін өндіру аумағында      </w:t>
      </w:r>
      <w:r>
        <w:br/>
      </w:r>
      <w:r>
        <w:rPr>
          <w:rFonts w:ascii="Times New Roman"/>
          <w:b w:val="false"/>
          <w:i w:val="false"/>
          <w:color w:val="000000"/>
          <w:sz w:val="28"/>
        </w:rPr>
        <w:t xml:space="preserve">
оны сақтау және көтерме саудада сату     </w:t>
      </w:r>
      <w:r>
        <w:br/>
      </w:r>
      <w:r>
        <w:rPr>
          <w:rFonts w:ascii="Times New Roman"/>
          <w:b w:val="false"/>
          <w:i w:val="false"/>
          <w:color w:val="000000"/>
          <w:sz w:val="28"/>
        </w:rPr>
        <w:t xml:space="preserve">
жөніндегі қызметті қоспағанда, алкоголь  </w:t>
      </w:r>
      <w:r>
        <w:br/>
      </w:r>
      <w:r>
        <w:rPr>
          <w:rFonts w:ascii="Times New Roman"/>
          <w:b w:val="false"/>
          <w:i w:val="false"/>
          <w:color w:val="000000"/>
          <w:sz w:val="28"/>
        </w:rPr>
        <w:t xml:space="preserve">
өнімін сақтауға және көтерме саудада    </w:t>
      </w:r>
      <w:r>
        <w:br/>
      </w:r>
      <w:r>
        <w:rPr>
          <w:rFonts w:ascii="Times New Roman"/>
          <w:b w:val="false"/>
          <w:i w:val="false"/>
          <w:color w:val="000000"/>
          <w:sz w:val="28"/>
        </w:rPr>
        <w:t xml:space="preserve">
сатуға лицензия беру, қайта ресімдеу,   </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42"/>
    <w:bookmarkStart w:name="z722" w:id="243"/>
    <w:p>
      <w:pPr>
        <w:spacing w:after="0"/>
        <w:ind w:left="0"/>
        <w:jc w:val="left"/>
      </w:pPr>
      <w:r>
        <w:rPr>
          <w:rFonts w:ascii="Times New Roman"/>
          <w:b/>
          <w:i w:val="false"/>
          <w:color w:val="000000"/>
        </w:rPr>
        <w:t xml:space="preserve"> 
«Алкоголь өнімін өндіру аумағында оны сақтау және көтерме</w:t>
      </w:r>
      <w:r>
        <w:br/>
      </w:r>
      <w:r>
        <w:rPr>
          <w:rFonts w:ascii="Times New Roman"/>
          <w:b/>
          <w:i w:val="false"/>
          <w:color w:val="000000"/>
        </w:rPr>
        <w:t>
саудада сату жөніндегі қызметті қоспағанда, алкоголь өнімін</w:t>
      </w:r>
      <w:r>
        <w:br/>
      </w:r>
      <w:r>
        <w:rPr>
          <w:rFonts w:ascii="Times New Roman"/>
          <w:b/>
          <w:i w:val="false"/>
          <w:color w:val="000000"/>
        </w:rPr>
        <w:t>
сақтауға және көтерме саудада сатуға лицензия беру, қайта</w:t>
      </w:r>
      <w:r>
        <w:br/>
      </w:r>
      <w:r>
        <w:rPr>
          <w:rFonts w:ascii="Times New Roman"/>
          <w:b/>
          <w:i w:val="false"/>
          <w:color w:val="000000"/>
        </w:rPr>
        <w:t>
ресімдеу, лицензияның телнұсқаларын беру» мемлекеттік қызмет</w:t>
      </w:r>
      <w:r>
        <w:br/>
      </w:r>
      <w:r>
        <w:rPr>
          <w:rFonts w:ascii="Times New Roman"/>
          <w:b/>
          <w:i w:val="false"/>
          <w:color w:val="000000"/>
        </w:rPr>
        <w:t xml:space="preserve">
көрсету бойынша рәсімнің (іс-қимылдың) реттілік блок - сызбасы </w:t>
      </w:r>
    </w:p>
    <w:bookmarkEnd w:id="243"/>
    <w:p>
      <w:pPr>
        <w:spacing w:after="0"/>
        <w:ind w:left="0"/>
        <w:jc w:val="both"/>
      </w:pPr>
      <w:r>
        <w:drawing>
          <wp:inline distT="0" distB="0" distL="0" distR="0">
            <wp:extent cx="89281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8928100" cy="2514600"/>
                    </a:xfrm>
                    <a:prstGeom prst="rect">
                      <a:avLst/>
                    </a:prstGeom>
                  </pic:spPr>
                </pic:pic>
              </a:graphicData>
            </a:graphic>
          </wp:inline>
        </w:drawing>
      </w:r>
    </w:p>
    <w:bookmarkStart w:name="z723" w:id="244"/>
    <w:p>
      <w:pPr>
        <w:spacing w:after="0"/>
        <w:ind w:left="0"/>
        <w:jc w:val="both"/>
      </w:pPr>
      <w:r>
        <w:rPr>
          <w:rFonts w:ascii="Times New Roman"/>
          <w:b w:val="false"/>
          <w:i w:val="false"/>
          <w:color w:val="000000"/>
          <w:sz w:val="28"/>
        </w:rPr>
        <w:t xml:space="preserve">
«Алкоголь өнімін өндіру аумағында      </w:t>
      </w:r>
      <w:r>
        <w:br/>
      </w:r>
      <w:r>
        <w:rPr>
          <w:rFonts w:ascii="Times New Roman"/>
          <w:b w:val="false"/>
          <w:i w:val="false"/>
          <w:color w:val="000000"/>
          <w:sz w:val="28"/>
        </w:rPr>
        <w:t xml:space="preserve">
оны сақтау және көтерме саудада сату     </w:t>
      </w:r>
      <w:r>
        <w:br/>
      </w:r>
      <w:r>
        <w:rPr>
          <w:rFonts w:ascii="Times New Roman"/>
          <w:b w:val="false"/>
          <w:i w:val="false"/>
          <w:color w:val="000000"/>
          <w:sz w:val="28"/>
        </w:rPr>
        <w:t xml:space="preserve">
жөніндегі қызметті қоспағанда, алкоголь  </w:t>
      </w:r>
      <w:r>
        <w:br/>
      </w:r>
      <w:r>
        <w:rPr>
          <w:rFonts w:ascii="Times New Roman"/>
          <w:b w:val="false"/>
          <w:i w:val="false"/>
          <w:color w:val="000000"/>
          <w:sz w:val="28"/>
        </w:rPr>
        <w:t xml:space="preserve">
өнімін сақтауға және көтерме саудада    </w:t>
      </w:r>
      <w:r>
        <w:br/>
      </w:r>
      <w:r>
        <w:rPr>
          <w:rFonts w:ascii="Times New Roman"/>
          <w:b w:val="false"/>
          <w:i w:val="false"/>
          <w:color w:val="000000"/>
          <w:sz w:val="28"/>
        </w:rPr>
        <w:t xml:space="preserve">
сатуға лицензия беру, қайта ресімдеу,   </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244"/>
    <w:bookmarkStart w:name="z724" w:id="245"/>
    <w:p>
      <w:pPr>
        <w:spacing w:after="0"/>
        <w:ind w:left="0"/>
        <w:jc w:val="left"/>
      </w:pPr>
      <w:r>
        <w:rPr>
          <w:rFonts w:ascii="Times New Roman"/>
          <w:b/>
          <w:i w:val="false"/>
          <w:color w:val="000000"/>
        </w:rPr>
        <w:t xml:space="preserve"> 
Мемлекеттік қызметті «Е-лицензиялау» МДҚ АЖ арқылы көрсету</w:t>
      </w:r>
      <w:r>
        <w:br/>
      </w:r>
      <w:r>
        <w:rPr>
          <w:rFonts w:ascii="Times New Roman"/>
          <w:b/>
          <w:i w:val="false"/>
          <w:color w:val="000000"/>
        </w:rPr>
        <w:t>
кезінде өзара функционалдық әрекет етудің диаграммасы</w:t>
      </w:r>
    </w:p>
    <w:bookmarkEnd w:id="245"/>
    <w:p>
      <w:pPr>
        <w:spacing w:after="0"/>
        <w:ind w:left="0"/>
        <w:jc w:val="both"/>
      </w:pPr>
      <w:r>
        <w:drawing>
          <wp:inline distT="0" distB="0" distL="0" distR="0">
            <wp:extent cx="8064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8064500" cy="3594100"/>
                    </a:xfrm>
                    <a:prstGeom prst="rect">
                      <a:avLst/>
                    </a:prstGeom>
                  </pic:spPr>
                </pic:pic>
              </a:graphicData>
            </a:graphic>
          </wp:inline>
        </w:drawing>
      </w:r>
    </w:p>
    <w:bookmarkStart w:name="z725" w:id="246"/>
    <w:p>
      <w:pPr>
        <w:spacing w:after="0"/>
        <w:ind w:left="0"/>
        <w:jc w:val="left"/>
      </w:pPr>
      <w:r>
        <w:rPr>
          <w:rFonts w:ascii="Times New Roman"/>
          <w:b/>
          <w:i w:val="false"/>
          <w:color w:val="000000"/>
        </w:rPr>
        <w:t xml:space="preserve"> 
Шартты белгілер:</w:t>
      </w:r>
    </w:p>
    <w:bookmarkEnd w:id="246"/>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025900" cy="4864100"/>
                    </a:xfrm>
                    <a:prstGeom prst="rect">
                      <a:avLst/>
                    </a:prstGeom>
                  </pic:spPr>
                </pic:pic>
              </a:graphicData>
            </a:graphic>
          </wp:inline>
        </w:drawing>
      </w:r>
    </w:p>
    <w:bookmarkStart w:name="z726" w:id="247"/>
    <w:p>
      <w:pPr>
        <w:spacing w:after="0"/>
        <w:ind w:left="0"/>
        <w:jc w:val="both"/>
      </w:pPr>
      <w:r>
        <w:rPr>
          <w:rFonts w:ascii="Times New Roman"/>
          <w:b w:val="false"/>
          <w:i w:val="false"/>
          <w:color w:val="000000"/>
          <w:sz w:val="28"/>
        </w:rPr>
        <w:t xml:space="preserve">
«Алкоголь өнімін өндіру аумағында      </w:t>
      </w:r>
      <w:r>
        <w:br/>
      </w:r>
      <w:r>
        <w:rPr>
          <w:rFonts w:ascii="Times New Roman"/>
          <w:b w:val="false"/>
          <w:i w:val="false"/>
          <w:color w:val="000000"/>
          <w:sz w:val="28"/>
        </w:rPr>
        <w:t xml:space="preserve">
оны сақтау және көтерме саудада сату     </w:t>
      </w:r>
      <w:r>
        <w:br/>
      </w:r>
      <w:r>
        <w:rPr>
          <w:rFonts w:ascii="Times New Roman"/>
          <w:b w:val="false"/>
          <w:i w:val="false"/>
          <w:color w:val="000000"/>
          <w:sz w:val="28"/>
        </w:rPr>
        <w:t xml:space="preserve">
жөніндегі қызметті қоспағанда, алкоголь  </w:t>
      </w:r>
      <w:r>
        <w:br/>
      </w:r>
      <w:r>
        <w:rPr>
          <w:rFonts w:ascii="Times New Roman"/>
          <w:b w:val="false"/>
          <w:i w:val="false"/>
          <w:color w:val="000000"/>
          <w:sz w:val="28"/>
        </w:rPr>
        <w:t xml:space="preserve">
өнімін сақтауға және көтерме саудада    </w:t>
      </w:r>
      <w:r>
        <w:br/>
      </w:r>
      <w:r>
        <w:rPr>
          <w:rFonts w:ascii="Times New Roman"/>
          <w:b w:val="false"/>
          <w:i w:val="false"/>
          <w:color w:val="000000"/>
          <w:sz w:val="28"/>
        </w:rPr>
        <w:t xml:space="preserve">
сатуға лицензия беру, қайта ресімдеу,   </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247"/>
    <w:bookmarkStart w:name="z727" w:id="248"/>
    <w:p>
      <w:pPr>
        <w:spacing w:after="0"/>
        <w:ind w:left="0"/>
        <w:jc w:val="left"/>
      </w:pPr>
      <w:r>
        <w:rPr>
          <w:rFonts w:ascii="Times New Roman"/>
          <w:b/>
          <w:i w:val="false"/>
          <w:color w:val="000000"/>
        </w:rPr>
        <w:t xml:space="preserve"> 
«Алкоголь өнімін өндіру аумағында оны сақтау және көтерме</w:t>
      </w:r>
      <w:r>
        <w:br/>
      </w:r>
      <w:r>
        <w:rPr>
          <w:rFonts w:ascii="Times New Roman"/>
          <w:b/>
          <w:i w:val="false"/>
          <w:color w:val="000000"/>
        </w:rPr>
        <w:t>
саудада сату жөніндегі қызметті қоспағанда, алкоголь өнімін</w:t>
      </w:r>
      <w:r>
        <w:br/>
      </w:r>
      <w:r>
        <w:rPr>
          <w:rFonts w:ascii="Times New Roman"/>
          <w:b/>
          <w:i w:val="false"/>
          <w:color w:val="000000"/>
        </w:rPr>
        <w:t>
сақтауға және көтерме саудада сатуға лицензия беру, қайта</w:t>
      </w:r>
      <w:r>
        <w:br/>
      </w:r>
      <w:r>
        <w:rPr>
          <w:rFonts w:ascii="Times New Roman"/>
          <w:b/>
          <w:i w:val="false"/>
          <w:color w:val="000000"/>
        </w:rPr>
        <w:t>
ресімдеу, лицензияның телнұсқаларын беру» мемлекеттік қызмет</w:t>
      </w:r>
      <w:r>
        <w:br/>
      </w:r>
      <w:r>
        <w:rPr>
          <w:rFonts w:ascii="Times New Roman"/>
          <w:b/>
          <w:i w:val="false"/>
          <w:color w:val="000000"/>
        </w:rPr>
        <w:t>
көрсетудің бизнес-үдерістерінің анықтамалығы</w:t>
      </w:r>
    </w:p>
    <w:bookmarkEnd w:id="248"/>
    <w:p>
      <w:pPr>
        <w:spacing w:after="0"/>
        <w:ind w:left="0"/>
        <w:jc w:val="both"/>
      </w:pPr>
      <w:r>
        <w:drawing>
          <wp:inline distT="0" distB="0" distL="0" distR="0">
            <wp:extent cx="88519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8851900" cy="40894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8407400" cy="2311400"/>
                    </a:xfrm>
                    <a:prstGeom prst="rect">
                      <a:avLst/>
                    </a:prstGeom>
                  </pic:spPr>
                </pic:pic>
              </a:graphicData>
            </a:graphic>
          </wp:inline>
        </w:drawing>
      </w:r>
    </w:p>
    <w:bookmarkStart w:name="z728" w:id="249"/>
    <w:p>
      <w:pPr>
        <w:spacing w:after="0"/>
        <w:ind w:left="0"/>
        <w:jc w:val="both"/>
      </w:pPr>
      <w:r>
        <w:rPr>
          <w:rFonts w:ascii="Times New Roman"/>
          <w:b w:val="false"/>
          <w:i w:val="false"/>
          <w:color w:val="000000"/>
          <w:sz w:val="28"/>
        </w:rPr>
        <w:t xml:space="preserve">
«Алкоголь өнімін өндіру аумағында      </w:t>
      </w:r>
      <w:r>
        <w:br/>
      </w:r>
      <w:r>
        <w:rPr>
          <w:rFonts w:ascii="Times New Roman"/>
          <w:b w:val="false"/>
          <w:i w:val="false"/>
          <w:color w:val="000000"/>
          <w:sz w:val="28"/>
        </w:rPr>
        <w:t xml:space="preserve">
оны сақтау және көтерме саудада сату     </w:t>
      </w:r>
      <w:r>
        <w:br/>
      </w:r>
      <w:r>
        <w:rPr>
          <w:rFonts w:ascii="Times New Roman"/>
          <w:b w:val="false"/>
          <w:i w:val="false"/>
          <w:color w:val="000000"/>
          <w:sz w:val="28"/>
        </w:rPr>
        <w:t xml:space="preserve">
жөніндегі қызметті қоспағанда, алкоголь  </w:t>
      </w:r>
      <w:r>
        <w:br/>
      </w:r>
      <w:r>
        <w:rPr>
          <w:rFonts w:ascii="Times New Roman"/>
          <w:b w:val="false"/>
          <w:i w:val="false"/>
          <w:color w:val="000000"/>
          <w:sz w:val="28"/>
        </w:rPr>
        <w:t xml:space="preserve">
өнімін сақтауға және көтерме саудада    </w:t>
      </w:r>
      <w:r>
        <w:br/>
      </w:r>
      <w:r>
        <w:rPr>
          <w:rFonts w:ascii="Times New Roman"/>
          <w:b w:val="false"/>
          <w:i w:val="false"/>
          <w:color w:val="000000"/>
          <w:sz w:val="28"/>
        </w:rPr>
        <w:t xml:space="preserve">
сатуға лицензия беру, қайта ресімдеу,   </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249"/>
    <w:bookmarkStart w:name="z729" w:id="250"/>
    <w:p>
      <w:pPr>
        <w:spacing w:after="0"/>
        <w:ind w:left="0"/>
        <w:jc w:val="left"/>
      </w:pPr>
      <w:r>
        <w:rPr>
          <w:rFonts w:ascii="Times New Roman"/>
          <w:b/>
          <w:i w:val="false"/>
          <w:color w:val="000000"/>
        </w:rPr>
        <w:t xml:space="preserve"> 
ХҚО арқылы «Алкоголь өнімін өндіру аумағында оны сақтау және</w:t>
      </w:r>
      <w:r>
        <w:br/>
      </w:r>
      <w:r>
        <w:rPr>
          <w:rFonts w:ascii="Times New Roman"/>
          <w:b/>
          <w:i w:val="false"/>
          <w:color w:val="000000"/>
        </w:rPr>
        <w:t>
көтерме саудада сату жөніндегі қызметті қоспағанда, алкоголь</w:t>
      </w:r>
      <w:r>
        <w:br/>
      </w:r>
      <w:r>
        <w:rPr>
          <w:rFonts w:ascii="Times New Roman"/>
          <w:b/>
          <w:i w:val="false"/>
          <w:color w:val="000000"/>
        </w:rPr>
        <w:t>
өнімін сақтауға және көтерме саудада сатуға лицензия беру,</w:t>
      </w:r>
      <w:r>
        <w:br/>
      </w:r>
      <w:r>
        <w:rPr>
          <w:rFonts w:ascii="Times New Roman"/>
          <w:b/>
          <w:i w:val="false"/>
          <w:color w:val="000000"/>
        </w:rPr>
        <w:t>
қайта ресімдеу, лицензияның телнұсқаларын беру» мемлекеттік</w:t>
      </w:r>
      <w:r>
        <w:br/>
      </w:r>
      <w:r>
        <w:rPr>
          <w:rFonts w:ascii="Times New Roman"/>
          <w:b/>
          <w:i w:val="false"/>
          <w:color w:val="000000"/>
        </w:rPr>
        <w:t>
қызмет көрсетудің бизнес-үдерістерінің анықтамалығы</w:t>
      </w:r>
    </w:p>
    <w:bookmarkEnd w:id="250"/>
    <w:p>
      <w:pPr>
        <w:spacing w:after="0"/>
        <w:ind w:left="0"/>
        <w:jc w:val="both"/>
      </w:pPr>
      <w:r>
        <w:drawing>
          <wp:inline distT="0" distB="0" distL="0" distR="0">
            <wp:extent cx="89027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902700" cy="39243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407400" cy="2311400"/>
                    </a:xfrm>
                    <a:prstGeom prst="rect">
                      <a:avLst/>
                    </a:prstGeom>
                  </pic:spPr>
                </pic:pic>
              </a:graphicData>
            </a:graphic>
          </wp:inline>
        </w:drawing>
      </w:r>
    </w:p>
    <w:bookmarkStart w:name="z730" w:id="251"/>
    <w:p>
      <w:pPr>
        <w:spacing w:after="0"/>
        <w:ind w:left="0"/>
        <w:jc w:val="both"/>
      </w:pPr>
      <w:r>
        <w:rPr>
          <w:rFonts w:ascii="Times New Roman"/>
          <w:b w:val="false"/>
          <w:i w:val="false"/>
          <w:color w:val="000000"/>
          <w:sz w:val="28"/>
        </w:rPr>
        <w:t xml:space="preserve">
«Алкоголь өнімін өндіру аумағында      </w:t>
      </w:r>
      <w:r>
        <w:br/>
      </w:r>
      <w:r>
        <w:rPr>
          <w:rFonts w:ascii="Times New Roman"/>
          <w:b w:val="false"/>
          <w:i w:val="false"/>
          <w:color w:val="000000"/>
          <w:sz w:val="28"/>
        </w:rPr>
        <w:t xml:space="preserve">
оны сақтау және көтерме саудада сату     </w:t>
      </w:r>
      <w:r>
        <w:br/>
      </w:r>
      <w:r>
        <w:rPr>
          <w:rFonts w:ascii="Times New Roman"/>
          <w:b w:val="false"/>
          <w:i w:val="false"/>
          <w:color w:val="000000"/>
          <w:sz w:val="28"/>
        </w:rPr>
        <w:t xml:space="preserve">
жөніндегі қызметті қоспағанда, алкоголь  </w:t>
      </w:r>
      <w:r>
        <w:br/>
      </w:r>
      <w:r>
        <w:rPr>
          <w:rFonts w:ascii="Times New Roman"/>
          <w:b w:val="false"/>
          <w:i w:val="false"/>
          <w:color w:val="000000"/>
          <w:sz w:val="28"/>
        </w:rPr>
        <w:t xml:space="preserve">
өнімін сақтауға және көтерме саудада    </w:t>
      </w:r>
      <w:r>
        <w:br/>
      </w:r>
      <w:r>
        <w:rPr>
          <w:rFonts w:ascii="Times New Roman"/>
          <w:b w:val="false"/>
          <w:i w:val="false"/>
          <w:color w:val="000000"/>
          <w:sz w:val="28"/>
        </w:rPr>
        <w:t xml:space="preserve">
сатуға лицензия беру, қайта ресімдеу,   </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5-қосымша                  </w:t>
      </w:r>
    </w:p>
    <w:bookmarkEnd w:id="251"/>
    <w:p>
      <w:pPr>
        <w:spacing w:after="0"/>
        <w:ind w:left="0"/>
        <w:jc w:val="left"/>
      </w:pPr>
      <w:r>
        <w:rPr>
          <w:rFonts w:ascii="Times New Roman"/>
          <w:b/>
          <w:i w:val="false"/>
          <w:color w:val="000000"/>
        </w:rPr>
        <w:t xml:space="preserve"> «Е-лицензиялау» МДҚ АЖ арқылы «Алкоголь өнімін өндіру аумағында</w:t>
      </w:r>
      <w:r>
        <w:br/>
      </w:r>
      <w:r>
        <w:rPr>
          <w:rFonts w:ascii="Times New Roman"/>
          <w:b/>
          <w:i w:val="false"/>
          <w:color w:val="000000"/>
        </w:rPr>
        <w:t>
оны сақтау және көтерме саудада сату жөніндегі қызметті</w:t>
      </w:r>
      <w:r>
        <w:br/>
      </w:r>
      <w:r>
        <w:rPr>
          <w:rFonts w:ascii="Times New Roman"/>
          <w:b/>
          <w:i w:val="false"/>
          <w:color w:val="000000"/>
        </w:rPr>
        <w:t>
қоспағанда, алкоголь өнімін сақтауға және көтерме саудада</w:t>
      </w:r>
      <w:r>
        <w:br/>
      </w:r>
      <w:r>
        <w:rPr>
          <w:rFonts w:ascii="Times New Roman"/>
          <w:b/>
          <w:i w:val="false"/>
          <w:color w:val="000000"/>
        </w:rPr>
        <w:t>
сатуға лицензия беру, қайта ресімдеу, лицензияның телнұсқаларын</w:t>
      </w:r>
      <w:r>
        <w:br/>
      </w:r>
      <w:r>
        <w:rPr>
          <w:rFonts w:ascii="Times New Roman"/>
          <w:b/>
          <w:i w:val="false"/>
          <w:color w:val="000000"/>
        </w:rPr>
        <w:t>
беру» мемлекеттік қызмет көрсетудің бизнес-үдерістерінің</w:t>
      </w:r>
      <w:r>
        <w:br/>
      </w:r>
      <w:r>
        <w:rPr>
          <w:rFonts w:ascii="Times New Roman"/>
          <w:b/>
          <w:i w:val="false"/>
          <w:color w:val="000000"/>
        </w:rPr>
        <w:t>
анықтамалығы</w:t>
      </w:r>
    </w:p>
    <w:p>
      <w:pPr>
        <w:spacing w:after="0"/>
        <w:ind w:left="0"/>
        <w:jc w:val="both"/>
      </w:pPr>
      <w:r>
        <w:drawing>
          <wp:inline distT="0" distB="0" distL="0" distR="0">
            <wp:extent cx="88011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8801100" cy="41148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407400" cy="2311400"/>
                    </a:xfrm>
                    <a:prstGeom prst="rect">
                      <a:avLst/>
                    </a:prstGeom>
                  </pic:spPr>
                </pic:pic>
              </a:graphicData>
            </a:graphic>
          </wp:inline>
        </w:drawing>
      </w:r>
    </w:p>
    <w:bookmarkStart w:name="z731" w:id="2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13-қосымша          </w:t>
      </w:r>
    </w:p>
    <w:bookmarkEnd w:id="252"/>
    <w:bookmarkStart w:name="z732" w:id="253"/>
    <w:p>
      <w:pPr>
        <w:spacing w:after="0"/>
        <w:ind w:left="0"/>
        <w:jc w:val="left"/>
      </w:pPr>
      <w:r>
        <w:rPr>
          <w:rFonts w:ascii="Times New Roman"/>
          <w:b/>
          <w:i w:val="false"/>
          <w:color w:val="000000"/>
        </w:rPr>
        <w:t xml:space="preserve"> 
«Алкоголь өнімін өндіру аумағында оны сақтау және бөлшек</w:t>
      </w:r>
      <w:r>
        <w:br/>
      </w:r>
      <w:r>
        <w:rPr>
          <w:rFonts w:ascii="Times New Roman"/>
          <w:b/>
          <w:i w:val="false"/>
          <w:color w:val="000000"/>
        </w:rPr>
        <w:t>
саудада сату жөніндегі қызметті қоспағанда, алкоголь өнімін</w:t>
      </w:r>
      <w:r>
        <w:br/>
      </w:r>
      <w:r>
        <w:rPr>
          <w:rFonts w:ascii="Times New Roman"/>
          <w:b/>
          <w:i w:val="false"/>
          <w:color w:val="000000"/>
        </w:rPr>
        <w:t>
сақтауға және бөлшек саудада сатуға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регламенті</w:t>
      </w:r>
    </w:p>
    <w:bookmarkEnd w:id="253"/>
    <w:bookmarkStart w:name="z733" w:id="254"/>
    <w:p>
      <w:pPr>
        <w:spacing w:after="0"/>
        <w:ind w:left="0"/>
        <w:jc w:val="left"/>
      </w:pPr>
      <w:r>
        <w:rPr>
          <w:rFonts w:ascii="Times New Roman"/>
          <w:b/>
          <w:i w:val="false"/>
          <w:color w:val="000000"/>
        </w:rPr>
        <w:t xml:space="preserve"> 
1. Жалпы ережелер</w:t>
      </w:r>
    </w:p>
    <w:bookmarkEnd w:id="254"/>
    <w:bookmarkStart w:name="z734" w:id="255"/>
    <w:p>
      <w:pPr>
        <w:spacing w:after="0"/>
        <w:ind w:left="0"/>
        <w:jc w:val="both"/>
      </w:pPr>
      <w:r>
        <w:rPr>
          <w:rFonts w:ascii="Times New Roman"/>
          <w:b w:val="false"/>
          <w:i w:val="false"/>
          <w:color w:val="000000"/>
          <w:sz w:val="28"/>
        </w:rPr>
        <w:t>
      1.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қайта ресімдеу, лицензияның телнұсқаларын беру» мемлекеттік көрсетілетін қызметін (бұдан әрі – мемлекеттік көрсетілетін қызмет) Қазақстан Республикасы Қаржы министрлігінің Салық комитеті (бұдан әрі – көрсетілетін қызметті беруші) халыққа қызмет көрсету орталықтары (бұдан әрі – ХҚО), сондай-ақ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лицензия;</w:t>
      </w:r>
      <w:r>
        <w:br/>
      </w:r>
      <w:r>
        <w:rPr>
          <w:rFonts w:ascii="Times New Roman"/>
          <w:b w:val="false"/>
          <w:i w:val="false"/>
          <w:color w:val="000000"/>
          <w:sz w:val="28"/>
        </w:rPr>
        <w:t>
</w:t>
      </w:r>
      <w:r>
        <w:rPr>
          <w:rFonts w:ascii="Times New Roman"/>
          <w:b w:val="false"/>
          <w:i w:val="false"/>
          <w:color w:val="000000"/>
          <w:sz w:val="28"/>
        </w:rPr>
        <w:t>
      2) қайта ресімделген лицензия;</w:t>
      </w:r>
      <w:r>
        <w:br/>
      </w:r>
      <w:r>
        <w:rPr>
          <w:rFonts w:ascii="Times New Roman"/>
          <w:b w:val="false"/>
          <w:i w:val="false"/>
          <w:color w:val="000000"/>
          <w:sz w:val="28"/>
        </w:rPr>
        <w:t>
</w:t>
      </w:r>
      <w:r>
        <w:rPr>
          <w:rFonts w:ascii="Times New Roman"/>
          <w:b w:val="false"/>
          <w:i w:val="false"/>
          <w:color w:val="000000"/>
          <w:sz w:val="28"/>
        </w:rPr>
        <w:t>
      3) лицензияның телнұсқасы;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2014 жылғы 5 наурыздағы № 200 қаулысымен бекітілген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уәжделенген жауабы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255"/>
    <w:bookmarkStart w:name="z742" w:id="256"/>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w:t>
      </w:r>
    </w:p>
    <w:bookmarkEnd w:id="256"/>
    <w:bookmarkStart w:name="z743" w:id="257"/>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 жүргізуге жауапты қызметкері:</w:t>
      </w:r>
      <w:r>
        <w:br/>
      </w:r>
      <w:r>
        <w:rPr>
          <w:rFonts w:ascii="Times New Roman"/>
          <w:b w:val="false"/>
          <w:i w:val="false"/>
          <w:color w:val="000000"/>
          <w:sz w:val="28"/>
        </w:rPr>
        <w:t>
      көрсетілетін қызметті алушы ұсынған құжаттар тізімдемесін қабылдайды, тексереді, бірыңғай электрондық құжат айналымы жүйесінде (бұдан әрі - БЭҚАЖ) құжаттарды тіркейді - 10 минут;</w:t>
      </w:r>
      <w:r>
        <w:br/>
      </w:r>
      <w:r>
        <w:rPr>
          <w:rFonts w:ascii="Times New Roman"/>
          <w:b w:val="false"/>
          <w:i w:val="false"/>
          <w:color w:val="000000"/>
          <w:sz w:val="28"/>
        </w:rPr>
        <w:t>
      салық өтінішінің екінші данасында ақпараттық жүйе берген құжаттың кіріс нөмірін, өзінің тегін, аты - жөнін көрсетеді және оған қол қояды – 3 минут;</w:t>
      </w:r>
      <w:r>
        <w:br/>
      </w:r>
      <w:r>
        <w:rPr>
          <w:rFonts w:ascii="Times New Roman"/>
          <w:b w:val="false"/>
          <w:i w:val="false"/>
          <w:color w:val="000000"/>
          <w:sz w:val="28"/>
        </w:rPr>
        <w:t>
      көрсетілетін қызмет алушыға құжаттарды қабылдап алу күні туралы белгімен тізілімдеменің көшірмесін береді - 2 минут;</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жауапты бөлімшесінің басшысына береді – 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бөлімшенің басшысы құжаттарды қарайды және бұрыштама қойып оны мемлекеттік көрсетілетін қызметті көрсетуге жауапты қызметкерге береді – 3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мемлекеттік көрсетілетін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 тапсырған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 береді – 15 жұмыс күнінен кешіктірмей;</w:t>
      </w:r>
      <w:r>
        <w:br/>
      </w:r>
      <w:r>
        <w:rPr>
          <w:rFonts w:ascii="Times New Roman"/>
          <w:b w:val="false"/>
          <w:i w:val="false"/>
          <w:color w:val="000000"/>
          <w:sz w:val="28"/>
        </w:rPr>
        <w:t>
      жаңа нөмiр бере отырып және жоғарғы оң жақ бұрышында «Телнұсқа» деген жазуы бар лицензияның телнұсқасын береді - 2 жұмыс күнi.</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 (іс-әрекет) көрсетудің келесі үдерісінің басталу негізі кеңсеге бұрын келіп түскен және тіркелген күні кіріс құжаттарын қызметті берушінің жауапты бөлімшесіне орындауға жіберу болып табылады.</w:t>
      </w:r>
    </w:p>
    <w:bookmarkEnd w:id="257"/>
    <w:bookmarkStart w:name="z750" w:id="258"/>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258"/>
    <w:bookmarkStart w:name="z751" w:id="259"/>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іс жүргізуге жауапты қызметкері қызметті алушы ұсынған құжаттарды қабылдайды және тіркейді - 20 минут;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іс жүргізуге жауапты қызметкері осы Мемлекеттік көрсетілетін қызмет регламентінің 6-қосымшасында көрсетілген тәртіпте көрсетілетін қызметті берушінің мемлекеттік қызмет көрсетуге жауапты қызметкеріне құжаттарды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мемлекеттік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 тапсырған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 береді – 15 жұмыс күнінен кешіктірмей;</w:t>
      </w:r>
      <w:r>
        <w:br/>
      </w:r>
      <w:r>
        <w:rPr>
          <w:rFonts w:ascii="Times New Roman"/>
          <w:b w:val="false"/>
          <w:i w:val="false"/>
          <w:color w:val="000000"/>
          <w:sz w:val="28"/>
        </w:rPr>
        <w:t>
      жаңа нөмiр бере отырып және жоғарғы оң жақ бұрышында «Телнұсқа» деген жазуы бар лицензияның телнұсқасын береді - 2 жұмыс күнi.</w:t>
      </w:r>
      <w:r>
        <w:br/>
      </w:r>
      <w:r>
        <w:rPr>
          <w:rFonts w:ascii="Times New Roman"/>
          <w:b w:val="false"/>
          <w:i w:val="false"/>
          <w:color w:val="000000"/>
          <w:sz w:val="28"/>
        </w:rPr>
        <w:t>
</w:t>
      </w:r>
      <w:r>
        <w:rPr>
          <w:rFonts w:ascii="Times New Roman"/>
          <w:b w:val="false"/>
          <w:i w:val="false"/>
          <w:color w:val="000000"/>
          <w:sz w:val="28"/>
        </w:rPr>
        <w:t>
      11.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қайта ресімдеу, лицензияның телнұсқаларын беру»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59"/>
    <w:bookmarkStart w:name="z756" w:id="260"/>
    <w:p>
      <w:pPr>
        <w:spacing w:after="0"/>
        <w:ind w:left="0"/>
        <w:jc w:val="left"/>
      </w:pPr>
      <w:r>
        <w:rPr>
          <w:rFonts w:ascii="Times New Roman"/>
          <w:b/>
          <w:i w:val="false"/>
          <w:color w:val="000000"/>
        </w:rPr>
        <w:t xml:space="preserve"> 
4. Халыққа қызмет көрсету орталықтарымен өзара іс-қимыл</w:t>
      </w:r>
      <w:r>
        <w:br/>
      </w:r>
      <w:r>
        <w:rPr>
          <w:rFonts w:ascii="Times New Roman"/>
          <w:b/>
          <w:i w:val="false"/>
          <w:color w:val="000000"/>
        </w:rPr>
        <w:t>
тәртібі, сондай-ақ мемлекеттік қызмет көрсету үдерісінде</w:t>
      </w:r>
      <w:r>
        <w:br/>
      </w:r>
      <w:r>
        <w:rPr>
          <w:rFonts w:ascii="Times New Roman"/>
          <w:b/>
          <w:i w:val="false"/>
          <w:color w:val="000000"/>
        </w:rPr>
        <w:t>
ақпараттық жүйелерді пайдалану тәртібі</w:t>
      </w:r>
    </w:p>
    <w:bookmarkEnd w:id="260"/>
    <w:bookmarkStart w:name="z757" w:id="261"/>
    <w:p>
      <w:pPr>
        <w:spacing w:after="0"/>
        <w:ind w:left="0"/>
        <w:jc w:val="both"/>
      </w:pPr>
      <w:r>
        <w:rPr>
          <w:rFonts w:ascii="Times New Roman"/>
          <w:b w:val="false"/>
          <w:i w:val="false"/>
          <w:color w:val="000000"/>
          <w:sz w:val="28"/>
        </w:rPr>
        <w:t>
      12. Алушы ХҚО-на өзі келу тәртібінде қағаз жеткізгіште құжаттарды ұсынған кезде мемлекеттік қызмет көрсету бойынша көрсетілетін қызметті берушінің рәсімдері (іс-әрекеттері):</w:t>
      </w:r>
      <w:r>
        <w:br/>
      </w:r>
      <w:r>
        <w:rPr>
          <w:rFonts w:ascii="Times New Roman"/>
          <w:b w:val="false"/>
          <w:i w:val="false"/>
          <w:color w:val="000000"/>
          <w:sz w:val="28"/>
        </w:rPr>
        <w:t>
</w:t>
      </w:r>
      <w:r>
        <w:rPr>
          <w:rFonts w:ascii="Times New Roman"/>
          <w:b w:val="false"/>
          <w:i w:val="false"/>
          <w:color w:val="000000"/>
          <w:sz w:val="28"/>
        </w:rPr>
        <w:t>
      1) ХҚО-ның қызметкері:</w:t>
      </w:r>
      <w:r>
        <w:br/>
      </w:r>
      <w:r>
        <w:rPr>
          <w:rFonts w:ascii="Times New Roman"/>
          <w:b w:val="false"/>
          <w:i w:val="false"/>
          <w:color w:val="000000"/>
          <w:sz w:val="28"/>
        </w:rPr>
        <w:t>
      көрсетілетін қызметті алушы ХҚО-на ұсынған құжаттарын қабылдайды, тексереді, тіркейді және қабылдағаны туралы қолхат береді – 15 минут;</w:t>
      </w:r>
      <w:r>
        <w:br/>
      </w:r>
      <w:r>
        <w:rPr>
          <w:rFonts w:ascii="Times New Roman"/>
          <w:b w:val="false"/>
          <w:i w:val="false"/>
          <w:color w:val="000000"/>
          <w:sz w:val="28"/>
        </w:rPr>
        <w:t>
      көрсетілетін қызметті алушыға ХҚО курьерлік қызметі арқылы құжаттарды жібереді – 1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іс қағаздарды жүргізуге жауапты қызметкері:</w:t>
      </w:r>
      <w:r>
        <w:br/>
      </w:r>
      <w:r>
        <w:rPr>
          <w:rFonts w:ascii="Times New Roman"/>
          <w:b w:val="false"/>
          <w:i w:val="false"/>
          <w:color w:val="000000"/>
          <w:sz w:val="28"/>
        </w:rPr>
        <w:t>
      курьерлік қызмет арқылы келген құжаттарды қабылдайды, БЭҚАЖ -де тіркейді – 10 минут;</w:t>
      </w:r>
      <w:r>
        <w:br/>
      </w:r>
      <w:r>
        <w:rPr>
          <w:rFonts w:ascii="Times New Roman"/>
          <w:b w:val="false"/>
          <w:i w:val="false"/>
          <w:color w:val="000000"/>
          <w:sz w:val="28"/>
        </w:rPr>
        <w:t>
      көрсетілетін қызметті берушінің жауапты бөлімшесінің басшысына құжаттарды береді – 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бөлімшесінің басшысы құжаттарды қарайды, бұрыштама қояды және мемлекеттік қызмет көрсетуге жауапты қызметкерге БЭҚАЖ бойынша жібереді – 3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мемлекеттік қызмет көрсетуге жауапты қызметкері;</w:t>
      </w:r>
      <w:r>
        <w:br/>
      </w:r>
      <w:r>
        <w:rPr>
          <w:rFonts w:ascii="Times New Roman"/>
          <w:b w:val="false"/>
          <w:i w:val="false"/>
          <w:color w:val="000000"/>
          <w:sz w:val="28"/>
        </w:rPr>
        <w:t>
      ұсынылған құжаттардың толықтығын тексереді, өтініш беруші тапсырған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береді – 2 жұмыс күні;</w:t>
      </w:r>
      <w:r>
        <w:br/>
      </w:r>
      <w:r>
        <w:rPr>
          <w:rFonts w:ascii="Times New Roman"/>
          <w:b w:val="false"/>
          <w:i w:val="false"/>
          <w:color w:val="000000"/>
          <w:sz w:val="28"/>
        </w:rPr>
        <w:t>
      лицензия береді, қайта ресімдейді не лицензияны беруден бас тарту себебі туралы уәжделген жауап береді – 15 жұмыс күнінен кешіктірмей;</w:t>
      </w:r>
      <w:r>
        <w:br/>
      </w:r>
      <w:r>
        <w:rPr>
          <w:rFonts w:ascii="Times New Roman"/>
          <w:b w:val="false"/>
          <w:i w:val="false"/>
          <w:color w:val="000000"/>
          <w:sz w:val="28"/>
        </w:rPr>
        <w:t>
      жаңа нөмiр бере отырып және жоғарғы оң жақ бұрышында «Телнұсқа» деген жазуы бар лицензияның телнұсқасын береді - 2 жұмыс күнi;</w:t>
      </w:r>
      <w:r>
        <w:br/>
      </w:r>
      <w:r>
        <w:rPr>
          <w:rFonts w:ascii="Times New Roman"/>
          <w:b w:val="false"/>
          <w:i w:val="false"/>
          <w:color w:val="000000"/>
          <w:sz w:val="28"/>
        </w:rPr>
        <w:t>
</w:t>
      </w:r>
      <w:r>
        <w:rPr>
          <w:rFonts w:ascii="Times New Roman"/>
          <w:b w:val="false"/>
          <w:i w:val="false"/>
          <w:color w:val="000000"/>
          <w:sz w:val="28"/>
        </w:rPr>
        <w:t>
      5) ХҚО-ның қызметкері «Е-лицензиялау» МДҚ АЖ-де қалыптастырылған мемлекеттік қызметтердің нәтижесін алады, оларды көрсетілетін қызметті алушыға қолма-қол қол қойдырып береді – жүгінуіне қарай.</w:t>
      </w:r>
      <w:r>
        <w:br/>
      </w:r>
      <w:r>
        <w:rPr>
          <w:rFonts w:ascii="Times New Roman"/>
          <w:b w:val="false"/>
          <w:i w:val="false"/>
          <w:color w:val="000000"/>
          <w:sz w:val="28"/>
        </w:rPr>
        <w:t>
</w:t>
      </w:r>
      <w:r>
        <w:rPr>
          <w:rFonts w:ascii="Times New Roman"/>
          <w:b w:val="false"/>
          <w:i w:val="false"/>
          <w:color w:val="000000"/>
          <w:sz w:val="28"/>
        </w:rPr>
        <w:t>
      13. Мемлекеттік қызмет «Е-лицензиялау» МДҚ АЖ арқылы көрсетілген кезде қызметті берушінің және қызметті алушының жүгінуі және рәсімдердің (іс-әрекеттердің) кезектілік тәртібі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(мемлекеттік қызмет «Е-лицензиялау» МДҚ АЖ арқылы көрсетілген кезде өзара функционалдық іс-қимылдардың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өзінің қызмет алушы компьютерінің интернет-браузерінде сақталатын ЭЦҚ тіркеу куәлігі көмегімен «Е-лицензиялау» МДҚ АЖ-де тіркеуді жүзеге асырады, бұл ретте жүйе автоматты түрде жеке тұлғалардың мемлекеттік дерекқорынан/заңды тұлғалардың мемлекеттік дерекқорынан (бұдан әрі – ЖТ МДҚ/ЗТ МДҚ) қызмет алушы туралы мәліметтерді және БСАЖ-нен мәліметтерді тартады және сақтайды (Е-лицензиялау МДҚ АЖ-гі тіркелмеген қызмет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1-үдеріс - көрсетілетін қызметті алушының тіркеу ЭЦҚ компьютердің интернет-браузеріне бекітуі, мемлекеттік қызметті алу үшін көрсетілетін қызметті алушының «Е-лицензиялау» МДҚ АЖ-не парольді енгізуі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1-шарт – логин (жеке сәйкестендіру нөмірі/бизнес сәйкестендіру нөмірі (бұдан әрі – ЖСН/БСН) және пароль арқылы тіркелген қызмет алушы туралы деректердің түпнұсқалылығын «Е-лицензиялау» МДҚ АЖ-де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 алушы деректерінде бар бұзушылықтармен байланысты «Е-лицензиялау» МДҚ АЖ авторизациялаудан бас тарту туралы хабарлама қалыптастыруы; </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қызмет регламентінде көрсетілген қызметті таңдауы, мемлекттік қызмет көрсетуге арналған сұрау салу нысанын экранға шығару және қызметті алушының оның құрылымы мен пішімдік талаптарын ескере отырып, нысанды толтыруы (деректер енгізу), сонымен қатар, электрондық үкімет шлюзі (ЭҮШ) арқылы қызмет алушы деректері туралы ЖТ МДҚ/ЗТ МДҚ және БСАЖ -не сұрау салу; </w:t>
      </w:r>
      <w:r>
        <w:br/>
      </w:r>
      <w:r>
        <w:rPr>
          <w:rFonts w:ascii="Times New Roman"/>
          <w:b w:val="false"/>
          <w:i w:val="false"/>
          <w:color w:val="000000"/>
          <w:sz w:val="28"/>
        </w:rPr>
        <w:t>
</w:t>
      </w:r>
      <w:r>
        <w:rPr>
          <w:rFonts w:ascii="Times New Roman"/>
          <w:b w:val="false"/>
          <w:i w:val="false"/>
          <w:color w:val="000000"/>
          <w:sz w:val="28"/>
        </w:rPr>
        <w:t xml:space="preserve">
      6) 2-шарт –ЗТ МДҚ және БСАЖ-де қызмет алушының деректерін тексеру; </w:t>
      </w:r>
      <w:r>
        <w:br/>
      </w:r>
      <w:r>
        <w:rPr>
          <w:rFonts w:ascii="Times New Roman"/>
          <w:b w:val="false"/>
          <w:i w:val="false"/>
          <w:color w:val="000000"/>
          <w:sz w:val="28"/>
        </w:rPr>
        <w:t>
</w:t>
      </w:r>
      <w:r>
        <w:rPr>
          <w:rFonts w:ascii="Times New Roman"/>
          <w:b w:val="false"/>
          <w:i w:val="false"/>
          <w:color w:val="000000"/>
          <w:sz w:val="28"/>
        </w:rPr>
        <w:t xml:space="preserve">
      7) 4-үдеріс – БСАЖ-де, ЖТ МДҚ/ЗТ МДҚ-дақызмет алушының деректерінің расталмауымен байланысты сұралып отырған мемлекеттік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–сұрау салуды куәландыру, қол қою үшін қызметті алушының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«Е-лицензиялау» МДҚ АЖ-де ЭЦҚ тіркеу куәлігінің әрекет ету мерзімін және қайтарылған (күші жойылған) тіркеу куәліктері тізімінде жоқтығын, сонымен қатар, сәйкестендіру деректерінің сәйкестігін тексеру (сұрау салуда көрсетілген ЖСН/БСН және ЭЦҚ тіркеу куәлігінде көрсетілген ЖСН/БСН арасында); </w:t>
      </w:r>
      <w:r>
        <w:br/>
      </w:r>
      <w:r>
        <w:rPr>
          <w:rFonts w:ascii="Times New Roman"/>
          <w:b w:val="false"/>
          <w:i w:val="false"/>
          <w:color w:val="000000"/>
          <w:sz w:val="28"/>
        </w:rPr>
        <w:t>
</w:t>
      </w:r>
      <w:r>
        <w:rPr>
          <w:rFonts w:ascii="Times New Roman"/>
          <w:b w:val="false"/>
          <w:i w:val="false"/>
          <w:color w:val="000000"/>
          <w:sz w:val="28"/>
        </w:rPr>
        <w:t>
      10) 6-үдеріс – қызмет алушының ЭЦҚ түпнұсқалылығының расталмауымен байланысты сұралып отырған мемлекеттік қызметтен бас тарту туралы хабар қалыптастыру;</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төлем туралы деректерді енгізеді, не электрондық үкіметтің төлем шлюзінде (ЭҮТШ) төлемді жүзеге асырады; </w:t>
      </w:r>
      <w:r>
        <w:br/>
      </w:r>
      <w:r>
        <w:rPr>
          <w:rFonts w:ascii="Times New Roman"/>
          <w:b w:val="false"/>
          <w:i w:val="false"/>
          <w:color w:val="000000"/>
          <w:sz w:val="28"/>
        </w:rPr>
        <w:t>
</w:t>
      </w:r>
      <w:r>
        <w:rPr>
          <w:rFonts w:ascii="Times New Roman"/>
          <w:b w:val="false"/>
          <w:i w:val="false"/>
          <w:color w:val="000000"/>
          <w:sz w:val="28"/>
        </w:rPr>
        <w:t xml:space="preserve">
      12) 8-үдеріс – қызмет алушының ЭЦҚ арқылы мемлекеттік қызмет көрсету туралы сұрау салудың толтырылған нысанын (енгізілген деректерді) куәландыру қол қою; </w:t>
      </w:r>
      <w:r>
        <w:br/>
      </w:r>
      <w:r>
        <w:rPr>
          <w:rFonts w:ascii="Times New Roman"/>
          <w:b w:val="false"/>
          <w:i w:val="false"/>
          <w:color w:val="000000"/>
          <w:sz w:val="28"/>
        </w:rPr>
        <w:t>
</w:t>
      </w:r>
      <w:r>
        <w:rPr>
          <w:rFonts w:ascii="Times New Roman"/>
          <w:b w:val="false"/>
          <w:i w:val="false"/>
          <w:color w:val="000000"/>
          <w:sz w:val="28"/>
        </w:rPr>
        <w:t xml:space="preserve">
      13) 4-шарт – «Е-лицензиялау» МДҚ АЖ-де көрсетілген мемлекеттік қызмет үшін төлем фактісін тексеру; </w:t>
      </w:r>
      <w:r>
        <w:br/>
      </w:r>
      <w:r>
        <w:rPr>
          <w:rFonts w:ascii="Times New Roman"/>
          <w:b w:val="false"/>
          <w:i w:val="false"/>
          <w:color w:val="000000"/>
          <w:sz w:val="28"/>
        </w:rPr>
        <w:t>
</w:t>
      </w:r>
      <w:r>
        <w:rPr>
          <w:rFonts w:ascii="Times New Roman"/>
          <w:b w:val="false"/>
          <w:i w:val="false"/>
          <w:color w:val="000000"/>
          <w:sz w:val="28"/>
        </w:rPr>
        <w:t xml:space="preserve">
      14) 9-үдеріс – «Е-лицензиялау» МДҚ АЖ-де көрсетілген мемлекеттік қызмет үшін төлемнің болмауымен байланысты сұралып отырған мемлекеттік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15) 10-үдеріс – «Е-лицензиялау» МДҚ АЖ-де және ХҚО АЖ-де электронды құжатты тіркеу (қызмет алушының сұрау салуы) және сұрау салуды қызмет көрсетушіге жіберу; </w:t>
      </w:r>
      <w:r>
        <w:br/>
      </w:r>
      <w:r>
        <w:rPr>
          <w:rFonts w:ascii="Times New Roman"/>
          <w:b w:val="false"/>
          <w:i w:val="false"/>
          <w:color w:val="000000"/>
          <w:sz w:val="28"/>
        </w:rPr>
        <w:t>
</w:t>
      </w:r>
      <w:r>
        <w:rPr>
          <w:rFonts w:ascii="Times New Roman"/>
          <w:b w:val="false"/>
          <w:i w:val="false"/>
          <w:color w:val="000000"/>
          <w:sz w:val="28"/>
        </w:rPr>
        <w:t xml:space="preserve">
      16) 5-шарт – қызмет көрсетушінің қызмет алушының біліктілік талаптары мен лицензия беруге арналған негіздерге сәйкестігін тексеруі; </w:t>
      </w:r>
      <w:r>
        <w:br/>
      </w:r>
      <w:r>
        <w:rPr>
          <w:rFonts w:ascii="Times New Roman"/>
          <w:b w:val="false"/>
          <w:i w:val="false"/>
          <w:color w:val="000000"/>
          <w:sz w:val="28"/>
        </w:rPr>
        <w:t>
</w:t>
      </w:r>
      <w:r>
        <w:rPr>
          <w:rFonts w:ascii="Times New Roman"/>
          <w:b w:val="false"/>
          <w:i w:val="false"/>
          <w:color w:val="000000"/>
          <w:sz w:val="28"/>
        </w:rPr>
        <w:t>
      17) 11-үдеріс –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бар бұзушылықтармен байланысты сұралып отырған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18) 12-үдеріс – қызметті алушының «Е-лицензиялау» МДҚ АЖ-де қалыптастырылған қызмет нәтижесін алуы. Электронды құжат қызмет көрсетушінің өкілетті тұлғасының ЭЦҚ пайдалана отырып қалыптастырылады. </w:t>
      </w:r>
      <w:r>
        <w:br/>
      </w:r>
      <w:r>
        <w:rPr>
          <w:rFonts w:ascii="Times New Roman"/>
          <w:b w:val="false"/>
          <w:i w:val="false"/>
          <w:color w:val="000000"/>
          <w:sz w:val="28"/>
        </w:rPr>
        <w:t>
</w:t>
      </w:r>
      <w:r>
        <w:rPr>
          <w:rFonts w:ascii="Times New Roman"/>
          <w:b w:val="false"/>
          <w:i w:val="false"/>
          <w:color w:val="000000"/>
          <w:sz w:val="28"/>
        </w:rPr>
        <w:t>
      14.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қайта ресімдеу, лицензияның телнұсқаларын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261"/>
    <w:bookmarkStart w:name="z783" w:id="262"/>
    <w:p>
      <w:pPr>
        <w:spacing w:after="0"/>
        <w:ind w:left="0"/>
        <w:jc w:val="both"/>
      </w:pPr>
      <w:r>
        <w:rPr>
          <w:rFonts w:ascii="Times New Roman"/>
          <w:b w:val="false"/>
          <w:i w:val="false"/>
          <w:color w:val="000000"/>
          <w:sz w:val="28"/>
        </w:rPr>
        <w:t xml:space="preserve">
«Алкоголь өнімін өндіру аумағында      </w:t>
      </w:r>
      <w:r>
        <w:br/>
      </w:r>
      <w:r>
        <w:rPr>
          <w:rFonts w:ascii="Times New Roman"/>
          <w:b w:val="false"/>
          <w:i w:val="false"/>
          <w:color w:val="000000"/>
          <w:sz w:val="28"/>
        </w:rPr>
        <w:t xml:space="preserve">
оны сақтау және бөлшек саудада сату     </w:t>
      </w:r>
      <w:r>
        <w:br/>
      </w:r>
      <w:r>
        <w:rPr>
          <w:rFonts w:ascii="Times New Roman"/>
          <w:b w:val="false"/>
          <w:i w:val="false"/>
          <w:color w:val="000000"/>
          <w:sz w:val="28"/>
        </w:rPr>
        <w:t xml:space="preserve">
жөніндегі қызметті қоспағанда, алкоголь   </w:t>
      </w:r>
      <w:r>
        <w:br/>
      </w:r>
      <w:r>
        <w:rPr>
          <w:rFonts w:ascii="Times New Roman"/>
          <w:b w:val="false"/>
          <w:i w:val="false"/>
          <w:color w:val="000000"/>
          <w:sz w:val="28"/>
        </w:rPr>
        <w:t xml:space="preserve">
өнімін сақтауға және бөлшек саудада    </w:t>
      </w:r>
      <w:r>
        <w:br/>
      </w:r>
      <w:r>
        <w:rPr>
          <w:rFonts w:ascii="Times New Roman"/>
          <w:b w:val="false"/>
          <w:i w:val="false"/>
          <w:color w:val="000000"/>
          <w:sz w:val="28"/>
        </w:rPr>
        <w:t xml:space="preserve">
сатуға лицензия беру, қайта ресімдеу,   </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62"/>
    <w:bookmarkStart w:name="z784" w:id="263"/>
    <w:p>
      <w:pPr>
        <w:spacing w:after="0"/>
        <w:ind w:left="0"/>
        <w:jc w:val="left"/>
      </w:pPr>
      <w:r>
        <w:rPr>
          <w:rFonts w:ascii="Times New Roman"/>
          <w:b/>
          <w:i w:val="false"/>
          <w:color w:val="000000"/>
        </w:rPr>
        <w:t xml:space="preserve"> 
«Алкоголь өнімін өндіру аумағында оны сақтау және бөлшек</w:t>
      </w:r>
      <w:r>
        <w:br/>
      </w:r>
      <w:r>
        <w:rPr>
          <w:rFonts w:ascii="Times New Roman"/>
          <w:b/>
          <w:i w:val="false"/>
          <w:color w:val="000000"/>
        </w:rPr>
        <w:t>
саудада сату жөніндегі қызметті қоспағанда, алкоголь өнімін</w:t>
      </w:r>
      <w:r>
        <w:br/>
      </w:r>
      <w:r>
        <w:rPr>
          <w:rFonts w:ascii="Times New Roman"/>
          <w:b/>
          <w:i w:val="false"/>
          <w:color w:val="000000"/>
        </w:rPr>
        <w:t>
сақтауға және бөлшек саудада сатуға лицензия беру, қайта</w:t>
      </w:r>
      <w:r>
        <w:br/>
      </w:r>
      <w:r>
        <w:rPr>
          <w:rFonts w:ascii="Times New Roman"/>
          <w:b/>
          <w:i w:val="false"/>
          <w:color w:val="000000"/>
        </w:rPr>
        <w:t>
ресімдеу, лицензияның телнұсқаларын беру» мемлекеттік қызмет</w:t>
      </w:r>
      <w:r>
        <w:br/>
      </w:r>
      <w:r>
        <w:rPr>
          <w:rFonts w:ascii="Times New Roman"/>
          <w:b/>
          <w:i w:val="false"/>
          <w:color w:val="000000"/>
        </w:rPr>
        <w:t>
көрсету бойынша рәсімнің (іс-қимылдың) реттілік блок - сызбасы</w:t>
      </w:r>
    </w:p>
    <w:bookmarkEnd w:id="263"/>
    <w:p>
      <w:pPr>
        <w:spacing w:after="0"/>
        <w:ind w:left="0"/>
        <w:jc w:val="both"/>
      </w:pPr>
      <w:r>
        <w:drawing>
          <wp:inline distT="0" distB="0" distL="0" distR="0">
            <wp:extent cx="8953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8953500" cy="2578100"/>
                    </a:xfrm>
                    <a:prstGeom prst="rect">
                      <a:avLst/>
                    </a:prstGeom>
                  </pic:spPr>
                </pic:pic>
              </a:graphicData>
            </a:graphic>
          </wp:inline>
        </w:drawing>
      </w:r>
    </w:p>
    <w:bookmarkStart w:name="z785" w:id="264"/>
    <w:p>
      <w:pPr>
        <w:spacing w:after="0"/>
        <w:ind w:left="0"/>
        <w:jc w:val="both"/>
      </w:pPr>
      <w:r>
        <w:rPr>
          <w:rFonts w:ascii="Times New Roman"/>
          <w:b w:val="false"/>
          <w:i w:val="false"/>
          <w:color w:val="000000"/>
          <w:sz w:val="28"/>
        </w:rPr>
        <w:t xml:space="preserve">
«Алкоголь өнімін өндіру аумағында      </w:t>
      </w:r>
      <w:r>
        <w:br/>
      </w:r>
      <w:r>
        <w:rPr>
          <w:rFonts w:ascii="Times New Roman"/>
          <w:b w:val="false"/>
          <w:i w:val="false"/>
          <w:color w:val="000000"/>
          <w:sz w:val="28"/>
        </w:rPr>
        <w:t xml:space="preserve">
оны сақтау және бөлшек саудада сату     </w:t>
      </w:r>
      <w:r>
        <w:br/>
      </w:r>
      <w:r>
        <w:rPr>
          <w:rFonts w:ascii="Times New Roman"/>
          <w:b w:val="false"/>
          <w:i w:val="false"/>
          <w:color w:val="000000"/>
          <w:sz w:val="28"/>
        </w:rPr>
        <w:t xml:space="preserve">
жөніндегі қызметті қоспағанда, алкоголь   </w:t>
      </w:r>
      <w:r>
        <w:br/>
      </w:r>
      <w:r>
        <w:rPr>
          <w:rFonts w:ascii="Times New Roman"/>
          <w:b w:val="false"/>
          <w:i w:val="false"/>
          <w:color w:val="000000"/>
          <w:sz w:val="28"/>
        </w:rPr>
        <w:t xml:space="preserve">
өнімін сақтауға және бөлшек саудада    </w:t>
      </w:r>
      <w:r>
        <w:br/>
      </w:r>
      <w:r>
        <w:rPr>
          <w:rFonts w:ascii="Times New Roman"/>
          <w:b w:val="false"/>
          <w:i w:val="false"/>
          <w:color w:val="000000"/>
          <w:sz w:val="28"/>
        </w:rPr>
        <w:t xml:space="preserve">
сатуға лицензия беру, қайта ресімдеу,   </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264"/>
    <w:bookmarkStart w:name="z786" w:id="265"/>
    <w:p>
      <w:pPr>
        <w:spacing w:after="0"/>
        <w:ind w:left="0"/>
        <w:jc w:val="left"/>
      </w:pPr>
      <w:r>
        <w:rPr>
          <w:rFonts w:ascii="Times New Roman"/>
          <w:b/>
          <w:i w:val="false"/>
          <w:color w:val="000000"/>
        </w:rPr>
        <w:t xml:space="preserve"> 
Мемлекеттік қызметті «Е-лицензиялау» МДҚ АЖ арқылы көрсету</w:t>
      </w:r>
      <w:r>
        <w:br/>
      </w:r>
      <w:r>
        <w:rPr>
          <w:rFonts w:ascii="Times New Roman"/>
          <w:b/>
          <w:i w:val="false"/>
          <w:color w:val="000000"/>
        </w:rPr>
        <w:t>
кезінде өзара функционалдық әрекет етудің диаграммасы</w:t>
      </w:r>
    </w:p>
    <w:bookmarkEnd w:id="265"/>
    <w:p>
      <w:pPr>
        <w:spacing w:after="0"/>
        <w:ind w:left="0"/>
        <w:jc w:val="both"/>
      </w:pPr>
      <w:r>
        <w:drawing>
          <wp:inline distT="0" distB="0" distL="0" distR="0">
            <wp:extent cx="8064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8064500" cy="3543300"/>
                    </a:xfrm>
                    <a:prstGeom prst="rect">
                      <a:avLst/>
                    </a:prstGeom>
                  </pic:spPr>
                </pic:pic>
              </a:graphicData>
            </a:graphic>
          </wp:inline>
        </w:drawing>
      </w:r>
    </w:p>
    <w:bookmarkStart w:name="z787" w:id="266"/>
    <w:p>
      <w:pPr>
        <w:spacing w:after="0"/>
        <w:ind w:left="0"/>
        <w:jc w:val="left"/>
      </w:pPr>
      <w:r>
        <w:rPr>
          <w:rFonts w:ascii="Times New Roman"/>
          <w:b/>
          <w:i w:val="false"/>
          <w:color w:val="000000"/>
        </w:rPr>
        <w:t xml:space="preserve"> 
Шартты белгілер:</w:t>
      </w:r>
    </w:p>
    <w:bookmarkEnd w:id="266"/>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025900" cy="4864100"/>
                    </a:xfrm>
                    <a:prstGeom prst="rect">
                      <a:avLst/>
                    </a:prstGeom>
                  </pic:spPr>
                </pic:pic>
              </a:graphicData>
            </a:graphic>
          </wp:inline>
        </w:drawing>
      </w:r>
    </w:p>
    <w:bookmarkStart w:name="z788" w:id="267"/>
    <w:p>
      <w:pPr>
        <w:spacing w:after="0"/>
        <w:ind w:left="0"/>
        <w:jc w:val="both"/>
      </w:pPr>
      <w:r>
        <w:rPr>
          <w:rFonts w:ascii="Times New Roman"/>
          <w:b w:val="false"/>
          <w:i w:val="false"/>
          <w:color w:val="000000"/>
          <w:sz w:val="28"/>
        </w:rPr>
        <w:t xml:space="preserve">
«Алкоголь өнімін өндіру аумағында      </w:t>
      </w:r>
      <w:r>
        <w:br/>
      </w:r>
      <w:r>
        <w:rPr>
          <w:rFonts w:ascii="Times New Roman"/>
          <w:b w:val="false"/>
          <w:i w:val="false"/>
          <w:color w:val="000000"/>
          <w:sz w:val="28"/>
        </w:rPr>
        <w:t xml:space="preserve">
оны сақтау және бөлшек саудада сату     </w:t>
      </w:r>
      <w:r>
        <w:br/>
      </w:r>
      <w:r>
        <w:rPr>
          <w:rFonts w:ascii="Times New Roman"/>
          <w:b w:val="false"/>
          <w:i w:val="false"/>
          <w:color w:val="000000"/>
          <w:sz w:val="28"/>
        </w:rPr>
        <w:t xml:space="preserve">
жөніндегі қызметті қоспағанда, алкоголь   </w:t>
      </w:r>
      <w:r>
        <w:br/>
      </w:r>
      <w:r>
        <w:rPr>
          <w:rFonts w:ascii="Times New Roman"/>
          <w:b w:val="false"/>
          <w:i w:val="false"/>
          <w:color w:val="000000"/>
          <w:sz w:val="28"/>
        </w:rPr>
        <w:t xml:space="preserve">
өнімін сақтауға және бөлшек саудада    </w:t>
      </w:r>
      <w:r>
        <w:br/>
      </w:r>
      <w:r>
        <w:rPr>
          <w:rFonts w:ascii="Times New Roman"/>
          <w:b w:val="false"/>
          <w:i w:val="false"/>
          <w:color w:val="000000"/>
          <w:sz w:val="28"/>
        </w:rPr>
        <w:t xml:space="preserve">
сатуға лицензия беру, қайта ресімдеу,   </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267"/>
    <w:bookmarkStart w:name="z789" w:id="268"/>
    <w:p>
      <w:pPr>
        <w:spacing w:after="0"/>
        <w:ind w:left="0"/>
        <w:jc w:val="left"/>
      </w:pPr>
      <w:r>
        <w:rPr>
          <w:rFonts w:ascii="Times New Roman"/>
          <w:b/>
          <w:i w:val="false"/>
          <w:color w:val="000000"/>
        </w:rPr>
        <w:t xml:space="preserve"> 
«Алкоголь өнімін өндіру аумағында оны сақтау және бөлшек</w:t>
      </w:r>
      <w:r>
        <w:br/>
      </w:r>
      <w:r>
        <w:rPr>
          <w:rFonts w:ascii="Times New Roman"/>
          <w:b/>
          <w:i w:val="false"/>
          <w:color w:val="000000"/>
        </w:rPr>
        <w:t>
саудада сату жөніндегі қызметті қоспағанда, алкоголь өнімін</w:t>
      </w:r>
      <w:r>
        <w:br/>
      </w:r>
      <w:r>
        <w:rPr>
          <w:rFonts w:ascii="Times New Roman"/>
          <w:b/>
          <w:i w:val="false"/>
          <w:color w:val="000000"/>
        </w:rPr>
        <w:t>
сақтауға және бөлшек саудада сатуға лицензия беру, қайта</w:t>
      </w:r>
      <w:r>
        <w:br/>
      </w:r>
      <w:r>
        <w:rPr>
          <w:rFonts w:ascii="Times New Roman"/>
          <w:b/>
          <w:i w:val="false"/>
          <w:color w:val="000000"/>
        </w:rPr>
        <w:t>
ресімдеу, лицензияның телнұсқаларын беру» мемлекеттік қызмет</w:t>
      </w:r>
      <w:r>
        <w:br/>
      </w:r>
      <w:r>
        <w:rPr>
          <w:rFonts w:ascii="Times New Roman"/>
          <w:b/>
          <w:i w:val="false"/>
          <w:color w:val="000000"/>
        </w:rPr>
        <w:t>
көрсетудің бизнес-үдерістерінің анықтамалығы</w:t>
      </w:r>
    </w:p>
    <w:bookmarkEnd w:id="268"/>
    <w:p>
      <w:pPr>
        <w:spacing w:after="0"/>
        <w:ind w:left="0"/>
        <w:jc w:val="both"/>
      </w:pPr>
      <w:r>
        <w:drawing>
          <wp:inline distT="0" distB="0" distL="0" distR="0">
            <wp:extent cx="88392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8839200" cy="40894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8407400" cy="2311400"/>
                    </a:xfrm>
                    <a:prstGeom prst="rect">
                      <a:avLst/>
                    </a:prstGeom>
                  </pic:spPr>
                </pic:pic>
              </a:graphicData>
            </a:graphic>
          </wp:inline>
        </w:drawing>
      </w:r>
    </w:p>
    <w:bookmarkStart w:name="z790" w:id="269"/>
    <w:p>
      <w:pPr>
        <w:spacing w:after="0"/>
        <w:ind w:left="0"/>
        <w:jc w:val="both"/>
      </w:pPr>
      <w:r>
        <w:rPr>
          <w:rFonts w:ascii="Times New Roman"/>
          <w:b w:val="false"/>
          <w:i w:val="false"/>
          <w:color w:val="000000"/>
          <w:sz w:val="28"/>
        </w:rPr>
        <w:t xml:space="preserve">
«Алкоголь өнімін өндіру аумағында      </w:t>
      </w:r>
      <w:r>
        <w:br/>
      </w:r>
      <w:r>
        <w:rPr>
          <w:rFonts w:ascii="Times New Roman"/>
          <w:b w:val="false"/>
          <w:i w:val="false"/>
          <w:color w:val="000000"/>
          <w:sz w:val="28"/>
        </w:rPr>
        <w:t xml:space="preserve">
оны сақтау және бөлшек саудада сату     </w:t>
      </w:r>
      <w:r>
        <w:br/>
      </w:r>
      <w:r>
        <w:rPr>
          <w:rFonts w:ascii="Times New Roman"/>
          <w:b w:val="false"/>
          <w:i w:val="false"/>
          <w:color w:val="000000"/>
          <w:sz w:val="28"/>
        </w:rPr>
        <w:t xml:space="preserve">
жөніндегі қызметті қоспағанда, алкоголь   </w:t>
      </w:r>
      <w:r>
        <w:br/>
      </w:r>
      <w:r>
        <w:rPr>
          <w:rFonts w:ascii="Times New Roman"/>
          <w:b w:val="false"/>
          <w:i w:val="false"/>
          <w:color w:val="000000"/>
          <w:sz w:val="28"/>
        </w:rPr>
        <w:t xml:space="preserve">
өнімін сақтауға және бөлшек саудада    </w:t>
      </w:r>
      <w:r>
        <w:br/>
      </w:r>
      <w:r>
        <w:rPr>
          <w:rFonts w:ascii="Times New Roman"/>
          <w:b w:val="false"/>
          <w:i w:val="false"/>
          <w:color w:val="000000"/>
          <w:sz w:val="28"/>
        </w:rPr>
        <w:t xml:space="preserve">
сатуға лицензия беру, қайта ресімдеу,   </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269"/>
    <w:bookmarkStart w:name="z791" w:id="270"/>
    <w:p>
      <w:pPr>
        <w:spacing w:after="0"/>
        <w:ind w:left="0"/>
        <w:jc w:val="left"/>
      </w:pPr>
      <w:r>
        <w:rPr>
          <w:rFonts w:ascii="Times New Roman"/>
          <w:b/>
          <w:i w:val="false"/>
          <w:color w:val="000000"/>
        </w:rPr>
        <w:t xml:space="preserve"> 
ХҚО арқылы «Алкоголь өнімін өндіру аумағында оны сақтау және</w:t>
      </w:r>
      <w:r>
        <w:br/>
      </w:r>
      <w:r>
        <w:rPr>
          <w:rFonts w:ascii="Times New Roman"/>
          <w:b/>
          <w:i w:val="false"/>
          <w:color w:val="000000"/>
        </w:rPr>
        <w:t>
бөлшек саудада сату жөніндегі қызметті қоспағанда, алкоголь</w:t>
      </w:r>
      <w:r>
        <w:br/>
      </w:r>
      <w:r>
        <w:rPr>
          <w:rFonts w:ascii="Times New Roman"/>
          <w:b/>
          <w:i w:val="false"/>
          <w:color w:val="000000"/>
        </w:rPr>
        <w:t>
өнімін сақтауға және бөлшек саудада сатуға лицензия беру, қайта</w:t>
      </w:r>
      <w:r>
        <w:br/>
      </w:r>
      <w:r>
        <w:rPr>
          <w:rFonts w:ascii="Times New Roman"/>
          <w:b/>
          <w:i w:val="false"/>
          <w:color w:val="000000"/>
        </w:rPr>
        <w:t>
ресімдеу, лицензияның телнұсқаларын беру» мемлекеттік қызмет</w:t>
      </w:r>
      <w:r>
        <w:br/>
      </w:r>
      <w:r>
        <w:rPr>
          <w:rFonts w:ascii="Times New Roman"/>
          <w:b/>
          <w:i w:val="false"/>
          <w:color w:val="000000"/>
        </w:rPr>
        <w:t>
көрсетудің бизнес-үдерістерінің анықтамалығы</w:t>
      </w:r>
    </w:p>
    <w:bookmarkEnd w:id="270"/>
    <w:p>
      <w:pPr>
        <w:spacing w:after="0"/>
        <w:ind w:left="0"/>
        <w:jc w:val="both"/>
      </w:pPr>
      <w:r>
        <w:drawing>
          <wp:inline distT="0" distB="0" distL="0" distR="0">
            <wp:extent cx="89027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8902700" cy="39624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407400" cy="2311400"/>
                    </a:xfrm>
                    <a:prstGeom prst="rect">
                      <a:avLst/>
                    </a:prstGeom>
                  </pic:spPr>
                </pic:pic>
              </a:graphicData>
            </a:graphic>
          </wp:inline>
        </w:drawing>
      </w:r>
    </w:p>
    <w:bookmarkStart w:name="z792" w:id="271"/>
    <w:p>
      <w:pPr>
        <w:spacing w:after="0"/>
        <w:ind w:left="0"/>
        <w:jc w:val="both"/>
      </w:pPr>
      <w:r>
        <w:rPr>
          <w:rFonts w:ascii="Times New Roman"/>
          <w:b w:val="false"/>
          <w:i w:val="false"/>
          <w:color w:val="000000"/>
          <w:sz w:val="28"/>
        </w:rPr>
        <w:t xml:space="preserve">
«Алкоголь өнімін өндіру аумағында      </w:t>
      </w:r>
      <w:r>
        <w:br/>
      </w:r>
      <w:r>
        <w:rPr>
          <w:rFonts w:ascii="Times New Roman"/>
          <w:b w:val="false"/>
          <w:i w:val="false"/>
          <w:color w:val="000000"/>
          <w:sz w:val="28"/>
        </w:rPr>
        <w:t xml:space="preserve">
оны сақтау және бөлшек саудада сату     </w:t>
      </w:r>
      <w:r>
        <w:br/>
      </w:r>
      <w:r>
        <w:rPr>
          <w:rFonts w:ascii="Times New Roman"/>
          <w:b w:val="false"/>
          <w:i w:val="false"/>
          <w:color w:val="000000"/>
          <w:sz w:val="28"/>
        </w:rPr>
        <w:t xml:space="preserve">
жөніндегі қызметті қоспағанда, алкоголь   </w:t>
      </w:r>
      <w:r>
        <w:br/>
      </w:r>
      <w:r>
        <w:rPr>
          <w:rFonts w:ascii="Times New Roman"/>
          <w:b w:val="false"/>
          <w:i w:val="false"/>
          <w:color w:val="000000"/>
          <w:sz w:val="28"/>
        </w:rPr>
        <w:t xml:space="preserve">
өнімін сақтауға және бөлшек саудада    </w:t>
      </w:r>
      <w:r>
        <w:br/>
      </w:r>
      <w:r>
        <w:rPr>
          <w:rFonts w:ascii="Times New Roman"/>
          <w:b w:val="false"/>
          <w:i w:val="false"/>
          <w:color w:val="000000"/>
          <w:sz w:val="28"/>
        </w:rPr>
        <w:t xml:space="preserve">
сатуға лицензия беру, қайта ресімдеу,   </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5-қосымша                  </w:t>
      </w:r>
    </w:p>
    <w:bookmarkEnd w:id="271"/>
    <w:bookmarkStart w:name="z793" w:id="272"/>
    <w:p>
      <w:pPr>
        <w:spacing w:after="0"/>
        <w:ind w:left="0"/>
        <w:jc w:val="left"/>
      </w:pPr>
      <w:r>
        <w:rPr>
          <w:rFonts w:ascii="Times New Roman"/>
          <w:b/>
          <w:i w:val="false"/>
          <w:color w:val="000000"/>
        </w:rPr>
        <w:t xml:space="preserve"> 
«Е-лицензиялау» МДҚ АЖ арқылы «Алкоголь өнімін өндіру</w:t>
      </w:r>
      <w:r>
        <w:br/>
      </w:r>
      <w:r>
        <w:rPr>
          <w:rFonts w:ascii="Times New Roman"/>
          <w:b/>
          <w:i w:val="false"/>
          <w:color w:val="000000"/>
        </w:rPr>
        <w:t>
аумағында оны сақтау және бөлшек саудада сату жөніндегі</w:t>
      </w:r>
      <w:r>
        <w:br/>
      </w:r>
      <w:r>
        <w:rPr>
          <w:rFonts w:ascii="Times New Roman"/>
          <w:b/>
          <w:i w:val="false"/>
          <w:color w:val="000000"/>
        </w:rPr>
        <w:t>
қызметті қоспағанда, алкоголь өнімін сақтауға және бөлшек</w:t>
      </w:r>
      <w:r>
        <w:br/>
      </w:r>
      <w:r>
        <w:rPr>
          <w:rFonts w:ascii="Times New Roman"/>
          <w:b/>
          <w:i w:val="false"/>
          <w:color w:val="000000"/>
        </w:rPr>
        <w:t>
саудада сатуға лицензия беру, қайта ресімдеу, лицензияның</w:t>
      </w:r>
      <w:r>
        <w:br/>
      </w:r>
      <w:r>
        <w:rPr>
          <w:rFonts w:ascii="Times New Roman"/>
          <w:b/>
          <w:i w:val="false"/>
          <w:color w:val="000000"/>
        </w:rPr>
        <w:t>
телнұсқаларын беру» мемлекеттік қызмет көрсетудің</w:t>
      </w:r>
      <w:r>
        <w:br/>
      </w:r>
      <w:r>
        <w:rPr>
          <w:rFonts w:ascii="Times New Roman"/>
          <w:b/>
          <w:i w:val="false"/>
          <w:color w:val="000000"/>
        </w:rPr>
        <w:t>
бизнес-үдерістерінің анықтамалығы</w:t>
      </w:r>
    </w:p>
    <w:bookmarkEnd w:id="272"/>
    <w:p>
      <w:pPr>
        <w:spacing w:after="0"/>
        <w:ind w:left="0"/>
        <w:jc w:val="both"/>
      </w:pPr>
      <w:r>
        <w:drawing>
          <wp:inline distT="0" distB="0" distL="0" distR="0">
            <wp:extent cx="88011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8801100" cy="41402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407400" cy="2311400"/>
                    </a:xfrm>
                    <a:prstGeom prst="rect">
                      <a:avLst/>
                    </a:prstGeom>
                  </pic:spPr>
                </pic:pic>
              </a:graphicData>
            </a:graphic>
          </wp:inline>
        </w:drawing>
      </w:r>
    </w:p>
    <w:bookmarkStart w:name="z794" w:id="2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14-қосымша        </w:t>
      </w:r>
    </w:p>
    <w:bookmarkEnd w:id="273"/>
    <w:bookmarkStart w:name="z795" w:id="274"/>
    <w:p>
      <w:pPr>
        <w:spacing w:after="0"/>
        <w:ind w:left="0"/>
        <w:jc w:val="left"/>
      </w:pPr>
      <w:r>
        <w:rPr>
          <w:rFonts w:ascii="Times New Roman"/>
          <w:b/>
          <w:i w:val="false"/>
          <w:color w:val="000000"/>
        </w:rPr>
        <w:t xml:space="preserve"> 
«Салық берешегінің, міндетті зейнетақы жарналары,</w:t>
      </w:r>
      <w:r>
        <w:br/>
      </w:r>
      <w:r>
        <w:rPr>
          <w:rFonts w:ascii="Times New Roman"/>
          <w:b/>
          <w:i w:val="false"/>
          <w:color w:val="000000"/>
        </w:rPr>
        <w:t>
міндетті кәсіптік зейнетақы жарналары мен әлеуметтік</w:t>
      </w:r>
      <w:r>
        <w:br/>
      </w:r>
      <w:r>
        <w:rPr>
          <w:rFonts w:ascii="Times New Roman"/>
          <w:b/>
          <w:i w:val="false"/>
          <w:color w:val="000000"/>
        </w:rPr>
        <w:t>
аударымдары бойынша берешегінің жоқ (бар) екендігі туралымәліметтер, салық міндеттемесін, сондай-ақ міндетті</w:t>
      </w:r>
      <w:r>
        <w:br/>
      </w:r>
      <w:r>
        <w:rPr>
          <w:rFonts w:ascii="Times New Roman"/>
          <w:b/>
          <w:i w:val="false"/>
          <w:color w:val="000000"/>
        </w:rPr>
        <w:t>
зейнетақы жарналарын, міндетті кәсіптік зейнетақы жарналарын</w:t>
      </w:r>
      <w:r>
        <w:br/>
      </w:r>
      <w:r>
        <w:rPr>
          <w:rFonts w:ascii="Times New Roman"/>
          <w:b/>
          <w:i w:val="false"/>
          <w:color w:val="000000"/>
        </w:rPr>
        <w:t>
есептеу, ұстап қалу және аудару, әлеуметтік аударымдарды</w:t>
      </w:r>
      <w:r>
        <w:br/>
      </w:r>
      <w:r>
        <w:rPr>
          <w:rFonts w:ascii="Times New Roman"/>
          <w:b/>
          <w:i w:val="false"/>
          <w:color w:val="000000"/>
        </w:rPr>
        <w:t>
есептеу және төлеу бойынша міндеттемелерді орындау бойынша</w:t>
      </w:r>
      <w:r>
        <w:br/>
      </w:r>
      <w:r>
        <w:rPr>
          <w:rFonts w:ascii="Times New Roman"/>
          <w:b/>
          <w:i w:val="false"/>
          <w:color w:val="000000"/>
        </w:rPr>
        <w:t>
бюджетпен есеп айырысулардың жай-күйі туралы дербес шоттан</w:t>
      </w:r>
      <w:r>
        <w:br/>
      </w:r>
      <w:r>
        <w:rPr>
          <w:rFonts w:ascii="Times New Roman"/>
          <w:b/>
          <w:i w:val="false"/>
          <w:color w:val="000000"/>
        </w:rPr>
        <w:t>
үзінді көшірмелер беру»</w:t>
      </w:r>
      <w:r>
        <w:br/>
      </w:r>
      <w:r>
        <w:rPr>
          <w:rFonts w:ascii="Times New Roman"/>
          <w:b/>
          <w:i w:val="false"/>
          <w:color w:val="000000"/>
        </w:rPr>
        <w:t>
мемлекеттік көрсетілетін қызмет регламенті</w:t>
      </w:r>
    </w:p>
    <w:bookmarkEnd w:id="274"/>
    <w:bookmarkStart w:name="z796" w:id="275"/>
    <w:p>
      <w:pPr>
        <w:spacing w:after="0"/>
        <w:ind w:left="0"/>
        <w:jc w:val="left"/>
      </w:pPr>
      <w:r>
        <w:rPr>
          <w:rFonts w:ascii="Times New Roman"/>
          <w:b/>
          <w:i w:val="false"/>
          <w:color w:val="000000"/>
        </w:rPr>
        <w:t xml:space="preserve"> 
1. Жалпы ережелер</w:t>
      </w:r>
    </w:p>
    <w:bookmarkEnd w:id="275"/>
    <w:bookmarkStart w:name="z797" w:id="276"/>
    <w:p>
      <w:pPr>
        <w:spacing w:after="0"/>
        <w:ind w:left="0"/>
        <w:jc w:val="both"/>
      </w:pPr>
      <w:r>
        <w:rPr>
          <w:rFonts w:ascii="Times New Roman"/>
          <w:b w:val="false"/>
          <w:i w:val="false"/>
          <w:color w:val="000000"/>
          <w:sz w:val="28"/>
        </w:rPr>
        <w:t>
      1.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көшірмелер беру» мемлекеттік көрсетілетін қызметті (бұдан әрі - мемлекеттік көрсетілетін қызмет) аудандар, қалалардағы аудандар және қалалар, арнайы экономикалық аймақтардың аумақтары бойынша салық басқармалары (бұдан әрі - көрсетілетін қызметті берушінің ҚӨО), халыққа қызмет көрсету орталықтары (бұдан әрі - ХҚО) арқылы, сондай-ақ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анықтаманы беру;</w:t>
      </w:r>
      <w:r>
        <w:br/>
      </w:r>
      <w:r>
        <w:rPr>
          <w:rFonts w:ascii="Times New Roman"/>
          <w:b w:val="false"/>
          <w:i w:val="false"/>
          <w:color w:val="000000"/>
          <w:sz w:val="28"/>
        </w:rPr>
        <w:t>
</w:t>
      </w:r>
      <w:r>
        <w:rPr>
          <w:rFonts w:ascii="Times New Roman"/>
          <w:b w:val="false"/>
          <w:i w:val="false"/>
          <w:color w:val="000000"/>
          <w:sz w:val="28"/>
        </w:rPr>
        <w:t>
      2) үзінді көшірмені беру;</w:t>
      </w:r>
      <w:r>
        <w:br/>
      </w:r>
      <w:r>
        <w:rPr>
          <w:rFonts w:ascii="Times New Roman"/>
          <w:b w:val="false"/>
          <w:i w:val="false"/>
          <w:color w:val="000000"/>
          <w:sz w:val="28"/>
        </w:rPr>
        <w:t>
</w:t>
      </w:r>
      <w:r>
        <w:rPr>
          <w:rFonts w:ascii="Times New Roman"/>
          <w:b w:val="false"/>
          <w:i w:val="false"/>
          <w:color w:val="000000"/>
          <w:sz w:val="28"/>
        </w:rPr>
        <w:t>
      3) осы мемлекеттік көрсетілетін қызмет Қазақстан Республикасы Үкіметінің 2014 жылғы 5 наурыздағы № 200 қаулысымен бекітілген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көшірмелер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лауазымды адамының электрондық цифрлық қолтаңбасымен (бұдан әрі - ЭЦҚ) куәландырылған мемлекеттік қызметті көрсетуден бас тартуы туралы электрондық құжат нысанында уәжделген жауабы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276"/>
    <w:bookmarkStart w:name="z803" w:id="277"/>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xml:space="preserve">
құрылымдық бөлімшелерінің (қызметкерлерінің) </w:t>
      </w:r>
      <w:r>
        <w:br/>
      </w:r>
      <w:r>
        <w:rPr>
          <w:rFonts w:ascii="Times New Roman"/>
          <w:b/>
          <w:i w:val="false"/>
          <w:color w:val="000000"/>
        </w:rPr>
        <w:t>
іс-қимылы тәртібі</w:t>
      </w:r>
    </w:p>
    <w:bookmarkEnd w:id="277"/>
    <w:bookmarkStart w:name="z804" w:id="278"/>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көрсетілетін қызметті алушыдан Стандарттың 9-тармағында көрсетілген құжаттарды қабылдайды – 1 минут; </w:t>
      </w:r>
      <w:r>
        <w:br/>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xml:space="preserve">
      көрсетілетін қызмет алушының көзінше – 5 минут: </w:t>
      </w:r>
      <w:r>
        <w:br/>
      </w:r>
      <w:r>
        <w:rPr>
          <w:rFonts w:ascii="Times New Roman"/>
          <w:b w:val="false"/>
          <w:i w:val="false"/>
          <w:color w:val="000000"/>
          <w:sz w:val="28"/>
        </w:rPr>
        <w:t>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құжаттардың және қосымшалардың толықтығын;</w:t>
      </w:r>
      <w:r>
        <w:br/>
      </w: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жүйенің (бұдан әрі – БСАЖ) тіркеу деректеріндегі бар мәліметтермен салыстырып тексереді;</w:t>
      </w:r>
      <w:r>
        <w:br/>
      </w:r>
      <w:r>
        <w:rPr>
          <w:rFonts w:ascii="Times New Roman"/>
          <w:b w:val="false"/>
          <w:i w:val="false"/>
          <w:color w:val="000000"/>
          <w:sz w:val="28"/>
        </w:rPr>
        <w:t>
      салықтық өтінішті БСАЖ-де тіркейді - 5 минут;</w:t>
      </w:r>
      <w:r>
        <w:br/>
      </w:r>
      <w:r>
        <w:rPr>
          <w:rFonts w:ascii="Times New Roman"/>
          <w:b w:val="false"/>
          <w:i w:val="false"/>
          <w:color w:val="000000"/>
          <w:sz w:val="28"/>
        </w:rPr>
        <w:t>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құжаттарды өңдеуге жауапты қызметкерге кіріс құжаттарын береді – 10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салықтық өтінішті БСАЖ-не енгізеді, құжаттарды:</w:t>
      </w:r>
      <w:r>
        <w:br/>
      </w:r>
      <w:r>
        <w:rPr>
          <w:rFonts w:ascii="Times New Roman"/>
          <w:b w:val="false"/>
          <w:i w:val="false"/>
          <w:color w:val="000000"/>
          <w:sz w:val="28"/>
        </w:rPr>
        <w:t>
      құрылымдық бөлімшесі бар заңды тұлғаға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анықтама (бұдан әрі - анықтама) беру - 5 жұмыс күнінен кешіктірмей;</w:t>
      </w:r>
      <w:r>
        <w:br/>
      </w:r>
      <w:r>
        <w:rPr>
          <w:rFonts w:ascii="Times New Roman"/>
          <w:b w:val="false"/>
          <w:i w:val="false"/>
          <w:color w:val="000000"/>
          <w:sz w:val="28"/>
        </w:rPr>
        <w:t>
      құрылымдық бөлімшесі жоқ заңды тұлғаға, заңды тұлғаның құрылымдық бөлімшесіне, резидент емес заңды тұлғаның тұрақты мекемесіне, жеке тұлғаға, дара кәсіпкерге, жекеше нотариусқа, жеке сот орындаушысына, адвокатқа анықтама беру - 3 жұмыс күнінен кешіктірмей;</w:t>
      </w:r>
      <w:r>
        <w:br/>
      </w:r>
      <w:r>
        <w:rPr>
          <w:rFonts w:ascii="Times New Roman"/>
          <w:b w:val="false"/>
          <w:i w:val="false"/>
          <w:color w:val="000000"/>
          <w:sz w:val="28"/>
        </w:rPr>
        <w:t>
      салық міндеттемесін, сондай-ақ міндетті зейнетақы жарналарын, міндетті кәсіптік зейнетақы жарналарын аудару және әлеуметтік аударымдарды төлеу бойынша міндеттемелерді орындау бойынша бюджетпен есеп айырысулардың жай-күйі туралы дербес шоттан үзінді көшірме (бұдан әрі - үзінді көшірме) беру - 2 жұмыс күнінен кешіктірмей өңдейді;</w:t>
      </w:r>
      <w:r>
        <w:br/>
      </w:r>
      <w:r>
        <w:rPr>
          <w:rFonts w:ascii="Times New Roman"/>
          <w:b w:val="false"/>
          <w:i w:val="false"/>
          <w:color w:val="000000"/>
          <w:sz w:val="28"/>
        </w:rPr>
        <w:t xml:space="preserve">
      шығыс құжаттарды басып шығарады – 5 минут; </w:t>
      </w:r>
      <w:r>
        <w:br/>
      </w:r>
      <w:r>
        <w:rPr>
          <w:rFonts w:ascii="Times New Roman"/>
          <w:b w:val="false"/>
          <w:i w:val="false"/>
          <w:color w:val="000000"/>
          <w:sz w:val="28"/>
        </w:rPr>
        <w:t xml:space="preserve">
      көрсетілетін қызметті берушінің басшысына шығыс құжаттарды растауға береді – 10 минут;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басшысы шығыс құжаттарға қол қояды, мөртаңба басып растайды – 3 сағат; </w:t>
      </w:r>
      <w:r>
        <w:br/>
      </w:r>
      <w:r>
        <w:rPr>
          <w:rFonts w:ascii="Times New Roman"/>
          <w:b w:val="false"/>
          <w:i w:val="false"/>
          <w:color w:val="000000"/>
          <w:sz w:val="28"/>
        </w:rPr>
        <w:t>
</w:t>
      </w:r>
      <w:r>
        <w:rPr>
          <w:rFonts w:ascii="Times New Roman"/>
          <w:b w:val="false"/>
          <w:i w:val="false"/>
          <w:color w:val="000000"/>
          <w:sz w:val="28"/>
        </w:rPr>
        <w:t>
      4) құжаттарды өндеуге жауапты қызметкер құжаттарды беруге жауапты қызметкерге шығыс құжаттарын береді – 10 минут;</w:t>
      </w:r>
      <w:r>
        <w:br/>
      </w:r>
      <w:r>
        <w:rPr>
          <w:rFonts w:ascii="Times New Roman"/>
          <w:b w:val="false"/>
          <w:i w:val="false"/>
          <w:color w:val="000000"/>
          <w:sz w:val="28"/>
        </w:rPr>
        <w:t>
</w:t>
      </w:r>
      <w:r>
        <w:rPr>
          <w:rFonts w:ascii="Times New Roman"/>
          <w:b w:val="false"/>
          <w:i w:val="false"/>
          <w:color w:val="000000"/>
          <w:sz w:val="28"/>
        </w:rPr>
        <w:t>
      5) құжаттарды беруге жауапты қызметкер,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келесі рәсімін (іс-қимылын) орындауды бастау үшін негіз болып қабылданған кіріс құжаттарын БСАЖ электронды түрде жүргізілетін тізімдеме бойынша беру табылады. Құжаттарды қабылдауға жауапты қызметкер тізімдемені екі данада шығарады, тізімдемеге құжаттарды қабылдауға жауапты қызметкер және құжаттарды өңдеуге жауапты қызметкер қолдарын қояды – бір дана қабылдау тобының қызметкерінде қалады, бір дана құжаттармен бірге өңдеуге жауапты қызметкерге беріледі.</w:t>
      </w:r>
    </w:p>
    <w:bookmarkEnd w:id="278"/>
    <w:bookmarkStart w:name="z812" w:id="279"/>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279"/>
    <w:bookmarkStart w:name="z813" w:id="280"/>
    <w:p>
      <w:pPr>
        <w:spacing w:after="0"/>
        <w:ind w:left="0"/>
        <w:jc w:val="both"/>
      </w:pPr>
      <w:r>
        <w:rPr>
          <w:rFonts w:ascii="Times New Roman"/>
          <w:b w:val="false"/>
          <w:i w:val="false"/>
          <w:color w:val="000000"/>
          <w:sz w:val="28"/>
        </w:rPr>
        <w:t xml:space="preserve">
      7. Мемлекеттік қызметті көрсету үдерісінде көрсетілетін қызметті берушінің ҚӨО қызметкерлері қатысады. </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қызметті алушы ұсынған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xml:space="preserve">
      9. Құжаттарды қабылдауға жауапты қызметкер құжаттарды осы Мемлекеттік көрсетілетін қызмет регламентінің 6-тармағына сәйкес көрсетілген тәртіпте құжаттарды өңдеуге жауапты қызметкерге береді. </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кіріс құжаттарды БСАЖ-де:</w:t>
      </w:r>
      <w:r>
        <w:br/>
      </w:r>
      <w:r>
        <w:rPr>
          <w:rFonts w:ascii="Times New Roman"/>
          <w:b w:val="false"/>
          <w:i w:val="false"/>
          <w:color w:val="000000"/>
          <w:sz w:val="28"/>
        </w:rPr>
        <w:t>
      құрылымдық бөлімшесі бар заңды тұлғаға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анықтама (бұдан әрі - анықтама) беру - 5 жұмыс күнінен кешіктірмей;</w:t>
      </w:r>
      <w:r>
        <w:br/>
      </w:r>
      <w:r>
        <w:rPr>
          <w:rFonts w:ascii="Times New Roman"/>
          <w:b w:val="false"/>
          <w:i w:val="false"/>
          <w:color w:val="000000"/>
          <w:sz w:val="28"/>
        </w:rPr>
        <w:t>
      құрылымдық бөлімшесі жоқ заңды тұлғаға, заңды тұлғаның құрылымдық бөлімшесіне, резидент емес заңды тұлғаның тұрақты мекемесіне, жеке тұлғаға, дара кәсіпкерге, жекеше нотариусқа, жеке сот орындаушысына, адвокатқа анықтама беру - 3 жұмыс күнінен кешіктірмей;</w:t>
      </w:r>
      <w:r>
        <w:br/>
      </w:r>
      <w:r>
        <w:rPr>
          <w:rFonts w:ascii="Times New Roman"/>
          <w:b w:val="false"/>
          <w:i w:val="false"/>
          <w:color w:val="000000"/>
          <w:sz w:val="28"/>
        </w:rPr>
        <w:t>
      салық міндеттемесін, сондай-ақ міндетті зейнетақы жарналарын, міндетті кәсіптік зейнетақы жарналарын аудару және әлеуметтік аударымдарды төлеу бойынша міндеттемелерді орындау бойынша бюджетпен есеп айырысулардың жай-күйі туралы дербес шоттан үзінді көшірме (бұдан әрі - үзінді көшірме) беру - 2 жұмыс күнінен кешіктірмей өңдейді;</w:t>
      </w:r>
      <w:r>
        <w:br/>
      </w:r>
      <w:r>
        <w:rPr>
          <w:rFonts w:ascii="Times New Roman"/>
          <w:b w:val="false"/>
          <w:i w:val="false"/>
          <w:color w:val="000000"/>
          <w:sz w:val="28"/>
        </w:rPr>
        <w:t xml:space="preserve">
      шығыс құжаттарды басып шығару және көрсетілетін қызметті берушінің басшысына шығыс құжаттарды растауға беру – 15 минут. </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басшысы шығыс құжаттарға қол қояды, мөртаңба басып растайды – 3 сағат.</w:t>
      </w:r>
      <w:r>
        <w:br/>
      </w:r>
      <w:r>
        <w:rPr>
          <w:rFonts w:ascii="Times New Roman"/>
          <w:b w:val="false"/>
          <w:i w:val="false"/>
          <w:color w:val="000000"/>
          <w:sz w:val="28"/>
        </w:rPr>
        <w:t>
</w:t>
      </w:r>
      <w:r>
        <w:rPr>
          <w:rFonts w:ascii="Times New Roman"/>
          <w:b w:val="false"/>
          <w:i w:val="false"/>
          <w:color w:val="000000"/>
          <w:sz w:val="28"/>
        </w:rPr>
        <w:t xml:space="preserve">
      12. Құжаттарды өндеуге жауапты қызметкер құжаттарды беруге жауапты қызметкерге шығыс құжаттарын береді – 10 минут. </w:t>
      </w:r>
      <w:r>
        <w:br/>
      </w:r>
      <w:r>
        <w:rPr>
          <w:rFonts w:ascii="Times New Roman"/>
          <w:b w:val="false"/>
          <w:i w:val="false"/>
          <w:color w:val="000000"/>
          <w:sz w:val="28"/>
        </w:rPr>
        <w:t>
</w:t>
      </w:r>
      <w:r>
        <w:rPr>
          <w:rFonts w:ascii="Times New Roman"/>
          <w:b w:val="false"/>
          <w:i w:val="false"/>
          <w:color w:val="000000"/>
          <w:sz w:val="28"/>
        </w:rPr>
        <w:t xml:space="preserve">
      13. Құжаттарды беруге жауапты қызметкер қызметті алушы талонмен және жеке басын куәландыратын құжаттармен жүгінген кезде шығыс құжаттарын беретін Журналда тіркейді және Журналға қол қойдырып қолма-қол береді – 10 минут. </w:t>
      </w:r>
      <w:r>
        <w:br/>
      </w:r>
      <w:r>
        <w:rPr>
          <w:rFonts w:ascii="Times New Roman"/>
          <w:b w:val="false"/>
          <w:i w:val="false"/>
          <w:color w:val="000000"/>
          <w:sz w:val="28"/>
        </w:rPr>
        <w:t>
</w:t>
      </w:r>
      <w:r>
        <w:rPr>
          <w:rFonts w:ascii="Times New Roman"/>
          <w:b w:val="false"/>
          <w:i w:val="false"/>
          <w:color w:val="000000"/>
          <w:sz w:val="28"/>
        </w:rPr>
        <w:t>
      14.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көшірмелер беру»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80"/>
    <w:bookmarkStart w:name="z821" w:id="281"/>
    <w:p>
      <w:pPr>
        <w:spacing w:after="0"/>
        <w:ind w:left="0"/>
        <w:jc w:val="left"/>
      </w:pPr>
      <w:r>
        <w:rPr>
          <w:rFonts w:ascii="Times New Roman"/>
          <w:b/>
          <w:i w:val="false"/>
          <w:color w:val="000000"/>
        </w:rPr>
        <w:t xml:space="preserve"> 
4. Халыққа қызмет көрсету орталықтарымен өзара іс-қимыл</w:t>
      </w:r>
      <w:r>
        <w:br/>
      </w:r>
      <w:r>
        <w:rPr>
          <w:rFonts w:ascii="Times New Roman"/>
          <w:b/>
          <w:i w:val="false"/>
          <w:color w:val="000000"/>
        </w:rPr>
        <w:t>
тәртібі, сондай-ақ мемлекеттік қызмет көрсету үдерісінде</w:t>
      </w:r>
      <w:r>
        <w:br/>
      </w:r>
      <w:r>
        <w:rPr>
          <w:rFonts w:ascii="Times New Roman"/>
          <w:b/>
          <w:i w:val="false"/>
          <w:color w:val="000000"/>
        </w:rPr>
        <w:t>
ақпараттық жүйелерді пайдалану тәртібі</w:t>
      </w:r>
    </w:p>
    <w:bookmarkEnd w:id="281"/>
    <w:bookmarkStart w:name="z822" w:id="282"/>
    <w:p>
      <w:pPr>
        <w:spacing w:after="0"/>
        <w:ind w:left="0"/>
        <w:jc w:val="both"/>
      </w:pPr>
      <w:r>
        <w:rPr>
          <w:rFonts w:ascii="Times New Roman"/>
          <w:b w:val="false"/>
          <w:i w:val="false"/>
          <w:color w:val="000000"/>
          <w:sz w:val="28"/>
        </w:rPr>
        <w:t>
      15. Көрсетілетін қызметті алушы ХҚО-на өзі келу тәртібінде қағаз жеткізгіште құжаттарды ұсынған кезде мемлекеттік қызмет көрсету бойынша көрсетілетін қызметті берушінің рәсімдері (іс-әрекеттері):</w:t>
      </w:r>
      <w:r>
        <w:br/>
      </w:r>
      <w:r>
        <w:rPr>
          <w:rFonts w:ascii="Times New Roman"/>
          <w:b w:val="false"/>
          <w:i w:val="false"/>
          <w:color w:val="000000"/>
          <w:sz w:val="28"/>
        </w:rPr>
        <w:t>
</w:t>
      </w:r>
      <w:r>
        <w:rPr>
          <w:rFonts w:ascii="Times New Roman"/>
          <w:b w:val="false"/>
          <w:i w:val="false"/>
          <w:color w:val="000000"/>
          <w:sz w:val="28"/>
        </w:rPr>
        <w:t>
      1) ХҚО қызметкері қызмет алушының ХҚО-ға ұсынған құжаттарын тіркейді, тексереді, қабылдайды және оларды қабылдағаны туралы қолхат береді – 15 минут;</w:t>
      </w:r>
      <w:r>
        <w:br/>
      </w:r>
      <w:r>
        <w:rPr>
          <w:rFonts w:ascii="Times New Roman"/>
          <w:b w:val="false"/>
          <w:i w:val="false"/>
          <w:color w:val="000000"/>
          <w:sz w:val="28"/>
        </w:rPr>
        <w:t>
      ХҚО қызметкерінің электрондық цифрлық қолтаңбасымен куәландырылған (бұдан әрі – ЭЦҚ) электрондық нысандағы құжаттардың көшірмесін ақпараттық жүйе арқылы қызмет берушіге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келіп түскен құжаттарды өңдейді:</w:t>
      </w:r>
      <w:r>
        <w:br/>
      </w:r>
      <w:r>
        <w:rPr>
          <w:rFonts w:ascii="Times New Roman"/>
          <w:b w:val="false"/>
          <w:i w:val="false"/>
          <w:color w:val="000000"/>
          <w:sz w:val="28"/>
        </w:rPr>
        <w:t>
      құрылымдық бөлімшесі бар заңды тұлғаға анықтама – 5 жұмыс күнінен кешіктірмей;</w:t>
      </w:r>
      <w:r>
        <w:br/>
      </w:r>
      <w:r>
        <w:rPr>
          <w:rFonts w:ascii="Times New Roman"/>
          <w:b w:val="false"/>
          <w:i w:val="false"/>
          <w:color w:val="000000"/>
          <w:sz w:val="28"/>
        </w:rPr>
        <w:t>
      құрылымдық бөлімшесі жоқ заңды тұлғаға, заңды тұлғаның құрылымдық бөлімшесіне, резидент емес заңды тұлғаның тұрақты мекемесіне, жеке тұлғаға, дара кәсіпкерге, жекеше нотариусқа, жеке сот орындаушысына, адвокатқа анықтама – 3 жұмыс күнінен кешіктірмей;</w:t>
      </w:r>
      <w:r>
        <w:br/>
      </w:r>
      <w:r>
        <w:rPr>
          <w:rFonts w:ascii="Times New Roman"/>
          <w:b w:val="false"/>
          <w:i w:val="false"/>
          <w:color w:val="000000"/>
          <w:sz w:val="28"/>
        </w:rPr>
        <w:t>
</w:t>
      </w:r>
      <w:r>
        <w:rPr>
          <w:rFonts w:ascii="Times New Roman"/>
          <w:b w:val="false"/>
          <w:i w:val="false"/>
          <w:color w:val="000000"/>
          <w:sz w:val="28"/>
        </w:rPr>
        <w:t>
      3) көрсетілетін қызметті алушы жүгінген кезде ХҚО қызметкері шығыс құжатын қолхатпен береді – 15 минут.</w:t>
      </w:r>
      <w:r>
        <w:br/>
      </w:r>
      <w:r>
        <w:rPr>
          <w:rFonts w:ascii="Times New Roman"/>
          <w:b w:val="false"/>
          <w:i w:val="false"/>
          <w:color w:val="000000"/>
          <w:sz w:val="28"/>
        </w:rPr>
        <w:t>
</w:t>
      </w:r>
      <w:r>
        <w:rPr>
          <w:rFonts w:ascii="Times New Roman"/>
          <w:b w:val="false"/>
          <w:i w:val="false"/>
          <w:color w:val="000000"/>
          <w:sz w:val="28"/>
        </w:rPr>
        <w:t>
      16. Қызметті берушінің және қызметті алушының ЭҮП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(ЭҮП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1) Қызметті алушы компьютерінің интернет-браузерiнде сақталып тұрған өзiнiң электрондық цифрлық қолтаңбалы (бұдан әрі – ЭЦҚ) тiркеу куәлiгiнiң көмегiмен алушының ЭҮП тiркеудi жүзеге асырады, бұл ретте қызметті алушы туралы жеке тұлғалардың мемлекеттік дерекқорынан/ заңды тұлғалардың мемлекеттік дерекқорынан (бұдан әрі – ЖТ МДҚ/ЗТ МДҚ-нан) мәліметтер автоматты жүйеде алынады және сақталады (ЭҮП-да тiркелмеген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xml:space="preserve">
      2) 1-үдеріс - қызметті алушының жеке сәйкестендіру нөмірін/бизнес сәйкестендіру нөмірін (бұдан әрі – ЖСН/БСН) енгізуі үдерісі (авторландыру үдерісі) немесе мемлекеттік қызметті алу үшін ЭЦҚ тіркеу куәлігінің көмегімен ЭҮП-да парольді авторландыру; </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ЭҮП қалыптастыру;</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көрсетілетін қызмет регламентінде көрсетілген мемлекеттік қызметті таңдап алуы, қызмет көрсету үшін сауал түрін экранға шығару және құрылымдық пен форматтық талаптарды ескере отырып сауал нысандарын толтыру (деректерді енгізу), сондай-ақ қызметті алушының деректерi туралы электрондық үкімет шлюзы (бұдан әрі - ЭҮШ) арқылы ЖТ МДҚ/ЗТ МДҚ-на автоматты сауалдар жіберу; </w:t>
      </w:r>
      <w:r>
        <w:br/>
      </w:r>
      <w:r>
        <w:rPr>
          <w:rFonts w:ascii="Times New Roman"/>
          <w:b w:val="false"/>
          <w:i w:val="false"/>
          <w:color w:val="000000"/>
          <w:sz w:val="28"/>
        </w:rPr>
        <w:t>
</w:t>
      </w:r>
      <w:r>
        <w:rPr>
          <w:rFonts w:ascii="Times New Roman"/>
          <w:b w:val="false"/>
          <w:i w:val="false"/>
          <w:color w:val="000000"/>
          <w:sz w:val="28"/>
        </w:rPr>
        <w:t>
      6) 2-шарт - қызметті алушының ЖТ МДҚ/ЗТ МДҚ-ғы деректерiн тексеру;</w:t>
      </w:r>
      <w:r>
        <w:br/>
      </w:r>
      <w:r>
        <w:rPr>
          <w:rFonts w:ascii="Times New Roman"/>
          <w:b w:val="false"/>
          <w:i w:val="false"/>
          <w:color w:val="000000"/>
          <w:sz w:val="28"/>
        </w:rPr>
        <w:t>
</w:t>
      </w:r>
      <w:r>
        <w:rPr>
          <w:rFonts w:ascii="Times New Roman"/>
          <w:b w:val="false"/>
          <w:i w:val="false"/>
          <w:color w:val="000000"/>
          <w:sz w:val="28"/>
        </w:rPr>
        <w:t xml:space="preserve">
      7) 4-үдеріс - қызметті алушының ЖТ МДҚ/ЗТ МДҚ-да деректері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8) 5-үдеріс - қызметті алушының сауалды куәландыруы қол қоюы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xml:space="preserve">
      9) 3-шарт - ЭҮП-да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ЭЦҚ арқылы мемлекеттік қызмет көрсету үшін сауалды куәландыруы және ЭҮШ арқылы электрондық түрдегі құжатты (сауалды) қызметті берушінің өңдеуі үшін БСАЖ-не жіберу; </w:t>
      </w:r>
      <w:r>
        <w:br/>
      </w:r>
      <w:r>
        <w:rPr>
          <w:rFonts w:ascii="Times New Roman"/>
          <w:b w:val="false"/>
          <w:i w:val="false"/>
          <w:color w:val="000000"/>
          <w:sz w:val="28"/>
        </w:rPr>
        <w:t>
</w:t>
      </w:r>
      <w:r>
        <w:rPr>
          <w:rFonts w:ascii="Times New Roman"/>
          <w:b w:val="false"/>
          <w:i w:val="false"/>
          <w:color w:val="000000"/>
          <w:sz w:val="28"/>
        </w:rPr>
        <w:t xml:space="preserve">
      12) 8-үдеріс - БСАЖ-де электрондық түрдегі құжатты тіркеу; </w:t>
      </w:r>
      <w:r>
        <w:br/>
      </w:r>
      <w:r>
        <w:rPr>
          <w:rFonts w:ascii="Times New Roman"/>
          <w:b w:val="false"/>
          <w:i w:val="false"/>
          <w:color w:val="000000"/>
          <w:sz w:val="28"/>
        </w:rPr>
        <w:t>
</w:t>
      </w:r>
      <w:r>
        <w:rPr>
          <w:rFonts w:ascii="Times New Roman"/>
          <w:b w:val="false"/>
          <w:i w:val="false"/>
          <w:color w:val="000000"/>
          <w:sz w:val="28"/>
        </w:rPr>
        <w:t xml:space="preserve">
      13) 4-шарт - қызметті берушімен сауалды тексеру (өңдеу); </w:t>
      </w:r>
      <w:r>
        <w:br/>
      </w:r>
      <w:r>
        <w:rPr>
          <w:rFonts w:ascii="Times New Roman"/>
          <w:b w:val="false"/>
          <w:i w:val="false"/>
          <w:color w:val="000000"/>
          <w:sz w:val="28"/>
        </w:rPr>
        <w:t>
</w:t>
      </w:r>
      <w:r>
        <w:rPr>
          <w:rFonts w:ascii="Times New Roman"/>
          <w:b w:val="false"/>
          <w:i w:val="false"/>
          <w:color w:val="000000"/>
          <w:sz w:val="28"/>
        </w:rPr>
        <w:t xml:space="preserve">
      14) 9-үдеріс – салықтық өтінішті беру күні салық кезеңіне салық есептілігін тапсырмағандықтан БСАЖ-де бас тарту туралы уәжделген жауапты қалыптастыру; </w:t>
      </w:r>
      <w:r>
        <w:br/>
      </w:r>
      <w:r>
        <w:rPr>
          <w:rFonts w:ascii="Times New Roman"/>
          <w:b w:val="false"/>
          <w:i w:val="false"/>
          <w:color w:val="000000"/>
          <w:sz w:val="28"/>
        </w:rPr>
        <w:t>
</w:t>
      </w:r>
      <w:r>
        <w:rPr>
          <w:rFonts w:ascii="Times New Roman"/>
          <w:b w:val="false"/>
          <w:i w:val="false"/>
          <w:color w:val="000000"/>
          <w:sz w:val="28"/>
        </w:rPr>
        <w:t xml:space="preserve">
      15) 10-үдеріс - қызметті алушының БСАЖ-де қалыптастырылған мемлекеттік қызмет нәтижесін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17. Қызметті берушінің және қызметті алушының «Салық төлеушінің кабинеті» веб-қосымшасы (бұдан әрі – СТК) арқылы мемлекеттік қызмет көрсету кезіндегі жүгінуі және рәсімдердің (іс-қимылдардың) кезектілік тәртібі осы Мемлекеттік көрсетілетін қызмет регламентінің </w:t>
      </w:r>
      <w:r>
        <w:rPr>
          <w:rFonts w:ascii="Times New Roman"/>
          <w:b w:val="false"/>
          <w:i w:val="false"/>
          <w:color w:val="000000"/>
          <w:sz w:val="28"/>
        </w:rPr>
        <w:t>5-қосымшасында</w:t>
      </w:r>
      <w:r>
        <w:rPr>
          <w:rFonts w:ascii="Times New Roman"/>
          <w:b w:val="false"/>
          <w:i w:val="false"/>
          <w:color w:val="000000"/>
          <w:sz w:val="28"/>
        </w:rPr>
        <w:t xml:space="preserve"> (СТК арқылы мемлекеттік қызмет көрсету кезіндегі функционалдық өзара іс-қимылдар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өзiнiң электрондық цифрлық қолтаңбалы (бұдан әрі – ЭЦҚ) тiркеу куәлiгiнiң көмегiмен тiркеудi жүзеге асырады; </w:t>
      </w:r>
      <w:r>
        <w:br/>
      </w:r>
      <w:r>
        <w:rPr>
          <w:rFonts w:ascii="Times New Roman"/>
          <w:b w:val="false"/>
          <w:i w:val="false"/>
          <w:color w:val="000000"/>
          <w:sz w:val="28"/>
        </w:rPr>
        <w:t>
</w:t>
      </w:r>
      <w:r>
        <w:rPr>
          <w:rFonts w:ascii="Times New Roman"/>
          <w:b w:val="false"/>
          <w:i w:val="false"/>
          <w:color w:val="000000"/>
          <w:sz w:val="28"/>
        </w:rPr>
        <w:t xml:space="preserve">
      2) 1-үдеріс - қызметті алушының мемлекеттік қызметті алу үшін ЭЦҚ тіркеу куәлігінің көмегімен СТК-де парольді авторландыру; </w:t>
      </w:r>
      <w:r>
        <w:br/>
      </w:r>
      <w:r>
        <w:rPr>
          <w:rFonts w:ascii="Times New Roman"/>
          <w:b w:val="false"/>
          <w:i w:val="false"/>
          <w:color w:val="000000"/>
          <w:sz w:val="28"/>
        </w:rPr>
        <w:t>
</w:t>
      </w: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тіркелген қызметті алушы туралы деректердiң, сондай-ақ қызметті алушы туралы мәліметтердің түпнұсқалығын СТК-де тексеру;</w:t>
      </w:r>
      <w:r>
        <w:br/>
      </w:r>
      <w:r>
        <w:rPr>
          <w:rFonts w:ascii="Times New Roman"/>
          <w:b w:val="false"/>
          <w:i w:val="false"/>
          <w:color w:val="000000"/>
          <w:sz w:val="28"/>
        </w:rPr>
        <w:t>
</w:t>
      </w: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СТК қалыптастыру;</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көрсетілетін қызмет регламентінде көрсетілген мемлекеттік қызметті таңдауы;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тіркеу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 қызметті алушының деректері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ЭЦҚ арқылы мемлекеттік қызмет көрсету үшін сауалды куәландыруы; </w:t>
      </w:r>
      <w:r>
        <w:br/>
      </w:r>
      <w:r>
        <w:rPr>
          <w:rFonts w:ascii="Times New Roman"/>
          <w:b w:val="false"/>
          <w:i w:val="false"/>
          <w:color w:val="000000"/>
          <w:sz w:val="28"/>
        </w:rPr>
        <w:t>
</w:t>
      </w:r>
      <w:r>
        <w:rPr>
          <w:rFonts w:ascii="Times New Roman"/>
          <w:b w:val="false"/>
          <w:i w:val="false"/>
          <w:color w:val="000000"/>
          <w:sz w:val="28"/>
        </w:rPr>
        <w:t>
      12) 8-үдеріс – мемлекеттік қызмет көрсету үшін сұрау салу нысанын экранға шығару және оның құрылымдық және пішіндік талаптарын ескере отырып, қызметті алушының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xml:space="preserve">
      13) 9-үдеріс - СТК-де электрондық құжатты тіркеу; </w:t>
      </w:r>
      <w:r>
        <w:br/>
      </w:r>
      <w:r>
        <w:rPr>
          <w:rFonts w:ascii="Times New Roman"/>
          <w:b w:val="false"/>
          <w:i w:val="false"/>
          <w:color w:val="000000"/>
          <w:sz w:val="28"/>
        </w:rPr>
        <w:t>
</w:t>
      </w:r>
      <w:r>
        <w:rPr>
          <w:rFonts w:ascii="Times New Roman"/>
          <w:b w:val="false"/>
          <w:i w:val="false"/>
          <w:color w:val="000000"/>
          <w:sz w:val="28"/>
        </w:rPr>
        <w:t xml:space="preserve">
      14) 10-үдеріс - БСАЖ-не сұрау салу (өтініш) жіберу; </w:t>
      </w:r>
      <w:r>
        <w:br/>
      </w:r>
      <w:r>
        <w:rPr>
          <w:rFonts w:ascii="Times New Roman"/>
          <w:b w:val="false"/>
          <w:i w:val="false"/>
          <w:color w:val="000000"/>
          <w:sz w:val="28"/>
        </w:rPr>
        <w:t>
</w:t>
      </w:r>
      <w:r>
        <w:rPr>
          <w:rFonts w:ascii="Times New Roman"/>
          <w:b w:val="false"/>
          <w:i w:val="false"/>
          <w:color w:val="000000"/>
          <w:sz w:val="28"/>
        </w:rPr>
        <w:t xml:space="preserve">
      15) 4-шарт - қызметті берушінің сұрау салуды тексеруі (өңдеуі); </w:t>
      </w:r>
      <w:r>
        <w:br/>
      </w:r>
      <w:r>
        <w:rPr>
          <w:rFonts w:ascii="Times New Roman"/>
          <w:b w:val="false"/>
          <w:i w:val="false"/>
          <w:color w:val="000000"/>
          <w:sz w:val="28"/>
        </w:rPr>
        <w:t>
</w:t>
      </w:r>
      <w:r>
        <w:rPr>
          <w:rFonts w:ascii="Times New Roman"/>
          <w:b w:val="false"/>
          <w:i w:val="false"/>
          <w:color w:val="000000"/>
          <w:sz w:val="28"/>
        </w:rPr>
        <w:t xml:space="preserve">
      16) 11-үдеріс – бұзушылықтардың болуына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17) 12-үдеріс – БСАЖ-нен СТК-ге салықтық өтінішті қабылдағаны туралы ақпаратты беру; </w:t>
      </w:r>
      <w:r>
        <w:br/>
      </w:r>
      <w:r>
        <w:rPr>
          <w:rFonts w:ascii="Times New Roman"/>
          <w:b w:val="false"/>
          <w:i w:val="false"/>
          <w:color w:val="000000"/>
          <w:sz w:val="28"/>
        </w:rPr>
        <w:t>
</w:t>
      </w:r>
      <w:r>
        <w:rPr>
          <w:rFonts w:ascii="Times New Roman"/>
          <w:b w:val="false"/>
          <w:i w:val="false"/>
          <w:color w:val="000000"/>
          <w:sz w:val="28"/>
        </w:rPr>
        <w:t xml:space="preserve">
      18) 13-үдеріс - қызметті алушының ЭҮП-тен және СТК-нен БСАЖ-де қалыптастырылған мемлекеттік қызмет нәтижесін алуы. Электрондық құжат қызметті берушінің уәкілетті тұлғасының ЭЦҚ пайдаланыла отырып қалыптастырылады. </w:t>
      </w:r>
      <w:r>
        <w:br/>
      </w:r>
      <w:r>
        <w:rPr>
          <w:rFonts w:ascii="Times New Roman"/>
          <w:b w:val="false"/>
          <w:i w:val="false"/>
          <w:color w:val="000000"/>
          <w:sz w:val="28"/>
        </w:rPr>
        <w:t>
</w:t>
      </w:r>
      <w:r>
        <w:rPr>
          <w:rFonts w:ascii="Times New Roman"/>
          <w:b w:val="false"/>
          <w:i w:val="false"/>
          <w:color w:val="000000"/>
          <w:sz w:val="28"/>
        </w:rPr>
        <w:t>
      18.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көшірмелер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9-қосымшаларында</w:t>
      </w:r>
      <w:r>
        <w:rPr>
          <w:rFonts w:ascii="Times New Roman"/>
          <w:b w:val="false"/>
          <w:i w:val="false"/>
          <w:color w:val="000000"/>
          <w:sz w:val="28"/>
        </w:rPr>
        <w:t xml:space="preserve"> келтірілген.</w:t>
      </w:r>
    </w:p>
    <w:bookmarkEnd w:id="282"/>
    <w:bookmarkStart w:name="z862" w:id="283"/>
    <w:p>
      <w:pPr>
        <w:spacing w:after="0"/>
        <w:ind w:left="0"/>
        <w:jc w:val="both"/>
      </w:pPr>
      <w:r>
        <w:rPr>
          <w:rFonts w:ascii="Times New Roman"/>
          <w:b w:val="false"/>
          <w:i w:val="false"/>
          <w:color w:val="000000"/>
          <w:sz w:val="28"/>
        </w:rPr>
        <w:t xml:space="preserve">
«Салық берешегінің, міндетті зейнетақы  </w:t>
      </w:r>
      <w:r>
        <w:br/>
      </w:r>
      <w:r>
        <w:rPr>
          <w:rFonts w:ascii="Times New Roman"/>
          <w:b w:val="false"/>
          <w:i w:val="false"/>
          <w:color w:val="000000"/>
          <w:sz w:val="28"/>
        </w:rPr>
        <w:t xml:space="preserve">
жарналары, міндетті кәсіптік зейнетақы  </w:t>
      </w:r>
      <w:r>
        <w:br/>
      </w:r>
      <w:r>
        <w:rPr>
          <w:rFonts w:ascii="Times New Roman"/>
          <w:b w:val="false"/>
          <w:i w:val="false"/>
          <w:color w:val="000000"/>
          <w:sz w:val="28"/>
        </w:rPr>
        <w:t xml:space="preserve">
жарналары мен әлеуметтік аударымдары    </w:t>
      </w:r>
      <w:r>
        <w:br/>
      </w:r>
      <w:r>
        <w:rPr>
          <w:rFonts w:ascii="Times New Roman"/>
          <w:b w:val="false"/>
          <w:i w:val="false"/>
          <w:color w:val="000000"/>
          <w:sz w:val="28"/>
        </w:rPr>
        <w:t xml:space="preserve">
бойынша берешегінің жоқ (бар) екендігі  </w:t>
      </w:r>
      <w:r>
        <w:br/>
      </w:r>
      <w:r>
        <w:rPr>
          <w:rFonts w:ascii="Times New Roman"/>
          <w:b w:val="false"/>
          <w:i w:val="false"/>
          <w:color w:val="000000"/>
          <w:sz w:val="28"/>
        </w:rPr>
        <w:t xml:space="preserve">
туралы мәліметтер, салық міндеттемесін, </w:t>
      </w:r>
      <w:r>
        <w:br/>
      </w:r>
      <w:r>
        <w:rPr>
          <w:rFonts w:ascii="Times New Roman"/>
          <w:b w:val="false"/>
          <w:i w:val="false"/>
          <w:color w:val="000000"/>
          <w:sz w:val="28"/>
        </w:rPr>
        <w:t xml:space="preserve">
сондай-ақ міндетті зейнетақы жарналарын, </w:t>
      </w:r>
      <w:r>
        <w:br/>
      </w:r>
      <w:r>
        <w:rPr>
          <w:rFonts w:ascii="Times New Roman"/>
          <w:b w:val="false"/>
          <w:i w:val="false"/>
          <w:color w:val="000000"/>
          <w:sz w:val="28"/>
        </w:rPr>
        <w:t xml:space="preserve">
міндетті кәсіптік зейнетақы жарналарын </w:t>
      </w:r>
      <w:r>
        <w:br/>
      </w:r>
      <w:r>
        <w:rPr>
          <w:rFonts w:ascii="Times New Roman"/>
          <w:b w:val="false"/>
          <w:i w:val="false"/>
          <w:color w:val="000000"/>
          <w:sz w:val="28"/>
        </w:rPr>
        <w:t>
есептеу, ұстап қалу және аудару, әлеуметтік</w:t>
      </w:r>
      <w:r>
        <w:br/>
      </w:r>
      <w:r>
        <w:rPr>
          <w:rFonts w:ascii="Times New Roman"/>
          <w:b w:val="false"/>
          <w:i w:val="false"/>
          <w:color w:val="000000"/>
          <w:sz w:val="28"/>
        </w:rPr>
        <w:t>
аударымдарды есептеу және төлеу бойынша</w:t>
      </w:r>
      <w:r>
        <w:br/>
      </w:r>
      <w:r>
        <w:rPr>
          <w:rFonts w:ascii="Times New Roman"/>
          <w:b w:val="false"/>
          <w:i w:val="false"/>
          <w:color w:val="000000"/>
          <w:sz w:val="28"/>
        </w:rPr>
        <w:t>
міндеттемелерді орындау бойынша бюджетпен</w:t>
      </w:r>
      <w:r>
        <w:br/>
      </w:r>
      <w:r>
        <w:rPr>
          <w:rFonts w:ascii="Times New Roman"/>
          <w:b w:val="false"/>
          <w:i w:val="false"/>
          <w:color w:val="000000"/>
          <w:sz w:val="28"/>
        </w:rPr>
        <w:t>
есеп айырысулардың жай-күйі туралы дербес</w:t>
      </w:r>
      <w:r>
        <w:br/>
      </w:r>
      <w:r>
        <w:rPr>
          <w:rFonts w:ascii="Times New Roman"/>
          <w:b w:val="false"/>
          <w:i w:val="false"/>
          <w:color w:val="000000"/>
          <w:sz w:val="28"/>
        </w:rPr>
        <w:t>
шоттан үзінді көшірмелер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83"/>
    <w:p>
      <w:pPr>
        <w:spacing w:after="0"/>
        <w:ind w:left="0"/>
        <w:jc w:val="both"/>
      </w:pPr>
      <w:r>
        <w:rPr>
          <w:rFonts w:ascii="Times New Roman"/>
          <w:b w:val="false"/>
          <w:i w:val="false"/>
          <w:color w:val="000000"/>
          <w:sz w:val="28"/>
        </w:rPr>
        <w:t>нысан</w:t>
      </w:r>
    </w:p>
    <w:bookmarkStart w:name="z863" w:id="284"/>
    <w:p>
      <w:pPr>
        <w:spacing w:after="0"/>
        <w:ind w:left="0"/>
        <w:jc w:val="left"/>
      </w:pPr>
      <w:r>
        <w:rPr>
          <w:rFonts w:ascii="Times New Roman"/>
          <w:b/>
          <w:i w:val="false"/>
          <w:color w:val="000000"/>
        </w:rPr>
        <w:t xml:space="preserve"> 
Салықтық өтініштің қабылданғаны туралы талон</w:t>
      </w:r>
    </w:p>
    <w:bookmarkEnd w:id="284"/>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845300" cy="4267200"/>
                    </a:xfrm>
                    <a:prstGeom prst="rect">
                      <a:avLst/>
                    </a:prstGeom>
                  </pic:spPr>
                </pic:pic>
              </a:graphicData>
            </a:graphic>
          </wp:inline>
        </w:drawing>
      </w:r>
    </w:p>
    <w:bookmarkStart w:name="z864" w:id="285"/>
    <w:p>
      <w:pPr>
        <w:spacing w:after="0"/>
        <w:ind w:left="0"/>
        <w:jc w:val="both"/>
      </w:pPr>
      <w:r>
        <w:rPr>
          <w:rFonts w:ascii="Times New Roman"/>
          <w:b w:val="false"/>
          <w:i w:val="false"/>
          <w:color w:val="000000"/>
          <w:sz w:val="28"/>
        </w:rPr>
        <w:t xml:space="preserve">
«Салық берешегінің, міндетті зейнетақы  </w:t>
      </w:r>
      <w:r>
        <w:br/>
      </w:r>
      <w:r>
        <w:rPr>
          <w:rFonts w:ascii="Times New Roman"/>
          <w:b w:val="false"/>
          <w:i w:val="false"/>
          <w:color w:val="000000"/>
          <w:sz w:val="28"/>
        </w:rPr>
        <w:t xml:space="preserve">
жарналары, міндетті кәсіптік зейнетақы  </w:t>
      </w:r>
      <w:r>
        <w:br/>
      </w:r>
      <w:r>
        <w:rPr>
          <w:rFonts w:ascii="Times New Roman"/>
          <w:b w:val="false"/>
          <w:i w:val="false"/>
          <w:color w:val="000000"/>
          <w:sz w:val="28"/>
        </w:rPr>
        <w:t xml:space="preserve">
жарналары мен әлеуметтік аударымдары    </w:t>
      </w:r>
      <w:r>
        <w:br/>
      </w:r>
      <w:r>
        <w:rPr>
          <w:rFonts w:ascii="Times New Roman"/>
          <w:b w:val="false"/>
          <w:i w:val="false"/>
          <w:color w:val="000000"/>
          <w:sz w:val="28"/>
        </w:rPr>
        <w:t xml:space="preserve">
бойынша берешегінің жоқ (бар) екендігі  </w:t>
      </w:r>
      <w:r>
        <w:br/>
      </w:r>
      <w:r>
        <w:rPr>
          <w:rFonts w:ascii="Times New Roman"/>
          <w:b w:val="false"/>
          <w:i w:val="false"/>
          <w:color w:val="000000"/>
          <w:sz w:val="28"/>
        </w:rPr>
        <w:t xml:space="preserve">
туралы мәліметтер, салық міндеттемесін, </w:t>
      </w:r>
      <w:r>
        <w:br/>
      </w:r>
      <w:r>
        <w:rPr>
          <w:rFonts w:ascii="Times New Roman"/>
          <w:b w:val="false"/>
          <w:i w:val="false"/>
          <w:color w:val="000000"/>
          <w:sz w:val="28"/>
        </w:rPr>
        <w:t xml:space="preserve">
сондай-ақ міндетті зейнетақы жарналарын, </w:t>
      </w:r>
      <w:r>
        <w:br/>
      </w:r>
      <w:r>
        <w:rPr>
          <w:rFonts w:ascii="Times New Roman"/>
          <w:b w:val="false"/>
          <w:i w:val="false"/>
          <w:color w:val="000000"/>
          <w:sz w:val="28"/>
        </w:rPr>
        <w:t xml:space="preserve">
міндетті кәсіптік зейнетақы жарналарын </w:t>
      </w:r>
      <w:r>
        <w:br/>
      </w:r>
      <w:r>
        <w:rPr>
          <w:rFonts w:ascii="Times New Roman"/>
          <w:b w:val="false"/>
          <w:i w:val="false"/>
          <w:color w:val="000000"/>
          <w:sz w:val="28"/>
        </w:rPr>
        <w:t>
есептеу, ұстап қалу және аудару, әлеуметтік</w:t>
      </w:r>
      <w:r>
        <w:br/>
      </w:r>
      <w:r>
        <w:rPr>
          <w:rFonts w:ascii="Times New Roman"/>
          <w:b w:val="false"/>
          <w:i w:val="false"/>
          <w:color w:val="000000"/>
          <w:sz w:val="28"/>
        </w:rPr>
        <w:t>
аударымдарды есептеу және төлеу бойынша</w:t>
      </w:r>
      <w:r>
        <w:br/>
      </w:r>
      <w:r>
        <w:rPr>
          <w:rFonts w:ascii="Times New Roman"/>
          <w:b w:val="false"/>
          <w:i w:val="false"/>
          <w:color w:val="000000"/>
          <w:sz w:val="28"/>
        </w:rPr>
        <w:t>
міндеттемелерді орындау бойынша бюджетпен</w:t>
      </w:r>
      <w:r>
        <w:br/>
      </w:r>
      <w:r>
        <w:rPr>
          <w:rFonts w:ascii="Times New Roman"/>
          <w:b w:val="false"/>
          <w:i w:val="false"/>
          <w:color w:val="000000"/>
          <w:sz w:val="28"/>
        </w:rPr>
        <w:t>
есеп айырысулардың жай-күйі туралы дербес</w:t>
      </w:r>
      <w:r>
        <w:br/>
      </w:r>
      <w:r>
        <w:rPr>
          <w:rFonts w:ascii="Times New Roman"/>
          <w:b w:val="false"/>
          <w:i w:val="false"/>
          <w:color w:val="000000"/>
          <w:sz w:val="28"/>
        </w:rPr>
        <w:t>
шоттан үзінді көшірмелер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285"/>
    <w:p>
      <w:pPr>
        <w:spacing w:after="0"/>
        <w:ind w:left="0"/>
        <w:jc w:val="both"/>
      </w:pPr>
      <w:r>
        <w:rPr>
          <w:rFonts w:ascii="Times New Roman"/>
          <w:b w:val="false"/>
          <w:i w:val="false"/>
          <w:color w:val="000000"/>
          <w:sz w:val="28"/>
        </w:rPr>
        <w:t>нысан</w:t>
      </w:r>
    </w:p>
    <w:bookmarkStart w:name="z865" w:id="286"/>
    <w:p>
      <w:pPr>
        <w:spacing w:after="0"/>
        <w:ind w:left="0"/>
        <w:jc w:val="left"/>
      </w:pPr>
      <w:r>
        <w:rPr>
          <w:rFonts w:ascii="Times New Roman"/>
          <w:b/>
          <w:i w:val="false"/>
          <w:color w:val="000000"/>
        </w:rPr>
        <w:t xml:space="preserve"> 
Шығыс құжаттарын беру журналы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866" w:id="287"/>
    <w:p>
      <w:pPr>
        <w:spacing w:after="0"/>
        <w:ind w:left="0"/>
        <w:jc w:val="both"/>
      </w:pPr>
      <w:r>
        <w:rPr>
          <w:rFonts w:ascii="Times New Roman"/>
          <w:b w:val="false"/>
          <w:i w:val="false"/>
          <w:color w:val="000000"/>
          <w:sz w:val="28"/>
        </w:rPr>
        <w:t xml:space="preserve">
«Салық берешегінің, міндетті зейнетақы  </w:t>
      </w:r>
      <w:r>
        <w:br/>
      </w:r>
      <w:r>
        <w:rPr>
          <w:rFonts w:ascii="Times New Roman"/>
          <w:b w:val="false"/>
          <w:i w:val="false"/>
          <w:color w:val="000000"/>
          <w:sz w:val="28"/>
        </w:rPr>
        <w:t xml:space="preserve">
жарналары, міндетті кәсіптік зейнетақы  </w:t>
      </w:r>
      <w:r>
        <w:br/>
      </w:r>
      <w:r>
        <w:rPr>
          <w:rFonts w:ascii="Times New Roman"/>
          <w:b w:val="false"/>
          <w:i w:val="false"/>
          <w:color w:val="000000"/>
          <w:sz w:val="28"/>
        </w:rPr>
        <w:t xml:space="preserve">
жарналары мен әлеуметтік аударымдары    </w:t>
      </w:r>
      <w:r>
        <w:br/>
      </w:r>
      <w:r>
        <w:rPr>
          <w:rFonts w:ascii="Times New Roman"/>
          <w:b w:val="false"/>
          <w:i w:val="false"/>
          <w:color w:val="000000"/>
          <w:sz w:val="28"/>
        </w:rPr>
        <w:t xml:space="preserve">
бойынша берешегінің жоқ (бар) екендігі  </w:t>
      </w:r>
      <w:r>
        <w:br/>
      </w:r>
      <w:r>
        <w:rPr>
          <w:rFonts w:ascii="Times New Roman"/>
          <w:b w:val="false"/>
          <w:i w:val="false"/>
          <w:color w:val="000000"/>
          <w:sz w:val="28"/>
        </w:rPr>
        <w:t xml:space="preserve">
туралы мәліметтер, салық міндеттемесін, </w:t>
      </w:r>
      <w:r>
        <w:br/>
      </w:r>
      <w:r>
        <w:rPr>
          <w:rFonts w:ascii="Times New Roman"/>
          <w:b w:val="false"/>
          <w:i w:val="false"/>
          <w:color w:val="000000"/>
          <w:sz w:val="28"/>
        </w:rPr>
        <w:t xml:space="preserve">
сондай-ақ міндетті зейнетақы жарналарын, </w:t>
      </w:r>
      <w:r>
        <w:br/>
      </w:r>
      <w:r>
        <w:rPr>
          <w:rFonts w:ascii="Times New Roman"/>
          <w:b w:val="false"/>
          <w:i w:val="false"/>
          <w:color w:val="000000"/>
          <w:sz w:val="28"/>
        </w:rPr>
        <w:t xml:space="preserve">
міндетті кәсіптік зейнетақы жарналарын </w:t>
      </w:r>
      <w:r>
        <w:br/>
      </w:r>
      <w:r>
        <w:rPr>
          <w:rFonts w:ascii="Times New Roman"/>
          <w:b w:val="false"/>
          <w:i w:val="false"/>
          <w:color w:val="000000"/>
          <w:sz w:val="28"/>
        </w:rPr>
        <w:t>
есептеу, ұстап қалу және аудару, әлеуметтік</w:t>
      </w:r>
      <w:r>
        <w:br/>
      </w:r>
      <w:r>
        <w:rPr>
          <w:rFonts w:ascii="Times New Roman"/>
          <w:b w:val="false"/>
          <w:i w:val="false"/>
          <w:color w:val="000000"/>
          <w:sz w:val="28"/>
        </w:rPr>
        <w:t>
аударымдарды есептеу және төлеу бойынша</w:t>
      </w:r>
      <w:r>
        <w:br/>
      </w:r>
      <w:r>
        <w:rPr>
          <w:rFonts w:ascii="Times New Roman"/>
          <w:b w:val="false"/>
          <w:i w:val="false"/>
          <w:color w:val="000000"/>
          <w:sz w:val="28"/>
        </w:rPr>
        <w:t>
міндеттемелерді орындау бойынша бюджетпен</w:t>
      </w:r>
      <w:r>
        <w:br/>
      </w:r>
      <w:r>
        <w:rPr>
          <w:rFonts w:ascii="Times New Roman"/>
          <w:b w:val="false"/>
          <w:i w:val="false"/>
          <w:color w:val="000000"/>
          <w:sz w:val="28"/>
        </w:rPr>
        <w:t>
есеп айырысулардың жай-күйі туралы дербес</w:t>
      </w:r>
      <w:r>
        <w:br/>
      </w:r>
      <w:r>
        <w:rPr>
          <w:rFonts w:ascii="Times New Roman"/>
          <w:b w:val="false"/>
          <w:i w:val="false"/>
          <w:color w:val="000000"/>
          <w:sz w:val="28"/>
        </w:rPr>
        <w:t>
шоттан үзінді көшірмелер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287"/>
    <w:bookmarkStart w:name="z867" w:id="288"/>
    <w:p>
      <w:pPr>
        <w:spacing w:after="0"/>
        <w:ind w:left="0"/>
        <w:jc w:val="left"/>
      </w:pPr>
      <w:r>
        <w:rPr>
          <w:rFonts w:ascii="Times New Roman"/>
          <w:b/>
          <w:i w:val="false"/>
          <w:color w:val="000000"/>
        </w:rPr>
        <w:t xml:space="preserve"> 
«Салық берешегінің, міндетті зейнетақы жарналары,</w:t>
      </w:r>
      <w:r>
        <w:br/>
      </w:r>
      <w:r>
        <w:rPr>
          <w:rFonts w:ascii="Times New Roman"/>
          <w:b/>
          <w:i w:val="false"/>
          <w:color w:val="000000"/>
        </w:rPr>
        <w:t>
міндетті кәсіптік зейнетақы жарналары мен әлеуметтік</w:t>
      </w:r>
      <w:r>
        <w:br/>
      </w:r>
      <w:r>
        <w:rPr>
          <w:rFonts w:ascii="Times New Roman"/>
          <w:b/>
          <w:i w:val="false"/>
          <w:color w:val="000000"/>
        </w:rPr>
        <w:t>
аударымдары бойынша берешегінің жоқ (бар) екендігі туралы</w:t>
      </w:r>
      <w:r>
        <w:br/>
      </w:r>
      <w:r>
        <w:rPr>
          <w:rFonts w:ascii="Times New Roman"/>
          <w:b/>
          <w:i w:val="false"/>
          <w:color w:val="000000"/>
        </w:rPr>
        <w:t>
мәліметтер, салық міндеттемесін, сондай-ақ міндетті зейнетақы</w:t>
      </w:r>
      <w:r>
        <w:br/>
      </w:r>
      <w:r>
        <w:rPr>
          <w:rFonts w:ascii="Times New Roman"/>
          <w:b/>
          <w:i w:val="false"/>
          <w:color w:val="000000"/>
        </w:rPr>
        <w:t>
жарналарын, міндетті кәсіптік зейнетақы жарналарын есептеу,</w:t>
      </w:r>
      <w:r>
        <w:br/>
      </w:r>
      <w:r>
        <w:rPr>
          <w:rFonts w:ascii="Times New Roman"/>
          <w:b/>
          <w:i w:val="false"/>
          <w:color w:val="000000"/>
        </w:rPr>
        <w:t>
ұстап қалу және аудару, әлеуметтік аударымдарды есептеу және</w:t>
      </w:r>
      <w:r>
        <w:br/>
      </w:r>
      <w:r>
        <w:rPr>
          <w:rFonts w:ascii="Times New Roman"/>
          <w:b/>
          <w:i w:val="false"/>
          <w:color w:val="000000"/>
        </w:rPr>
        <w:t>
төлеу бойынша міндеттемелерді орындау бойынша бюджетпен есеп</w:t>
      </w:r>
      <w:r>
        <w:br/>
      </w:r>
      <w:r>
        <w:rPr>
          <w:rFonts w:ascii="Times New Roman"/>
          <w:b/>
          <w:i w:val="false"/>
          <w:color w:val="000000"/>
        </w:rPr>
        <w:t>
айырысулардың жай-күйі туралы дербес шоттан үзінді көшірмелер</w:t>
      </w:r>
      <w:r>
        <w:br/>
      </w:r>
      <w:r>
        <w:rPr>
          <w:rFonts w:ascii="Times New Roman"/>
          <w:b/>
          <w:i w:val="false"/>
          <w:color w:val="000000"/>
        </w:rPr>
        <w:t>
беру» мемлекеттік қызмет көрсету бойынша рәсімнің (іс-қимылдың)</w:t>
      </w:r>
      <w:r>
        <w:br/>
      </w:r>
      <w:r>
        <w:rPr>
          <w:rFonts w:ascii="Times New Roman"/>
          <w:b/>
          <w:i w:val="false"/>
          <w:color w:val="000000"/>
        </w:rPr>
        <w:t>
реттілік блок – сызбасы</w:t>
      </w:r>
    </w:p>
    <w:bookmarkEnd w:id="288"/>
    <w:p>
      <w:pPr>
        <w:spacing w:after="0"/>
        <w:ind w:left="0"/>
        <w:jc w:val="both"/>
      </w:pPr>
      <w:r>
        <w:drawing>
          <wp:inline distT="0" distB="0" distL="0" distR="0">
            <wp:extent cx="8534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8534400" cy="1320800"/>
                    </a:xfrm>
                    <a:prstGeom prst="rect">
                      <a:avLst/>
                    </a:prstGeom>
                  </pic:spPr>
                </pic:pic>
              </a:graphicData>
            </a:graphic>
          </wp:inline>
        </w:drawing>
      </w:r>
    </w:p>
    <w:p>
      <w:pPr>
        <w:spacing w:after="0"/>
        <w:ind w:left="0"/>
        <w:jc w:val="both"/>
      </w:pPr>
      <w:r>
        <w:drawing>
          <wp:inline distT="0" distB="0" distL="0" distR="0">
            <wp:extent cx="84963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8496300" cy="3454400"/>
                    </a:xfrm>
                    <a:prstGeom prst="rect">
                      <a:avLst/>
                    </a:prstGeom>
                  </pic:spPr>
                </pic:pic>
              </a:graphicData>
            </a:graphic>
          </wp:inline>
        </w:drawing>
      </w:r>
    </w:p>
    <w:bookmarkStart w:name="z868" w:id="289"/>
    <w:p>
      <w:pPr>
        <w:spacing w:after="0"/>
        <w:ind w:left="0"/>
        <w:jc w:val="both"/>
      </w:pPr>
      <w:r>
        <w:rPr>
          <w:rFonts w:ascii="Times New Roman"/>
          <w:b w:val="false"/>
          <w:i w:val="false"/>
          <w:color w:val="000000"/>
          <w:sz w:val="28"/>
        </w:rPr>
        <w:t xml:space="preserve">
«Салық берешегінің, міндетті зейнетақы  </w:t>
      </w:r>
      <w:r>
        <w:br/>
      </w:r>
      <w:r>
        <w:rPr>
          <w:rFonts w:ascii="Times New Roman"/>
          <w:b w:val="false"/>
          <w:i w:val="false"/>
          <w:color w:val="000000"/>
          <w:sz w:val="28"/>
        </w:rPr>
        <w:t xml:space="preserve">
жарналары, міндетті кәсіптік зейнетақы  </w:t>
      </w:r>
      <w:r>
        <w:br/>
      </w:r>
      <w:r>
        <w:rPr>
          <w:rFonts w:ascii="Times New Roman"/>
          <w:b w:val="false"/>
          <w:i w:val="false"/>
          <w:color w:val="000000"/>
          <w:sz w:val="28"/>
        </w:rPr>
        <w:t xml:space="preserve">
жарналары мен әлеуметтік аударымдары    </w:t>
      </w:r>
      <w:r>
        <w:br/>
      </w:r>
      <w:r>
        <w:rPr>
          <w:rFonts w:ascii="Times New Roman"/>
          <w:b w:val="false"/>
          <w:i w:val="false"/>
          <w:color w:val="000000"/>
          <w:sz w:val="28"/>
        </w:rPr>
        <w:t xml:space="preserve">
бойынша берешегінің жоқ (бар) екендігі  </w:t>
      </w:r>
      <w:r>
        <w:br/>
      </w:r>
      <w:r>
        <w:rPr>
          <w:rFonts w:ascii="Times New Roman"/>
          <w:b w:val="false"/>
          <w:i w:val="false"/>
          <w:color w:val="000000"/>
          <w:sz w:val="28"/>
        </w:rPr>
        <w:t xml:space="preserve">
туралы мәліметтер, салық міндеттемесін, </w:t>
      </w:r>
      <w:r>
        <w:br/>
      </w:r>
      <w:r>
        <w:rPr>
          <w:rFonts w:ascii="Times New Roman"/>
          <w:b w:val="false"/>
          <w:i w:val="false"/>
          <w:color w:val="000000"/>
          <w:sz w:val="28"/>
        </w:rPr>
        <w:t xml:space="preserve">
сондай-ақ міндетті зейнетақы жарналарын, </w:t>
      </w:r>
      <w:r>
        <w:br/>
      </w:r>
      <w:r>
        <w:rPr>
          <w:rFonts w:ascii="Times New Roman"/>
          <w:b w:val="false"/>
          <w:i w:val="false"/>
          <w:color w:val="000000"/>
          <w:sz w:val="28"/>
        </w:rPr>
        <w:t xml:space="preserve">
міндетті кәсіптік зейнетақы жарналарын </w:t>
      </w:r>
      <w:r>
        <w:br/>
      </w:r>
      <w:r>
        <w:rPr>
          <w:rFonts w:ascii="Times New Roman"/>
          <w:b w:val="false"/>
          <w:i w:val="false"/>
          <w:color w:val="000000"/>
          <w:sz w:val="28"/>
        </w:rPr>
        <w:t>
есептеу, ұстап қалу және аудару, әлеуметтік</w:t>
      </w:r>
      <w:r>
        <w:br/>
      </w:r>
      <w:r>
        <w:rPr>
          <w:rFonts w:ascii="Times New Roman"/>
          <w:b w:val="false"/>
          <w:i w:val="false"/>
          <w:color w:val="000000"/>
          <w:sz w:val="28"/>
        </w:rPr>
        <w:t>
аударымдарды есептеу және төлеу бойынша</w:t>
      </w:r>
      <w:r>
        <w:br/>
      </w:r>
      <w:r>
        <w:rPr>
          <w:rFonts w:ascii="Times New Roman"/>
          <w:b w:val="false"/>
          <w:i w:val="false"/>
          <w:color w:val="000000"/>
          <w:sz w:val="28"/>
        </w:rPr>
        <w:t>
міндеттемелерді орындау бойынша бюджетпен</w:t>
      </w:r>
      <w:r>
        <w:br/>
      </w:r>
      <w:r>
        <w:rPr>
          <w:rFonts w:ascii="Times New Roman"/>
          <w:b w:val="false"/>
          <w:i w:val="false"/>
          <w:color w:val="000000"/>
          <w:sz w:val="28"/>
        </w:rPr>
        <w:t>
есеп айырысулардың жай-күйі туралы дербес</w:t>
      </w:r>
      <w:r>
        <w:br/>
      </w:r>
      <w:r>
        <w:rPr>
          <w:rFonts w:ascii="Times New Roman"/>
          <w:b w:val="false"/>
          <w:i w:val="false"/>
          <w:color w:val="000000"/>
          <w:sz w:val="28"/>
        </w:rPr>
        <w:t>
шоттан үзінді көшірмелер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289"/>
    <w:bookmarkStart w:name="z869" w:id="290"/>
    <w:p>
      <w:pPr>
        <w:spacing w:after="0"/>
        <w:ind w:left="0"/>
        <w:jc w:val="left"/>
      </w:pPr>
      <w:r>
        <w:rPr>
          <w:rFonts w:ascii="Times New Roman"/>
          <w:b/>
          <w:i w:val="false"/>
          <w:color w:val="000000"/>
        </w:rPr>
        <w:t xml:space="preserve"> 
Мемлекеттік қызметті ЭҮП арқылы көрсету кезінде өзара</w:t>
      </w:r>
      <w:r>
        <w:br/>
      </w:r>
      <w:r>
        <w:rPr>
          <w:rFonts w:ascii="Times New Roman"/>
          <w:b/>
          <w:i w:val="false"/>
          <w:color w:val="000000"/>
        </w:rPr>
        <w:t>
функционалдық әрекет етудің диаграммасы</w:t>
      </w:r>
    </w:p>
    <w:bookmarkEnd w:id="290"/>
    <w:p>
      <w:pPr>
        <w:spacing w:after="0"/>
        <w:ind w:left="0"/>
        <w:jc w:val="both"/>
      </w:pPr>
      <w:r>
        <w:drawing>
          <wp:inline distT="0" distB="0" distL="0" distR="0">
            <wp:extent cx="75819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581900" cy="3581400"/>
                    </a:xfrm>
                    <a:prstGeom prst="rect">
                      <a:avLst/>
                    </a:prstGeom>
                  </pic:spPr>
                </pic:pic>
              </a:graphicData>
            </a:graphic>
          </wp:inline>
        </w:drawing>
      </w:r>
    </w:p>
    <w:bookmarkStart w:name="z870" w:id="291"/>
    <w:p>
      <w:pPr>
        <w:spacing w:after="0"/>
        <w:ind w:left="0"/>
        <w:jc w:val="left"/>
      </w:pPr>
      <w:r>
        <w:rPr>
          <w:rFonts w:ascii="Times New Roman"/>
          <w:b/>
          <w:i w:val="false"/>
          <w:color w:val="000000"/>
        </w:rPr>
        <w:t xml:space="preserve"> 
Шартты белгілер:</w:t>
      </w:r>
    </w:p>
    <w:bookmarkEnd w:id="291"/>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025900" cy="4864100"/>
                    </a:xfrm>
                    <a:prstGeom prst="rect">
                      <a:avLst/>
                    </a:prstGeom>
                  </pic:spPr>
                </pic:pic>
              </a:graphicData>
            </a:graphic>
          </wp:inline>
        </w:drawing>
      </w:r>
    </w:p>
    <w:bookmarkStart w:name="z871" w:id="292"/>
    <w:p>
      <w:pPr>
        <w:spacing w:after="0"/>
        <w:ind w:left="0"/>
        <w:jc w:val="both"/>
      </w:pPr>
      <w:r>
        <w:rPr>
          <w:rFonts w:ascii="Times New Roman"/>
          <w:b w:val="false"/>
          <w:i w:val="false"/>
          <w:color w:val="000000"/>
          <w:sz w:val="28"/>
        </w:rPr>
        <w:t xml:space="preserve">
«Салық берешегінің, міндетті зейнетақы  </w:t>
      </w:r>
      <w:r>
        <w:br/>
      </w:r>
      <w:r>
        <w:rPr>
          <w:rFonts w:ascii="Times New Roman"/>
          <w:b w:val="false"/>
          <w:i w:val="false"/>
          <w:color w:val="000000"/>
          <w:sz w:val="28"/>
        </w:rPr>
        <w:t xml:space="preserve">
жарналары, міндетті кәсіптік зейнетақы  </w:t>
      </w:r>
      <w:r>
        <w:br/>
      </w:r>
      <w:r>
        <w:rPr>
          <w:rFonts w:ascii="Times New Roman"/>
          <w:b w:val="false"/>
          <w:i w:val="false"/>
          <w:color w:val="000000"/>
          <w:sz w:val="28"/>
        </w:rPr>
        <w:t xml:space="preserve">
жарналары мен әлеуметтік аударымдары    </w:t>
      </w:r>
      <w:r>
        <w:br/>
      </w:r>
      <w:r>
        <w:rPr>
          <w:rFonts w:ascii="Times New Roman"/>
          <w:b w:val="false"/>
          <w:i w:val="false"/>
          <w:color w:val="000000"/>
          <w:sz w:val="28"/>
        </w:rPr>
        <w:t xml:space="preserve">
бойынша берешегінің жоқ (бар) екендігі  </w:t>
      </w:r>
      <w:r>
        <w:br/>
      </w:r>
      <w:r>
        <w:rPr>
          <w:rFonts w:ascii="Times New Roman"/>
          <w:b w:val="false"/>
          <w:i w:val="false"/>
          <w:color w:val="000000"/>
          <w:sz w:val="28"/>
        </w:rPr>
        <w:t xml:space="preserve">
туралы мәліметтер, салық міндеттемесін, </w:t>
      </w:r>
      <w:r>
        <w:br/>
      </w:r>
      <w:r>
        <w:rPr>
          <w:rFonts w:ascii="Times New Roman"/>
          <w:b w:val="false"/>
          <w:i w:val="false"/>
          <w:color w:val="000000"/>
          <w:sz w:val="28"/>
        </w:rPr>
        <w:t xml:space="preserve">
сондай-ақ міндетті зейнетақы жарналарын, </w:t>
      </w:r>
      <w:r>
        <w:br/>
      </w:r>
      <w:r>
        <w:rPr>
          <w:rFonts w:ascii="Times New Roman"/>
          <w:b w:val="false"/>
          <w:i w:val="false"/>
          <w:color w:val="000000"/>
          <w:sz w:val="28"/>
        </w:rPr>
        <w:t xml:space="preserve">
міндетті кәсіптік зейнетақы жарналарын </w:t>
      </w:r>
      <w:r>
        <w:br/>
      </w:r>
      <w:r>
        <w:rPr>
          <w:rFonts w:ascii="Times New Roman"/>
          <w:b w:val="false"/>
          <w:i w:val="false"/>
          <w:color w:val="000000"/>
          <w:sz w:val="28"/>
        </w:rPr>
        <w:t>
есептеу, ұстап қалу және аудару, әлеуметтік</w:t>
      </w:r>
      <w:r>
        <w:br/>
      </w:r>
      <w:r>
        <w:rPr>
          <w:rFonts w:ascii="Times New Roman"/>
          <w:b w:val="false"/>
          <w:i w:val="false"/>
          <w:color w:val="000000"/>
          <w:sz w:val="28"/>
        </w:rPr>
        <w:t>
аударымдарды есептеу және төлеу бойынша</w:t>
      </w:r>
      <w:r>
        <w:br/>
      </w:r>
      <w:r>
        <w:rPr>
          <w:rFonts w:ascii="Times New Roman"/>
          <w:b w:val="false"/>
          <w:i w:val="false"/>
          <w:color w:val="000000"/>
          <w:sz w:val="28"/>
        </w:rPr>
        <w:t>
міндеттемелерді орындау бойынша бюджетпен</w:t>
      </w:r>
      <w:r>
        <w:br/>
      </w:r>
      <w:r>
        <w:rPr>
          <w:rFonts w:ascii="Times New Roman"/>
          <w:b w:val="false"/>
          <w:i w:val="false"/>
          <w:color w:val="000000"/>
          <w:sz w:val="28"/>
        </w:rPr>
        <w:t>
есеп айырысулардың жай-күйі туралы дербес</w:t>
      </w:r>
      <w:r>
        <w:br/>
      </w:r>
      <w:r>
        <w:rPr>
          <w:rFonts w:ascii="Times New Roman"/>
          <w:b w:val="false"/>
          <w:i w:val="false"/>
          <w:color w:val="000000"/>
          <w:sz w:val="28"/>
        </w:rPr>
        <w:t>
шоттан үзінді көшірмелер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5-қосымша              </w:t>
      </w:r>
    </w:p>
    <w:bookmarkEnd w:id="292"/>
    <w:bookmarkStart w:name="z872" w:id="293"/>
    <w:p>
      <w:pPr>
        <w:spacing w:after="0"/>
        <w:ind w:left="0"/>
        <w:jc w:val="left"/>
      </w:pPr>
      <w:r>
        <w:rPr>
          <w:rFonts w:ascii="Times New Roman"/>
          <w:b/>
          <w:i w:val="false"/>
          <w:color w:val="000000"/>
        </w:rPr>
        <w:t xml:space="preserve"> 
Мемлекеттік қызметті СТК арқылы көрсету кезіндегі функционалдық</w:t>
      </w:r>
      <w:r>
        <w:br/>
      </w:r>
      <w:r>
        <w:rPr>
          <w:rFonts w:ascii="Times New Roman"/>
          <w:b/>
          <w:i w:val="false"/>
          <w:color w:val="000000"/>
        </w:rPr>
        <w:t>
өзара іс-қимыл диаграммасы</w:t>
      </w:r>
    </w:p>
    <w:bookmarkEnd w:id="293"/>
    <w:p>
      <w:pPr>
        <w:spacing w:after="0"/>
        <w:ind w:left="0"/>
        <w:jc w:val="both"/>
      </w:pPr>
      <w:r>
        <w:drawing>
          <wp:inline distT="0" distB="0" distL="0" distR="0">
            <wp:extent cx="7962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962900" cy="3492500"/>
                    </a:xfrm>
                    <a:prstGeom prst="rect">
                      <a:avLst/>
                    </a:prstGeom>
                  </pic:spPr>
                </pic:pic>
              </a:graphicData>
            </a:graphic>
          </wp:inline>
        </w:drawing>
      </w:r>
    </w:p>
    <w:bookmarkStart w:name="z873" w:id="294"/>
    <w:p>
      <w:pPr>
        <w:spacing w:after="0"/>
        <w:ind w:left="0"/>
        <w:jc w:val="left"/>
      </w:pPr>
      <w:r>
        <w:rPr>
          <w:rFonts w:ascii="Times New Roman"/>
          <w:b/>
          <w:i w:val="false"/>
          <w:color w:val="000000"/>
        </w:rPr>
        <w:t xml:space="preserve"> 
Шартты белгілер:</w:t>
      </w:r>
    </w:p>
    <w:bookmarkEnd w:id="294"/>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025900" cy="4864100"/>
                    </a:xfrm>
                    <a:prstGeom prst="rect">
                      <a:avLst/>
                    </a:prstGeom>
                  </pic:spPr>
                </pic:pic>
              </a:graphicData>
            </a:graphic>
          </wp:inline>
        </w:drawing>
      </w:r>
    </w:p>
    <w:bookmarkStart w:name="z874" w:id="295"/>
    <w:p>
      <w:pPr>
        <w:spacing w:after="0"/>
        <w:ind w:left="0"/>
        <w:jc w:val="both"/>
      </w:pPr>
      <w:r>
        <w:rPr>
          <w:rFonts w:ascii="Times New Roman"/>
          <w:b w:val="false"/>
          <w:i w:val="false"/>
          <w:color w:val="000000"/>
          <w:sz w:val="28"/>
        </w:rPr>
        <w:t xml:space="preserve">
«Салық берешегінің, міндетті зейнетақы  </w:t>
      </w:r>
      <w:r>
        <w:br/>
      </w:r>
      <w:r>
        <w:rPr>
          <w:rFonts w:ascii="Times New Roman"/>
          <w:b w:val="false"/>
          <w:i w:val="false"/>
          <w:color w:val="000000"/>
          <w:sz w:val="28"/>
        </w:rPr>
        <w:t xml:space="preserve">
жарналары, міндетті кәсіптік зейнетақы  </w:t>
      </w:r>
      <w:r>
        <w:br/>
      </w:r>
      <w:r>
        <w:rPr>
          <w:rFonts w:ascii="Times New Roman"/>
          <w:b w:val="false"/>
          <w:i w:val="false"/>
          <w:color w:val="000000"/>
          <w:sz w:val="28"/>
        </w:rPr>
        <w:t xml:space="preserve">
жарналары мен әлеуметтік аударымдары    </w:t>
      </w:r>
      <w:r>
        <w:br/>
      </w:r>
      <w:r>
        <w:rPr>
          <w:rFonts w:ascii="Times New Roman"/>
          <w:b w:val="false"/>
          <w:i w:val="false"/>
          <w:color w:val="000000"/>
          <w:sz w:val="28"/>
        </w:rPr>
        <w:t xml:space="preserve">
бойынша берешегінің жоқ (бар) екендігі  </w:t>
      </w:r>
      <w:r>
        <w:br/>
      </w:r>
      <w:r>
        <w:rPr>
          <w:rFonts w:ascii="Times New Roman"/>
          <w:b w:val="false"/>
          <w:i w:val="false"/>
          <w:color w:val="000000"/>
          <w:sz w:val="28"/>
        </w:rPr>
        <w:t xml:space="preserve">
туралы мәліметтер, салық міндеттемесін, </w:t>
      </w:r>
      <w:r>
        <w:br/>
      </w:r>
      <w:r>
        <w:rPr>
          <w:rFonts w:ascii="Times New Roman"/>
          <w:b w:val="false"/>
          <w:i w:val="false"/>
          <w:color w:val="000000"/>
          <w:sz w:val="28"/>
        </w:rPr>
        <w:t xml:space="preserve">
сондай-ақ міндетті зейнетақы жарналарын, </w:t>
      </w:r>
      <w:r>
        <w:br/>
      </w:r>
      <w:r>
        <w:rPr>
          <w:rFonts w:ascii="Times New Roman"/>
          <w:b w:val="false"/>
          <w:i w:val="false"/>
          <w:color w:val="000000"/>
          <w:sz w:val="28"/>
        </w:rPr>
        <w:t xml:space="preserve">
міндетті кәсіптік зейнетақы жарналарын </w:t>
      </w:r>
      <w:r>
        <w:br/>
      </w:r>
      <w:r>
        <w:rPr>
          <w:rFonts w:ascii="Times New Roman"/>
          <w:b w:val="false"/>
          <w:i w:val="false"/>
          <w:color w:val="000000"/>
          <w:sz w:val="28"/>
        </w:rPr>
        <w:t>
есептеу, ұстап қалу және аудару, әлеуметтік</w:t>
      </w:r>
      <w:r>
        <w:br/>
      </w:r>
      <w:r>
        <w:rPr>
          <w:rFonts w:ascii="Times New Roman"/>
          <w:b w:val="false"/>
          <w:i w:val="false"/>
          <w:color w:val="000000"/>
          <w:sz w:val="28"/>
        </w:rPr>
        <w:t>
аударымдарды есептеу және төлеу бойынша</w:t>
      </w:r>
      <w:r>
        <w:br/>
      </w:r>
      <w:r>
        <w:rPr>
          <w:rFonts w:ascii="Times New Roman"/>
          <w:b w:val="false"/>
          <w:i w:val="false"/>
          <w:color w:val="000000"/>
          <w:sz w:val="28"/>
        </w:rPr>
        <w:t>
міндеттемелерді орындау бойынша бюджетпен</w:t>
      </w:r>
      <w:r>
        <w:br/>
      </w:r>
      <w:r>
        <w:rPr>
          <w:rFonts w:ascii="Times New Roman"/>
          <w:b w:val="false"/>
          <w:i w:val="false"/>
          <w:color w:val="000000"/>
          <w:sz w:val="28"/>
        </w:rPr>
        <w:t>
есеп айырысулардың жай-күйі туралы дербес</w:t>
      </w:r>
      <w:r>
        <w:br/>
      </w:r>
      <w:r>
        <w:rPr>
          <w:rFonts w:ascii="Times New Roman"/>
          <w:b w:val="false"/>
          <w:i w:val="false"/>
          <w:color w:val="000000"/>
          <w:sz w:val="28"/>
        </w:rPr>
        <w:t>
шоттан үзінді көшірмелер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6-қосымша              </w:t>
      </w:r>
    </w:p>
    <w:bookmarkEnd w:id="295"/>
    <w:bookmarkStart w:name="z875" w:id="296"/>
    <w:p>
      <w:pPr>
        <w:spacing w:after="0"/>
        <w:ind w:left="0"/>
        <w:jc w:val="left"/>
      </w:pPr>
      <w:r>
        <w:rPr>
          <w:rFonts w:ascii="Times New Roman"/>
          <w:b/>
          <w:i w:val="false"/>
          <w:color w:val="000000"/>
        </w:rPr>
        <w:t xml:space="preserve"> 
«Салық берешегінің, міндетті зейнетақы жарналары, міндетті</w:t>
      </w:r>
      <w:r>
        <w:br/>
      </w:r>
      <w:r>
        <w:rPr>
          <w:rFonts w:ascii="Times New Roman"/>
          <w:b/>
          <w:i w:val="false"/>
          <w:color w:val="000000"/>
        </w:rPr>
        <w:t>
кәсіптік зейнетақы жарналары мен әлеуметтік аударымдары бойынша</w:t>
      </w:r>
      <w:r>
        <w:br/>
      </w:r>
      <w:r>
        <w:rPr>
          <w:rFonts w:ascii="Times New Roman"/>
          <w:b/>
          <w:i w:val="false"/>
          <w:color w:val="000000"/>
        </w:rPr>
        <w:t>
берешегінің жоқ (бар) екендігі туралы мәліметтер, салық</w:t>
      </w:r>
      <w:r>
        <w:br/>
      </w:r>
      <w:r>
        <w:rPr>
          <w:rFonts w:ascii="Times New Roman"/>
          <w:b/>
          <w:i w:val="false"/>
          <w:color w:val="000000"/>
        </w:rPr>
        <w:t>
міндеттемесін, сондай-ақ міндетті зейнетақы жарналарын,міндетті</w:t>
      </w:r>
      <w:r>
        <w:br/>
      </w:r>
      <w:r>
        <w:rPr>
          <w:rFonts w:ascii="Times New Roman"/>
          <w:b/>
          <w:i w:val="false"/>
          <w:color w:val="000000"/>
        </w:rPr>
        <w:t>
кәсіптік зейнетақы жарналарын есептеу, ұстап қалу және аудару,</w:t>
      </w:r>
      <w:r>
        <w:br/>
      </w:r>
      <w:r>
        <w:rPr>
          <w:rFonts w:ascii="Times New Roman"/>
          <w:b/>
          <w:i w:val="false"/>
          <w:color w:val="000000"/>
        </w:rPr>
        <w:t>
әлеуметтік аударымдарды есептеу және төлеу бойынша</w:t>
      </w:r>
      <w:r>
        <w:br/>
      </w:r>
      <w:r>
        <w:rPr>
          <w:rFonts w:ascii="Times New Roman"/>
          <w:b/>
          <w:i w:val="false"/>
          <w:color w:val="000000"/>
        </w:rPr>
        <w:t>
міндеттемелерді орындау бойынша бюджетпен есеп айырысулардың</w:t>
      </w:r>
      <w:r>
        <w:br/>
      </w:r>
      <w:r>
        <w:rPr>
          <w:rFonts w:ascii="Times New Roman"/>
          <w:b/>
          <w:i w:val="false"/>
          <w:color w:val="000000"/>
        </w:rPr>
        <w:t>
жай-күйі туралы дербес шоттан үзінді көшірмелер беру»</w:t>
      </w:r>
      <w:r>
        <w:br/>
      </w:r>
      <w:r>
        <w:rPr>
          <w:rFonts w:ascii="Times New Roman"/>
          <w:b/>
          <w:i w:val="false"/>
          <w:color w:val="000000"/>
        </w:rPr>
        <w:t>
мемлекеттік қызмет көрсетудің</w:t>
      </w:r>
      <w:r>
        <w:br/>
      </w:r>
      <w:r>
        <w:rPr>
          <w:rFonts w:ascii="Times New Roman"/>
          <w:b/>
          <w:i w:val="false"/>
          <w:color w:val="000000"/>
        </w:rPr>
        <w:t>
бизнес-үдерістерінің анықтамалығы</w:t>
      </w:r>
    </w:p>
    <w:bookmarkEnd w:id="296"/>
    <w:p>
      <w:pPr>
        <w:spacing w:after="0"/>
        <w:ind w:left="0"/>
        <w:jc w:val="both"/>
      </w:pPr>
      <w:r>
        <w:drawing>
          <wp:inline distT="0" distB="0" distL="0" distR="0">
            <wp:extent cx="87630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8763000" cy="2870200"/>
                    </a:xfrm>
                    <a:prstGeom prst="rect">
                      <a:avLst/>
                    </a:prstGeom>
                  </pic:spPr>
                </pic:pic>
              </a:graphicData>
            </a:graphic>
          </wp:inline>
        </w:drawing>
      </w:r>
    </w:p>
    <w:p>
      <w:pPr>
        <w:spacing w:after="0"/>
        <w:ind w:left="0"/>
        <w:jc w:val="both"/>
      </w:pPr>
      <w:r>
        <w:drawing>
          <wp:inline distT="0" distB="0" distL="0" distR="0">
            <wp:extent cx="72898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289800" cy="18161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407400" cy="2311400"/>
                    </a:xfrm>
                    <a:prstGeom prst="rect">
                      <a:avLst/>
                    </a:prstGeom>
                  </pic:spPr>
                </pic:pic>
              </a:graphicData>
            </a:graphic>
          </wp:inline>
        </w:drawing>
      </w:r>
    </w:p>
    <w:bookmarkStart w:name="z876" w:id="297"/>
    <w:p>
      <w:pPr>
        <w:spacing w:after="0"/>
        <w:ind w:left="0"/>
        <w:jc w:val="both"/>
      </w:pPr>
      <w:r>
        <w:rPr>
          <w:rFonts w:ascii="Times New Roman"/>
          <w:b w:val="false"/>
          <w:i w:val="false"/>
          <w:color w:val="000000"/>
          <w:sz w:val="28"/>
        </w:rPr>
        <w:t xml:space="preserve">
«Салық берешегінің, міндетті зейнетақы  </w:t>
      </w:r>
      <w:r>
        <w:br/>
      </w:r>
      <w:r>
        <w:rPr>
          <w:rFonts w:ascii="Times New Roman"/>
          <w:b w:val="false"/>
          <w:i w:val="false"/>
          <w:color w:val="000000"/>
          <w:sz w:val="28"/>
        </w:rPr>
        <w:t xml:space="preserve">
жарналары, міндетті кәсіптік зейнетақы  </w:t>
      </w:r>
      <w:r>
        <w:br/>
      </w:r>
      <w:r>
        <w:rPr>
          <w:rFonts w:ascii="Times New Roman"/>
          <w:b w:val="false"/>
          <w:i w:val="false"/>
          <w:color w:val="000000"/>
          <w:sz w:val="28"/>
        </w:rPr>
        <w:t xml:space="preserve">
жарналары мен әлеуметтік аударымдары    </w:t>
      </w:r>
      <w:r>
        <w:br/>
      </w:r>
      <w:r>
        <w:rPr>
          <w:rFonts w:ascii="Times New Roman"/>
          <w:b w:val="false"/>
          <w:i w:val="false"/>
          <w:color w:val="000000"/>
          <w:sz w:val="28"/>
        </w:rPr>
        <w:t xml:space="preserve">
бойынша берешегінің жоқ (бар) екендігі  </w:t>
      </w:r>
      <w:r>
        <w:br/>
      </w:r>
      <w:r>
        <w:rPr>
          <w:rFonts w:ascii="Times New Roman"/>
          <w:b w:val="false"/>
          <w:i w:val="false"/>
          <w:color w:val="000000"/>
          <w:sz w:val="28"/>
        </w:rPr>
        <w:t xml:space="preserve">
туралы мәліметтер, салық міндеттемесін, </w:t>
      </w:r>
      <w:r>
        <w:br/>
      </w:r>
      <w:r>
        <w:rPr>
          <w:rFonts w:ascii="Times New Roman"/>
          <w:b w:val="false"/>
          <w:i w:val="false"/>
          <w:color w:val="000000"/>
          <w:sz w:val="28"/>
        </w:rPr>
        <w:t xml:space="preserve">
сондай-ақ міндетті зейнетақы жарналарын, </w:t>
      </w:r>
      <w:r>
        <w:br/>
      </w:r>
      <w:r>
        <w:rPr>
          <w:rFonts w:ascii="Times New Roman"/>
          <w:b w:val="false"/>
          <w:i w:val="false"/>
          <w:color w:val="000000"/>
          <w:sz w:val="28"/>
        </w:rPr>
        <w:t xml:space="preserve">
міндетті кәсіптік зейнетақы жарналарын </w:t>
      </w:r>
      <w:r>
        <w:br/>
      </w:r>
      <w:r>
        <w:rPr>
          <w:rFonts w:ascii="Times New Roman"/>
          <w:b w:val="false"/>
          <w:i w:val="false"/>
          <w:color w:val="000000"/>
          <w:sz w:val="28"/>
        </w:rPr>
        <w:t>
есептеу, ұстап қалу және аудару, әлеуметтік</w:t>
      </w:r>
      <w:r>
        <w:br/>
      </w:r>
      <w:r>
        <w:rPr>
          <w:rFonts w:ascii="Times New Roman"/>
          <w:b w:val="false"/>
          <w:i w:val="false"/>
          <w:color w:val="000000"/>
          <w:sz w:val="28"/>
        </w:rPr>
        <w:t>
аударымдарды есептеу және төлеу бойынша</w:t>
      </w:r>
      <w:r>
        <w:br/>
      </w:r>
      <w:r>
        <w:rPr>
          <w:rFonts w:ascii="Times New Roman"/>
          <w:b w:val="false"/>
          <w:i w:val="false"/>
          <w:color w:val="000000"/>
          <w:sz w:val="28"/>
        </w:rPr>
        <w:t>
міндеттемелерді орындау бойынша бюджетпен</w:t>
      </w:r>
      <w:r>
        <w:br/>
      </w:r>
      <w:r>
        <w:rPr>
          <w:rFonts w:ascii="Times New Roman"/>
          <w:b w:val="false"/>
          <w:i w:val="false"/>
          <w:color w:val="000000"/>
          <w:sz w:val="28"/>
        </w:rPr>
        <w:t>
есеп айырысулардың жай-күйі туралы дербес</w:t>
      </w:r>
      <w:r>
        <w:br/>
      </w:r>
      <w:r>
        <w:rPr>
          <w:rFonts w:ascii="Times New Roman"/>
          <w:b w:val="false"/>
          <w:i w:val="false"/>
          <w:color w:val="000000"/>
          <w:sz w:val="28"/>
        </w:rPr>
        <w:t>
шоттан үзінді көшірмелер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7-қосымша              </w:t>
      </w:r>
    </w:p>
    <w:bookmarkEnd w:id="297"/>
    <w:bookmarkStart w:name="z877" w:id="298"/>
    <w:p>
      <w:pPr>
        <w:spacing w:after="0"/>
        <w:ind w:left="0"/>
        <w:jc w:val="left"/>
      </w:pPr>
      <w:r>
        <w:rPr>
          <w:rFonts w:ascii="Times New Roman"/>
          <w:b/>
          <w:i w:val="false"/>
          <w:color w:val="000000"/>
        </w:rPr>
        <w:t xml:space="preserve"> 
ХҚО арқылы «Салық берешегінің, міндетті зейнетақы жарналары,</w:t>
      </w:r>
      <w:r>
        <w:br/>
      </w:r>
      <w:r>
        <w:rPr>
          <w:rFonts w:ascii="Times New Roman"/>
          <w:b/>
          <w:i w:val="false"/>
          <w:color w:val="000000"/>
        </w:rPr>
        <w:t>
міндетті кәсіптік зейнетақы жарналары мен әлеуметтік</w:t>
      </w:r>
      <w:r>
        <w:br/>
      </w:r>
      <w:r>
        <w:rPr>
          <w:rFonts w:ascii="Times New Roman"/>
          <w:b/>
          <w:i w:val="false"/>
          <w:color w:val="000000"/>
        </w:rPr>
        <w:t>
аударымдары бойынша берешегінің жоқ (бар) екендігі туралы</w:t>
      </w:r>
      <w:r>
        <w:br/>
      </w:r>
      <w:r>
        <w:rPr>
          <w:rFonts w:ascii="Times New Roman"/>
          <w:b/>
          <w:i w:val="false"/>
          <w:color w:val="000000"/>
        </w:rPr>
        <w:t>
мәліметтер, салық міндеттемесін, сондай-ақ міндетті зейнетақы</w:t>
      </w:r>
      <w:r>
        <w:br/>
      </w:r>
      <w:r>
        <w:rPr>
          <w:rFonts w:ascii="Times New Roman"/>
          <w:b/>
          <w:i w:val="false"/>
          <w:color w:val="000000"/>
        </w:rPr>
        <w:t>
жарналарын, міндетті кәсіптік зейнетақы жарналарын есептеу,</w:t>
      </w:r>
      <w:r>
        <w:br/>
      </w:r>
      <w:r>
        <w:rPr>
          <w:rFonts w:ascii="Times New Roman"/>
          <w:b/>
          <w:i w:val="false"/>
          <w:color w:val="000000"/>
        </w:rPr>
        <w:t>
ұстап қалу және аудару, әлеуметтік аударымдарды есептеу және</w:t>
      </w:r>
      <w:r>
        <w:br/>
      </w:r>
      <w:r>
        <w:rPr>
          <w:rFonts w:ascii="Times New Roman"/>
          <w:b/>
          <w:i w:val="false"/>
          <w:color w:val="000000"/>
        </w:rPr>
        <w:t>
төлеу бойынша міндеттемелерді орындау бойынша бюджетпен есеп</w:t>
      </w:r>
      <w:r>
        <w:br/>
      </w:r>
      <w:r>
        <w:rPr>
          <w:rFonts w:ascii="Times New Roman"/>
          <w:b/>
          <w:i w:val="false"/>
          <w:color w:val="000000"/>
        </w:rPr>
        <w:t>
айырысулардың жай-күйі туралы дербес шоттан үзінді көшірмелер</w:t>
      </w:r>
      <w:r>
        <w:br/>
      </w:r>
      <w:r>
        <w:rPr>
          <w:rFonts w:ascii="Times New Roman"/>
          <w:b/>
          <w:i w:val="false"/>
          <w:color w:val="000000"/>
        </w:rPr>
        <w:t>
беру» мемлекеттік қызмет көрсетудің</w:t>
      </w:r>
      <w:r>
        <w:br/>
      </w:r>
      <w:r>
        <w:rPr>
          <w:rFonts w:ascii="Times New Roman"/>
          <w:b/>
          <w:i w:val="false"/>
          <w:color w:val="000000"/>
        </w:rPr>
        <w:t>
бизнес-үдерістерінің анықтамалығы</w:t>
      </w:r>
    </w:p>
    <w:bookmarkEnd w:id="298"/>
    <w:p>
      <w:pPr>
        <w:spacing w:after="0"/>
        <w:ind w:left="0"/>
        <w:jc w:val="both"/>
      </w:pPr>
      <w:r>
        <w:drawing>
          <wp:inline distT="0" distB="0" distL="0" distR="0">
            <wp:extent cx="86487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8648700" cy="2844800"/>
                    </a:xfrm>
                    <a:prstGeom prst="rect">
                      <a:avLst/>
                    </a:prstGeom>
                  </pic:spPr>
                </pic:pic>
              </a:graphicData>
            </a:graphic>
          </wp:inline>
        </w:drawing>
      </w:r>
    </w:p>
    <w:p>
      <w:pPr>
        <w:spacing w:after="0"/>
        <w:ind w:left="0"/>
        <w:jc w:val="both"/>
      </w:pPr>
      <w:r>
        <w:drawing>
          <wp:inline distT="0" distB="0" distL="0" distR="0">
            <wp:extent cx="83693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8369300" cy="2222500"/>
                    </a:xfrm>
                    <a:prstGeom prst="rect">
                      <a:avLst/>
                    </a:prstGeom>
                  </pic:spPr>
                </pic:pic>
              </a:graphicData>
            </a:graphic>
          </wp:inline>
        </w:drawing>
      </w:r>
    </w:p>
    <w:bookmarkStart w:name="z878" w:id="299"/>
    <w:p>
      <w:pPr>
        <w:spacing w:after="0"/>
        <w:ind w:left="0"/>
        <w:jc w:val="both"/>
      </w:pPr>
      <w:r>
        <w:rPr>
          <w:rFonts w:ascii="Times New Roman"/>
          <w:b w:val="false"/>
          <w:i w:val="false"/>
          <w:color w:val="000000"/>
          <w:sz w:val="28"/>
        </w:rPr>
        <w:t xml:space="preserve">
«Салық берешегінің, міндетті зейнетақы  </w:t>
      </w:r>
      <w:r>
        <w:br/>
      </w:r>
      <w:r>
        <w:rPr>
          <w:rFonts w:ascii="Times New Roman"/>
          <w:b w:val="false"/>
          <w:i w:val="false"/>
          <w:color w:val="000000"/>
          <w:sz w:val="28"/>
        </w:rPr>
        <w:t xml:space="preserve">
жарналары, міндетті кәсіптік зейнетақы  </w:t>
      </w:r>
      <w:r>
        <w:br/>
      </w:r>
      <w:r>
        <w:rPr>
          <w:rFonts w:ascii="Times New Roman"/>
          <w:b w:val="false"/>
          <w:i w:val="false"/>
          <w:color w:val="000000"/>
          <w:sz w:val="28"/>
        </w:rPr>
        <w:t xml:space="preserve">
жарналары мен әлеуметтік аударымдары    </w:t>
      </w:r>
      <w:r>
        <w:br/>
      </w:r>
      <w:r>
        <w:rPr>
          <w:rFonts w:ascii="Times New Roman"/>
          <w:b w:val="false"/>
          <w:i w:val="false"/>
          <w:color w:val="000000"/>
          <w:sz w:val="28"/>
        </w:rPr>
        <w:t xml:space="preserve">
бойынша берешегінің жоқ (бар) екендігі  </w:t>
      </w:r>
      <w:r>
        <w:br/>
      </w:r>
      <w:r>
        <w:rPr>
          <w:rFonts w:ascii="Times New Roman"/>
          <w:b w:val="false"/>
          <w:i w:val="false"/>
          <w:color w:val="000000"/>
          <w:sz w:val="28"/>
        </w:rPr>
        <w:t xml:space="preserve">
туралы мәліметтер, салық міндеттемесін, </w:t>
      </w:r>
      <w:r>
        <w:br/>
      </w:r>
      <w:r>
        <w:rPr>
          <w:rFonts w:ascii="Times New Roman"/>
          <w:b w:val="false"/>
          <w:i w:val="false"/>
          <w:color w:val="000000"/>
          <w:sz w:val="28"/>
        </w:rPr>
        <w:t xml:space="preserve">
сондай-ақ міндетті зейнетақы жарналарын, </w:t>
      </w:r>
      <w:r>
        <w:br/>
      </w:r>
      <w:r>
        <w:rPr>
          <w:rFonts w:ascii="Times New Roman"/>
          <w:b w:val="false"/>
          <w:i w:val="false"/>
          <w:color w:val="000000"/>
          <w:sz w:val="28"/>
        </w:rPr>
        <w:t xml:space="preserve">
міндетті кәсіптік зейнетақы жарналарын </w:t>
      </w:r>
      <w:r>
        <w:br/>
      </w:r>
      <w:r>
        <w:rPr>
          <w:rFonts w:ascii="Times New Roman"/>
          <w:b w:val="false"/>
          <w:i w:val="false"/>
          <w:color w:val="000000"/>
          <w:sz w:val="28"/>
        </w:rPr>
        <w:t>
есептеу, ұстап қалу және аудару, әлеуметтік</w:t>
      </w:r>
      <w:r>
        <w:br/>
      </w:r>
      <w:r>
        <w:rPr>
          <w:rFonts w:ascii="Times New Roman"/>
          <w:b w:val="false"/>
          <w:i w:val="false"/>
          <w:color w:val="000000"/>
          <w:sz w:val="28"/>
        </w:rPr>
        <w:t>
аударымдарды есептеу және төлеу бойынша</w:t>
      </w:r>
      <w:r>
        <w:br/>
      </w:r>
      <w:r>
        <w:rPr>
          <w:rFonts w:ascii="Times New Roman"/>
          <w:b w:val="false"/>
          <w:i w:val="false"/>
          <w:color w:val="000000"/>
          <w:sz w:val="28"/>
        </w:rPr>
        <w:t>
міндеттемелерді орындау бойынша бюджетпен</w:t>
      </w:r>
      <w:r>
        <w:br/>
      </w:r>
      <w:r>
        <w:rPr>
          <w:rFonts w:ascii="Times New Roman"/>
          <w:b w:val="false"/>
          <w:i w:val="false"/>
          <w:color w:val="000000"/>
          <w:sz w:val="28"/>
        </w:rPr>
        <w:t>
есеп айырысулардың жай-күйі туралы дербес</w:t>
      </w:r>
      <w:r>
        <w:br/>
      </w:r>
      <w:r>
        <w:rPr>
          <w:rFonts w:ascii="Times New Roman"/>
          <w:b w:val="false"/>
          <w:i w:val="false"/>
          <w:color w:val="000000"/>
          <w:sz w:val="28"/>
        </w:rPr>
        <w:t>
шоттан үзінді көшірмелер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8-қосымша              </w:t>
      </w:r>
    </w:p>
    <w:bookmarkEnd w:id="299"/>
    <w:bookmarkStart w:name="z879" w:id="300"/>
    <w:p>
      <w:pPr>
        <w:spacing w:after="0"/>
        <w:ind w:left="0"/>
        <w:jc w:val="left"/>
      </w:pPr>
      <w:r>
        <w:rPr>
          <w:rFonts w:ascii="Times New Roman"/>
          <w:b/>
          <w:i w:val="false"/>
          <w:color w:val="000000"/>
        </w:rPr>
        <w:t xml:space="preserve"> 
ЭҮП арқылы «Салық берешегінің, міндетті зейнетақы жарналары,</w:t>
      </w:r>
      <w:r>
        <w:br/>
      </w:r>
      <w:r>
        <w:rPr>
          <w:rFonts w:ascii="Times New Roman"/>
          <w:b/>
          <w:i w:val="false"/>
          <w:color w:val="000000"/>
        </w:rPr>
        <w:t>
міндетті кәсіптік зейнетақы жарналары мен әлеуметтік</w:t>
      </w:r>
      <w:r>
        <w:br/>
      </w:r>
      <w:r>
        <w:rPr>
          <w:rFonts w:ascii="Times New Roman"/>
          <w:b/>
          <w:i w:val="false"/>
          <w:color w:val="000000"/>
        </w:rPr>
        <w:t>
аударымдары бойынша берешегінің жоқ (бар) екендігі туралы</w:t>
      </w:r>
      <w:r>
        <w:br/>
      </w:r>
      <w:r>
        <w:rPr>
          <w:rFonts w:ascii="Times New Roman"/>
          <w:b/>
          <w:i w:val="false"/>
          <w:color w:val="000000"/>
        </w:rPr>
        <w:t>
мәліметтер, салық міндеттемесін, сондай-ақ міндетті зейнетақы</w:t>
      </w:r>
      <w:r>
        <w:br/>
      </w:r>
      <w:r>
        <w:rPr>
          <w:rFonts w:ascii="Times New Roman"/>
          <w:b/>
          <w:i w:val="false"/>
          <w:color w:val="000000"/>
        </w:rPr>
        <w:t>
жарналарын, міндетті кәсіптік зейнетақы жарналарын есептеу,</w:t>
      </w:r>
      <w:r>
        <w:br/>
      </w:r>
      <w:r>
        <w:rPr>
          <w:rFonts w:ascii="Times New Roman"/>
          <w:b/>
          <w:i w:val="false"/>
          <w:color w:val="000000"/>
        </w:rPr>
        <w:t>
ұстап қалу және аудару, әлеуметтік аударымдарды есептеу және</w:t>
      </w:r>
      <w:r>
        <w:br/>
      </w:r>
      <w:r>
        <w:rPr>
          <w:rFonts w:ascii="Times New Roman"/>
          <w:b/>
          <w:i w:val="false"/>
          <w:color w:val="000000"/>
        </w:rPr>
        <w:t>
төлеу бойынша міндеттемелерді орындау бойынша бюджетпен есеп</w:t>
      </w:r>
      <w:r>
        <w:br/>
      </w:r>
      <w:r>
        <w:rPr>
          <w:rFonts w:ascii="Times New Roman"/>
          <w:b/>
          <w:i w:val="false"/>
          <w:color w:val="000000"/>
        </w:rPr>
        <w:t>
айырысулардың жай-күйі туралы дербес шоттан үзінді көшірмелер</w:t>
      </w:r>
      <w:r>
        <w:br/>
      </w:r>
      <w:r>
        <w:rPr>
          <w:rFonts w:ascii="Times New Roman"/>
          <w:b/>
          <w:i w:val="false"/>
          <w:color w:val="000000"/>
        </w:rPr>
        <w:t>
беру» мемлекеттік қызмет көрсетудің</w:t>
      </w:r>
      <w:r>
        <w:br/>
      </w:r>
      <w:r>
        <w:rPr>
          <w:rFonts w:ascii="Times New Roman"/>
          <w:b/>
          <w:i w:val="false"/>
          <w:color w:val="000000"/>
        </w:rPr>
        <w:t>
бизнес-үдерістерінің анықтамалығы</w:t>
      </w:r>
    </w:p>
    <w:bookmarkEnd w:id="300"/>
    <w:p>
      <w:pPr>
        <w:spacing w:after="0"/>
        <w:ind w:left="0"/>
        <w:jc w:val="both"/>
      </w:pPr>
      <w:r>
        <w:drawing>
          <wp:inline distT="0" distB="0" distL="0" distR="0">
            <wp:extent cx="86614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661400" cy="2819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496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8496300" cy="15875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8407400" cy="2311400"/>
                    </a:xfrm>
                    <a:prstGeom prst="rect">
                      <a:avLst/>
                    </a:prstGeom>
                  </pic:spPr>
                </pic:pic>
              </a:graphicData>
            </a:graphic>
          </wp:inline>
        </w:drawing>
      </w:r>
    </w:p>
    <w:bookmarkStart w:name="z880" w:id="301"/>
    <w:p>
      <w:pPr>
        <w:spacing w:after="0"/>
        <w:ind w:left="0"/>
        <w:jc w:val="both"/>
      </w:pPr>
      <w:r>
        <w:rPr>
          <w:rFonts w:ascii="Times New Roman"/>
          <w:b w:val="false"/>
          <w:i w:val="false"/>
          <w:color w:val="000000"/>
          <w:sz w:val="28"/>
        </w:rPr>
        <w:t xml:space="preserve">
«Салық берешегінің, міндетті зейнетақы  </w:t>
      </w:r>
      <w:r>
        <w:br/>
      </w:r>
      <w:r>
        <w:rPr>
          <w:rFonts w:ascii="Times New Roman"/>
          <w:b w:val="false"/>
          <w:i w:val="false"/>
          <w:color w:val="000000"/>
          <w:sz w:val="28"/>
        </w:rPr>
        <w:t xml:space="preserve">
жарналары, міндетті кәсіптік зейнетақы  </w:t>
      </w:r>
      <w:r>
        <w:br/>
      </w:r>
      <w:r>
        <w:rPr>
          <w:rFonts w:ascii="Times New Roman"/>
          <w:b w:val="false"/>
          <w:i w:val="false"/>
          <w:color w:val="000000"/>
          <w:sz w:val="28"/>
        </w:rPr>
        <w:t xml:space="preserve">
жарналары мен әлеуметтік аударымдары    </w:t>
      </w:r>
      <w:r>
        <w:br/>
      </w:r>
      <w:r>
        <w:rPr>
          <w:rFonts w:ascii="Times New Roman"/>
          <w:b w:val="false"/>
          <w:i w:val="false"/>
          <w:color w:val="000000"/>
          <w:sz w:val="28"/>
        </w:rPr>
        <w:t xml:space="preserve">
бойынша берешегінің жоқ (бар) екендігі  </w:t>
      </w:r>
      <w:r>
        <w:br/>
      </w:r>
      <w:r>
        <w:rPr>
          <w:rFonts w:ascii="Times New Roman"/>
          <w:b w:val="false"/>
          <w:i w:val="false"/>
          <w:color w:val="000000"/>
          <w:sz w:val="28"/>
        </w:rPr>
        <w:t xml:space="preserve">
туралы мәліметтер, салық міндеттемесін, </w:t>
      </w:r>
      <w:r>
        <w:br/>
      </w:r>
      <w:r>
        <w:rPr>
          <w:rFonts w:ascii="Times New Roman"/>
          <w:b w:val="false"/>
          <w:i w:val="false"/>
          <w:color w:val="000000"/>
          <w:sz w:val="28"/>
        </w:rPr>
        <w:t xml:space="preserve">
сондай-ақ міндетті зейнетақы жарналарын, </w:t>
      </w:r>
      <w:r>
        <w:br/>
      </w:r>
      <w:r>
        <w:rPr>
          <w:rFonts w:ascii="Times New Roman"/>
          <w:b w:val="false"/>
          <w:i w:val="false"/>
          <w:color w:val="000000"/>
          <w:sz w:val="28"/>
        </w:rPr>
        <w:t xml:space="preserve">
міндетті кәсіптік зейнетақы жарналарын </w:t>
      </w:r>
      <w:r>
        <w:br/>
      </w:r>
      <w:r>
        <w:rPr>
          <w:rFonts w:ascii="Times New Roman"/>
          <w:b w:val="false"/>
          <w:i w:val="false"/>
          <w:color w:val="000000"/>
          <w:sz w:val="28"/>
        </w:rPr>
        <w:t>
есептеу, ұстап қалу және аудару, әлеуметтік</w:t>
      </w:r>
      <w:r>
        <w:br/>
      </w:r>
      <w:r>
        <w:rPr>
          <w:rFonts w:ascii="Times New Roman"/>
          <w:b w:val="false"/>
          <w:i w:val="false"/>
          <w:color w:val="000000"/>
          <w:sz w:val="28"/>
        </w:rPr>
        <w:t>
аударымдарды есептеу және төлеу бойынша</w:t>
      </w:r>
      <w:r>
        <w:br/>
      </w:r>
      <w:r>
        <w:rPr>
          <w:rFonts w:ascii="Times New Roman"/>
          <w:b w:val="false"/>
          <w:i w:val="false"/>
          <w:color w:val="000000"/>
          <w:sz w:val="28"/>
        </w:rPr>
        <w:t>
міндеттемелерді орындау бойынша бюджетпен</w:t>
      </w:r>
      <w:r>
        <w:br/>
      </w:r>
      <w:r>
        <w:rPr>
          <w:rFonts w:ascii="Times New Roman"/>
          <w:b w:val="false"/>
          <w:i w:val="false"/>
          <w:color w:val="000000"/>
          <w:sz w:val="28"/>
        </w:rPr>
        <w:t>
есеп айырысулардың жай-күйі туралы дербес</w:t>
      </w:r>
      <w:r>
        <w:br/>
      </w:r>
      <w:r>
        <w:rPr>
          <w:rFonts w:ascii="Times New Roman"/>
          <w:b w:val="false"/>
          <w:i w:val="false"/>
          <w:color w:val="000000"/>
          <w:sz w:val="28"/>
        </w:rPr>
        <w:t>
шоттан үзінді көшірмелер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9-қосымша              </w:t>
      </w:r>
    </w:p>
    <w:bookmarkEnd w:id="301"/>
    <w:bookmarkStart w:name="z881" w:id="302"/>
    <w:p>
      <w:pPr>
        <w:spacing w:after="0"/>
        <w:ind w:left="0"/>
        <w:jc w:val="left"/>
      </w:pPr>
      <w:r>
        <w:rPr>
          <w:rFonts w:ascii="Times New Roman"/>
          <w:b/>
          <w:i w:val="false"/>
          <w:color w:val="000000"/>
        </w:rPr>
        <w:t xml:space="preserve"> 
СТК арқылы «Салық берешегінің, міндетті зейнетақы жарналары,</w:t>
      </w:r>
      <w:r>
        <w:br/>
      </w:r>
      <w:r>
        <w:rPr>
          <w:rFonts w:ascii="Times New Roman"/>
          <w:b/>
          <w:i w:val="false"/>
          <w:color w:val="000000"/>
        </w:rPr>
        <w:t>
міндетті кәсіптік зейнетақы жарналары мен әлеуметтік</w:t>
      </w:r>
      <w:r>
        <w:br/>
      </w:r>
      <w:r>
        <w:rPr>
          <w:rFonts w:ascii="Times New Roman"/>
          <w:b/>
          <w:i w:val="false"/>
          <w:color w:val="000000"/>
        </w:rPr>
        <w:t>
аударымдары бойынша берешегінің жоқ (бар) екендігі туралы</w:t>
      </w:r>
      <w:r>
        <w:br/>
      </w:r>
      <w:r>
        <w:rPr>
          <w:rFonts w:ascii="Times New Roman"/>
          <w:b/>
          <w:i w:val="false"/>
          <w:color w:val="000000"/>
        </w:rPr>
        <w:t>
мәліметтер, салық міндеттемесін, сондай-ақ міндетті зейнетақы</w:t>
      </w:r>
      <w:r>
        <w:br/>
      </w:r>
      <w:r>
        <w:rPr>
          <w:rFonts w:ascii="Times New Roman"/>
          <w:b/>
          <w:i w:val="false"/>
          <w:color w:val="000000"/>
        </w:rPr>
        <w:t>
жарналарын, міндетті кәсіптік зейнетақы жарналарын есептеу,</w:t>
      </w:r>
      <w:r>
        <w:br/>
      </w:r>
      <w:r>
        <w:rPr>
          <w:rFonts w:ascii="Times New Roman"/>
          <w:b/>
          <w:i w:val="false"/>
          <w:color w:val="000000"/>
        </w:rPr>
        <w:t>
ұстап қалу және аудару, әлеуметтік аударымдарды есептеу және</w:t>
      </w:r>
      <w:r>
        <w:br/>
      </w:r>
      <w:r>
        <w:rPr>
          <w:rFonts w:ascii="Times New Roman"/>
          <w:b/>
          <w:i w:val="false"/>
          <w:color w:val="000000"/>
        </w:rPr>
        <w:t>
төлеу бойынша міндеттемелерді орындау бойынша бюджетпен есеп</w:t>
      </w:r>
      <w:r>
        <w:br/>
      </w:r>
      <w:r>
        <w:rPr>
          <w:rFonts w:ascii="Times New Roman"/>
          <w:b/>
          <w:i w:val="false"/>
          <w:color w:val="000000"/>
        </w:rPr>
        <w:t>
айырысулардың жай-күйі туралы дербес шоттан үзінді көшірмелер</w:t>
      </w:r>
      <w:r>
        <w:br/>
      </w:r>
      <w:r>
        <w:rPr>
          <w:rFonts w:ascii="Times New Roman"/>
          <w:b/>
          <w:i w:val="false"/>
          <w:color w:val="000000"/>
        </w:rPr>
        <w:t>
беру» мемлекеттік қызмет көрсетудің</w:t>
      </w:r>
      <w:r>
        <w:br/>
      </w:r>
      <w:r>
        <w:rPr>
          <w:rFonts w:ascii="Times New Roman"/>
          <w:b/>
          <w:i w:val="false"/>
          <w:color w:val="000000"/>
        </w:rPr>
        <w:t>
бизнес-үдерістерінің анықтамалығы</w:t>
      </w:r>
    </w:p>
    <w:bookmarkEnd w:id="302"/>
    <w:p>
      <w:pPr>
        <w:spacing w:after="0"/>
        <w:ind w:left="0"/>
        <w:jc w:val="both"/>
      </w:pPr>
      <w:r>
        <w:drawing>
          <wp:inline distT="0" distB="0" distL="0" distR="0">
            <wp:extent cx="87122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8712200" cy="2730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99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699500" cy="20701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407400" cy="2311400"/>
                    </a:xfrm>
                    <a:prstGeom prst="rect">
                      <a:avLst/>
                    </a:prstGeom>
                  </pic:spPr>
                </pic:pic>
              </a:graphicData>
            </a:graphic>
          </wp:inline>
        </w:drawing>
      </w:r>
    </w:p>
    <w:bookmarkStart w:name="z882" w:id="3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15-қосымша          </w:t>
      </w:r>
    </w:p>
    <w:bookmarkEnd w:id="303"/>
    <w:bookmarkStart w:name="z883" w:id="304"/>
    <w:p>
      <w:pPr>
        <w:spacing w:after="0"/>
        <w:ind w:left="0"/>
        <w:jc w:val="left"/>
      </w:pPr>
      <w:r>
        <w:rPr>
          <w:rFonts w:ascii="Times New Roman"/>
          <w:b/>
          <w:i w:val="false"/>
          <w:color w:val="000000"/>
        </w:rPr>
        <w:t xml:space="preserve"> 
«Қазақстан Республикасындағы көздерден алынған табыстардың</w:t>
      </w:r>
      <w:r>
        <w:br/>
      </w:r>
      <w:r>
        <w:rPr>
          <w:rFonts w:ascii="Times New Roman"/>
          <w:b/>
          <w:i w:val="false"/>
          <w:color w:val="000000"/>
        </w:rPr>
        <w:t>
және ұсталған (төленген) салықтардың сомасы туралы анықтама</w:t>
      </w:r>
      <w:r>
        <w:br/>
      </w:r>
      <w:r>
        <w:rPr>
          <w:rFonts w:ascii="Times New Roman"/>
          <w:b/>
          <w:i w:val="false"/>
          <w:color w:val="000000"/>
        </w:rPr>
        <w:t>
беру» мемлекеттік көрсетілетін қызмет регламенті</w:t>
      </w:r>
    </w:p>
    <w:bookmarkEnd w:id="304"/>
    <w:bookmarkStart w:name="z884" w:id="305"/>
    <w:p>
      <w:pPr>
        <w:spacing w:after="0"/>
        <w:ind w:left="0"/>
        <w:jc w:val="left"/>
      </w:pPr>
      <w:r>
        <w:rPr>
          <w:rFonts w:ascii="Times New Roman"/>
          <w:b/>
          <w:i w:val="false"/>
          <w:color w:val="000000"/>
        </w:rPr>
        <w:t xml:space="preserve"> 
1. Жалпы ережелер</w:t>
      </w:r>
    </w:p>
    <w:bookmarkEnd w:id="305"/>
    <w:bookmarkStart w:name="z885" w:id="306"/>
    <w:p>
      <w:pPr>
        <w:spacing w:after="0"/>
        <w:ind w:left="0"/>
        <w:jc w:val="both"/>
      </w:pPr>
      <w:r>
        <w:rPr>
          <w:rFonts w:ascii="Times New Roman"/>
          <w:b w:val="false"/>
          <w:i w:val="false"/>
          <w:color w:val="000000"/>
          <w:sz w:val="28"/>
        </w:rPr>
        <w:t>
      1.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қызметті (бұдан әрі – мемлекеттік көрсетілетін қызмет) аудандар, қалалар және қалалардағы аудандар бойынша, арнайы экономикалық аймақтар аумақтарындағы салық басқармалары ақпараттарды қабылдау және өңдеу орталықтарында (бұдан әрі – көрсетілетін қызметті берушінің ҚӨО)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көздерден алынған табыстардың және ұсталған (төленген) салықтардың сомасы туралы анықтама (бұдан әрі - анықтама) беру, не Қазақстан Республикасы Үкіметінің 2014 жылғы 5 наурыздағы № 200 қаулысымен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 көрсетуден бас тарту туралы уәжделген жауап мемлекеттік қызметті көрсету нәтижесі болып табылады.</w:t>
      </w:r>
      <w:r>
        <w:br/>
      </w:r>
      <w:r>
        <w:rPr>
          <w:rFonts w:ascii="Times New Roman"/>
          <w:b w:val="false"/>
          <w:i w:val="false"/>
          <w:color w:val="000000"/>
          <w:sz w:val="28"/>
        </w:rPr>
        <w:t>
      Мемлекеттік қызметті көрсету нәтижесін беру нысаны: қағаз түрінде.</w:t>
      </w:r>
    </w:p>
    <w:bookmarkEnd w:id="306"/>
    <w:bookmarkStart w:name="z888" w:id="307"/>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w:t>
      </w:r>
    </w:p>
    <w:bookmarkEnd w:id="307"/>
    <w:bookmarkStart w:name="z889" w:id="308"/>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қағаз жеткізгіште табыс етуі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рәсімі (іс-қимылдары):</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көрсетілетін қызметті алушыдан Стандарттың 9-тармағында көрсетілген құжаттарды қабылдайды – 1 минут; </w:t>
      </w:r>
      <w:r>
        <w:br/>
      </w:r>
      <w:r>
        <w:rPr>
          <w:rFonts w:ascii="Times New Roman"/>
          <w:b w:val="false"/>
          <w:i w:val="false"/>
          <w:color w:val="000000"/>
          <w:sz w:val="28"/>
        </w:rPr>
        <w:t xml:space="preserve">
      жеке басын куәландыратын құжатпен салықтық өтініште көрсетілген деректерді салыстырып тексереді – 2 минут, сонымен қатар: </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xml:space="preserve">
      көрсетілетін қызметті алушының қатысуымен – 5 минут: </w:t>
      </w:r>
      <w:r>
        <w:br/>
      </w:r>
      <w:r>
        <w:rPr>
          <w:rFonts w:ascii="Times New Roman"/>
          <w:b w:val="false"/>
          <w:i w:val="false"/>
          <w:color w:val="000000"/>
          <w:sz w:val="28"/>
        </w:rPr>
        <w:t>
      Стандарттың 9-тармағына сәйкес табыс етілген құжаттар мен қосымшалардың толықтығын;</w:t>
      </w:r>
      <w:r>
        <w:br/>
      </w:r>
      <w:r>
        <w:rPr>
          <w:rFonts w:ascii="Times New Roman"/>
          <w:b w:val="false"/>
          <w:i w:val="false"/>
          <w:color w:val="000000"/>
          <w:sz w:val="28"/>
        </w:rPr>
        <w:t>
      салық төлеушілердің салықтық өтінішінде көрсетілген деректермен Біріктірілген салық ақпараттық жүйесінің (бұдан әрі – БСАЖ) тіркеу деректерінде бар мәліметтермен;</w:t>
      </w:r>
      <w:r>
        <w:br/>
      </w:r>
      <w:r>
        <w:rPr>
          <w:rFonts w:ascii="Times New Roman"/>
          <w:b w:val="false"/>
          <w:i w:val="false"/>
          <w:color w:val="000000"/>
          <w:sz w:val="28"/>
        </w:rPr>
        <w:t>
      заңды тұлғаның басшысының, бюджетпен есеп айырысулар бойынша жауапты қызметкерінің немесе уәкілетті өкілінің БСАЖ-ндегі тіркеу карточкасында көрсетілген деректермен тексереді;</w:t>
      </w:r>
      <w:r>
        <w:br/>
      </w:r>
      <w:r>
        <w:rPr>
          <w:rFonts w:ascii="Times New Roman"/>
          <w:b w:val="false"/>
          <w:i w:val="false"/>
          <w:color w:val="000000"/>
          <w:sz w:val="28"/>
        </w:rPr>
        <w:t>
      салықтық өтінішті БСАЖ-де тіркейді – 5 минут;</w:t>
      </w:r>
      <w:r>
        <w:br/>
      </w:r>
      <w:r>
        <w:rPr>
          <w:rFonts w:ascii="Times New Roman"/>
          <w:b w:val="false"/>
          <w:i w:val="false"/>
          <w:color w:val="000000"/>
          <w:sz w:val="28"/>
        </w:rPr>
        <w:t xml:space="preserve">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 </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құжаттарды өңдейді (резидент еместің салықтық өтініштің деректерін салық төлеушінің және (немесе) салық агентінің салық есептілігі нысандарында көрсетілген деректермен сәйкестігін салыстырады) – 15 күнтізбелік күн;</w:t>
      </w:r>
      <w:r>
        <w:br/>
      </w:r>
      <w:r>
        <w:rPr>
          <w:rFonts w:ascii="Times New Roman"/>
          <w:b w:val="false"/>
          <w:i w:val="false"/>
          <w:color w:val="000000"/>
          <w:sz w:val="28"/>
        </w:rPr>
        <w:t>
      анықтаманы немесе анықтаманы беруден бас тарту туралы уәжделген жауапты әзірлейді – 15 минут;</w:t>
      </w:r>
      <w:r>
        <w:br/>
      </w:r>
      <w:r>
        <w:rPr>
          <w:rFonts w:ascii="Times New Roman"/>
          <w:b w:val="false"/>
          <w:i w:val="false"/>
          <w:color w:val="000000"/>
          <w:sz w:val="28"/>
        </w:rPr>
        <w:t>
      шығыс құжаттарын көрсетілетін қызметті берушінің басшылығына куәландыруға береді – 10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басшылығы шығыс құжатына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4)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5) құжаттарды беруге жауапты қызметкер,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келесі рәсімін (іс-қимылын) орындауды бастау үшін негіз болып қабылданған кіріс құжаттарын БСАЖ электронды түрде жүргізілетін тізімдеме бойынша беру табылады. Құжаттарды қабылдауға жауапты қызметкер тізімдемені екі данада шығарады, тізімдемеге құжаттарды қабылдауға жауапты қызметкер және құжаттарды өңдеуге жауапты қызметкер қолдарын қояды – бір дана қабылдау тобының қызметкерінде қалады, бір дана құжаттармен бірге өңдеуге жауапты қызметкерге беріледі.</w:t>
      </w:r>
    </w:p>
    <w:bookmarkEnd w:id="308"/>
    <w:bookmarkStart w:name="z897" w:id="309"/>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309"/>
    <w:bookmarkStart w:name="z898" w:id="310"/>
    <w:p>
      <w:pPr>
        <w:spacing w:after="0"/>
        <w:ind w:left="0"/>
        <w:jc w:val="both"/>
      </w:pPr>
      <w:r>
        <w:rPr>
          <w:rFonts w:ascii="Times New Roman"/>
          <w:b w:val="false"/>
          <w:i w:val="false"/>
          <w:color w:val="000000"/>
          <w:sz w:val="28"/>
        </w:rPr>
        <w:t>
      7. Мемлекеттік қызмет көрсету үдерісіне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көрсетілетін қызметті алушы табыс еткен құжаттарды қабылдайды, тексереді және тіркейді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регламентінің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құжаттарды өңдеуге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құжаттарды өңдейді (резидент еместің салықтық өтініштің деректерін салық төлеушінің және (немесе) салық агентінің салық есептілігі нысандарында көрсетілген деректермен сәйкестігін салыстырады), анықтаманы немесе анықтаманы беруден бас тарту туралы уәжделген жауапты әзірлейді және шығыс құжаттарын көрсетілетін қызметті берушінің басшылығына куәландыруға береді – 15 күнтізбелік күн.</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басшылығы шығыс құжатына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12.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13. Құжаттарды беруге жауапты қызметкер, көрсетілетін қызметті алушы талонмен және жеке басын куәландыратын құжатпен жүгінген кезде Журналыға шығыс құжаттарын тіркейді және оларды Журналына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14. «Қазақстан Республикасындағы көздерден алынған табыстардың және ұсталған (төленген) салықтардың сомасы туралы анықтама беру»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«Қазақстан Республикасындағы көздерден алынған табыстардың және ұсталған (төленген) салықтардың сомасы туралы анықтама беру»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310"/>
    <w:bookmarkStart w:name="z907" w:id="311"/>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көздерден алынған табыстардың      </w:t>
      </w:r>
      <w:r>
        <w:br/>
      </w:r>
      <w:r>
        <w:rPr>
          <w:rFonts w:ascii="Times New Roman"/>
          <w:b w:val="false"/>
          <w:i w:val="false"/>
          <w:color w:val="000000"/>
          <w:sz w:val="28"/>
        </w:rPr>
        <w:t xml:space="preserve">
және ұсталған (төленген) салықтардың  </w:t>
      </w:r>
      <w:r>
        <w:br/>
      </w:r>
      <w:r>
        <w:rPr>
          <w:rFonts w:ascii="Times New Roman"/>
          <w:b w:val="false"/>
          <w:i w:val="false"/>
          <w:color w:val="000000"/>
          <w:sz w:val="28"/>
        </w:rPr>
        <w:t>
сомасы туралы анықтама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311"/>
    <w:p>
      <w:pPr>
        <w:spacing w:after="0"/>
        <w:ind w:left="0"/>
        <w:jc w:val="both"/>
      </w:pPr>
      <w:r>
        <w:rPr>
          <w:rFonts w:ascii="Times New Roman"/>
          <w:b w:val="false"/>
          <w:i w:val="false"/>
          <w:color w:val="000000"/>
          <w:sz w:val="28"/>
        </w:rPr>
        <w:t>нысан</w:t>
      </w:r>
    </w:p>
    <w:bookmarkStart w:name="z908" w:id="312"/>
    <w:p>
      <w:pPr>
        <w:spacing w:after="0"/>
        <w:ind w:left="0"/>
        <w:jc w:val="left"/>
      </w:pPr>
      <w:r>
        <w:rPr>
          <w:rFonts w:ascii="Times New Roman"/>
          <w:b/>
          <w:i w:val="false"/>
          <w:color w:val="000000"/>
        </w:rPr>
        <w:t xml:space="preserve"> 
Салықтық өтініштің қабылданғаны туралы талон</w:t>
      </w:r>
    </w:p>
    <w:bookmarkEnd w:id="312"/>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845300" cy="4267200"/>
                    </a:xfrm>
                    <a:prstGeom prst="rect">
                      <a:avLst/>
                    </a:prstGeom>
                  </pic:spPr>
                </pic:pic>
              </a:graphicData>
            </a:graphic>
          </wp:inline>
        </w:drawing>
      </w:r>
    </w:p>
    <w:bookmarkStart w:name="z909" w:id="313"/>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көздерден алынған табыстардың      </w:t>
      </w:r>
      <w:r>
        <w:br/>
      </w:r>
      <w:r>
        <w:rPr>
          <w:rFonts w:ascii="Times New Roman"/>
          <w:b w:val="false"/>
          <w:i w:val="false"/>
          <w:color w:val="000000"/>
          <w:sz w:val="28"/>
        </w:rPr>
        <w:t xml:space="preserve">
және ұсталған (төленген) салықтардың  </w:t>
      </w:r>
      <w:r>
        <w:br/>
      </w:r>
      <w:r>
        <w:rPr>
          <w:rFonts w:ascii="Times New Roman"/>
          <w:b w:val="false"/>
          <w:i w:val="false"/>
          <w:color w:val="000000"/>
          <w:sz w:val="28"/>
        </w:rPr>
        <w:t>
сомасы туралы анықтама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313"/>
    <w:p>
      <w:pPr>
        <w:spacing w:after="0"/>
        <w:ind w:left="0"/>
        <w:jc w:val="both"/>
      </w:pPr>
      <w:r>
        <w:rPr>
          <w:rFonts w:ascii="Times New Roman"/>
          <w:b w:val="false"/>
          <w:i w:val="false"/>
          <w:color w:val="000000"/>
          <w:sz w:val="28"/>
        </w:rPr>
        <w:t>нысан</w:t>
      </w:r>
    </w:p>
    <w:bookmarkStart w:name="z910" w:id="314"/>
    <w:p>
      <w:pPr>
        <w:spacing w:after="0"/>
        <w:ind w:left="0"/>
        <w:jc w:val="left"/>
      </w:pPr>
      <w:r>
        <w:rPr>
          <w:rFonts w:ascii="Times New Roman"/>
          <w:b/>
          <w:i w:val="false"/>
          <w:color w:val="000000"/>
        </w:rPr>
        <w:t xml:space="preserve"> 
Шығыс құжаттарын беру журналы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 күні</w:t>
            </w:r>
          </w:p>
        </w:tc>
      </w:tr>
      <w:tr>
        <w:trPr>
          <w:trHeight w:val="85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911" w:id="315"/>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көздерден алынған табыстардың      </w:t>
      </w:r>
      <w:r>
        <w:br/>
      </w:r>
      <w:r>
        <w:rPr>
          <w:rFonts w:ascii="Times New Roman"/>
          <w:b w:val="false"/>
          <w:i w:val="false"/>
          <w:color w:val="000000"/>
          <w:sz w:val="28"/>
        </w:rPr>
        <w:t xml:space="preserve">
және ұсталған (төленген) салықтардың  </w:t>
      </w:r>
      <w:r>
        <w:br/>
      </w:r>
      <w:r>
        <w:rPr>
          <w:rFonts w:ascii="Times New Roman"/>
          <w:b w:val="false"/>
          <w:i w:val="false"/>
          <w:color w:val="000000"/>
          <w:sz w:val="28"/>
        </w:rPr>
        <w:t>
сомасы туралы анықтама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315"/>
    <w:bookmarkStart w:name="z912" w:id="316"/>
    <w:p>
      <w:pPr>
        <w:spacing w:after="0"/>
        <w:ind w:left="0"/>
        <w:jc w:val="left"/>
      </w:pPr>
      <w:r>
        <w:rPr>
          <w:rFonts w:ascii="Times New Roman"/>
          <w:b/>
          <w:i w:val="false"/>
          <w:color w:val="000000"/>
        </w:rPr>
        <w:t xml:space="preserve"> 
«Қазақстан Республикасындағы көздерден алынған табыстардың және</w:t>
      </w:r>
      <w:r>
        <w:br/>
      </w:r>
      <w:r>
        <w:rPr>
          <w:rFonts w:ascii="Times New Roman"/>
          <w:b/>
          <w:i w:val="false"/>
          <w:color w:val="000000"/>
        </w:rPr>
        <w:t>
ұсталған (төленген) салықтардың сомасы туралы анықтама беру»</w:t>
      </w:r>
      <w:r>
        <w:br/>
      </w:r>
      <w:r>
        <w:rPr>
          <w:rFonts w:ascii="Times New Roman"/>
          <w:b/>
          <w:i w:val="false"/>
          <w:color w:val="000000"/>
        </w:rPr>
        <w:t>
мемлекеттік қызмет көрсету бойынша рәсімнің (іс-қимылдың)</w:t>
      </w:r>
      <w:r>
        <w:br/>
      </w:r>
      <w:r>
        <w:rPr>
          <w:rFonts w:ascii="Times New Roman"/>
          <w:b/>
          <w:i w:val="false"/>
          <w:color w:val="000000"/>
        </w:rPr>
        <w:t>
реттілік блок - сызбасы</w:t>
      </w:r>
    </w:p>
    <w:bookmarkEnd w:id="316"/>
    <w:p>
      <w:pPr>
        <w:spacing w:after="0"/>
        <w:ind w:left="0"/>
        <w:jc w:val="both"/>
      </w:pPr>
      <w:r>
        <w:drawing>
          <wp:inline distT="0" distB="0" distL="0" distR="0">
            <wp:extent cx="8826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8826500" cy="3022600"/>
                    </a:xfrm>
                    <a:prstGeom prst="rect">
                      <a:avLst/>
                    </a:prstGeom>
                  </pic:spPr>
                </pic:pic>
              </a:graphicData>
            </a:graphic>
          </wp:inline>
        </w:drawing>
      </w:r>
    </w:p>
    <w:bookmarkStart w:name="z913" w:id="317"/>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көздерден алынған табыстардың      </w:t>
      </w:r>
      <w:r>
        <w:br/>
      </w:r>
      <w:r>
        <w:rPr>
          <w:rFonts w:ascii="Times New Roman"/>
          <w:b w:val="false"/>
          <w:i w:val="false"/>
          <w:color w:val="000000"/>
          <w:sz w:val="28"/>
        </w:rPr>
        <w:t xml:space="preserve">
және ұсталған (төленген) салықтардың  </w:t>
      </w:r>
      <w:r>
        <w:br/>
      </w:r>
      <w:r>
        <w:rPr>
          <w:rFonts w:ascii="Times New Roman"/>
          <w:b w:val="false"/>
          <w:i w:val="false"/>
          <w:color w:val="000000"/>
          <w:sz w:val="28"/>
        </w:rPr>
        <w:t>
сомасы туралы анықтама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317"/>
    <w:bookmarkStart w:name="z914" w:id="318"/>
    <w:p>
      <w:pPr>
        <w:spacing w:after="0"/>
        <w:ind w:left="0"/>
        <w:jc w:val="left"/>
      </w:pPr>
      <w:r>
        <w:rPr>
          <w:rFonts w:ascii="Times New Roman"/>
          <w:b/>
          <w:i w:val="false"/>
          <w:color w:val="000000"/>
        </w:rPr>
        <w:t xml:space="preserve"> 
«Қазақстан Республикасындағы көздерден алынған табыстардың және</w:t>
      </w:r>
      <w:r>
        <w:br/>
      </w:r>
      <w:r>
        <w:rPr>
          <w:rFonts w:ascii="Times New Roman"/>
          <w:b/>
          <w:i w:val="false"/>
          <w:color w:val="000000"/>
        </w:rPr>
        <w:t>
ұсталған (төленген) салықтардың сомасы туралы анықтама беру»</w:t>
      </w:r>
      <w:r>
        <w:br/>
      </w:r>
      <w:r>
        <w:rPr>
          <w:rFonts w:ascii="Times New Roman"/>
          <w:b/>
          <w:i w:val="false"/>
          <w:color w:val="000000"/>
        </w:rPr>
        <w:t>
мемлекеттік қызмет көрсетудің бизнес-үдерістерінің анықтамалығы</w:t>
      </w:r>
    </w:p>
    <w:bookmarkEnd w:id="318"/>
    <w:p>
      <w:pPr>
        <w:spacing w:after="0"/>
        <w:ind w:left="0"/>
        <w:jc w:val="both"/>
      </w:pPr>
      <w:r>
        <w:drawing>
          <wp:inline distT="0" distB="0" distL="0" distR="0">
            <wp:extent cx="88138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813800" cy="40767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8407400" cy="2311400"/>
                    </a:xfrm>
                    <a:prstGeom prst="rect">
                      <a:avLst/>
                    </a:prstGeom>
                  </pic:spPr>
                </pic:pic>
              </a:graphicData>
            </a:graphic>
          </wp:inline>
        </w:drawing>
      </w:r>
    </w:p>
    <w:bookmarkStart w:name="z915" w:id="3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16-қосымша            </w:t>
      </w:r>
    </w:p>
    <w:bookmarkEnd w:id="319"/>
    <w:bookmarkStart w:name="z916" w:id="320"/>
    <w:p>
      <w:pPr>
        <w:spacing w:after="0"/>
        <w:ind w:left="0"/>
        <w:jc w:val="left"/>
      </w:pPr>
      <w:r>
        <w:rPr>
          <w:rFonts w:ascii="Times New Roman"/>
          <w:b/>
          <w:i w:val="false"/>
          <w:color w:val="000000"/>
        </w:rPr>
        <w:t xml:space="preserve"> 
«Салық резиденттігін растау» мемлекеттік көрсетілетін қызмет</w:t>
      </w:r>
      <w:r>
        <w:br/>
      </w:r>
      <w:r>
        <w:rPr>
          <w:rFonts w:ascii="Times New Roman"/>
          <w:b/>
          <w:i w:val="false"/>
          <w:color w:val="000000"/>
        </w:rPr>
        <w:t>
регламенті</w:t>
      </w:r>
    </w:p>
    <w:bookmarkEnd w:id="320"/>
    <w:bookmarkStart w:name="z917" w:id="321"/>
    <w:p>
      <w:pPr>
        <w:spacing w:after="0"/>
        <w:ind w:left="0"/>
        <w:jc w:val="left"/>
      </w:pPr>
      <w:r>
        <w:rPr>
          <w:rFonts w:ascii="Times New Roman"/>
          <w:b/>
          <w:i w:val="false"/>
          <w:color w:val="000000"/>
        </w:rPr>
        <w:t xml:space="preserve"> 
1. Жалпы ережелер</w:t>
      </w:r>
    </w:p>
    <w:bookmarkEnd w:id="321"/>
    <w:bookmarkStart w:name="z918" w:id="322"/>
    <w:p>
      <w:pPr>
        <w:spacing w:after="0"/>
        <w:ind w:left="0"/>
        <w:jc w:val="both"/>
      </w:pPr>
      <w:r>
        <w:rPr>
          <w:rFonts w:ascii="Times New Roman"/>
          <w:b w:val="false"/>
          <w:i w:val="false"/>
          <w:color w:val="000000"/>
          <w:sz w:val="28"/>
        </w:rPr>
        <w:t>
      1. «Салық резиденттігін растау» мемлекеттік қызметті (бұдан әрі – көрсетілетін мемлекеттік қызмет) облыстар, Астана және Алматы қалалары бойынша салық органдары (бұдан әрі – көрсетілетін қызметті беруші),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уәкілетті орган белгілеген нысан бойынша резиденттігін растайтын құжатты беру;</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2014 жылғы 5 наурыздағы № 200 қаулысымен бекітілген «Салық резиденттігін растау»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бас тарту туралы уәжделген жауабы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322"/>
    <w:bookmarkStart w:name="z923" w:id="323"/>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xml:space="preserve">
құрылымдық бөлімшелерінің (қызметкерлерінің) </w:t>
      </w:r>
      <w:r>
        <w:br/>
      </w:r>
      <w:r>
        <w:rPr>
          <w:rFonts w:ascii="Times New Roman"/>
          <w:b/>
          <w:i w:val="false"/>
          <w:color w:val="000000"/>
        </w:rPr>
        <w:t>
іс-қимылы тәртібі</w:t>
      </w:r>
    </w:p>
    <w:bookmarkEnd w:id="323"/>
    <w:bookmarkStart w:name="z924" w:id="324"/>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немесе электрондық сауалды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көрсетілетін қызметті алушыдан Стандарттың 9-тармағында көрсетілген құжаттарды қабылдайды – 1 минут; </w:t>
      </w:r>
      <w:r>
        <w:br/>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көрсетілетін қызмет алушының көзінше – 5 минут:</w:t>
      </w:r>
      <w:r>
        <w:br/>
      </w:r>
      <w:r>
        <w:rPr>
          <w:rFonts w:ascii="Times New Roman"/>
          <w:b w:val="false"/>
          <w:i w:val="false"/>
          <w:color w:val="000000"/>
          <w:sz w:val="28"/>
        </w:rPr>
        <w:t>
      Стандарттың 9-тармағына сәйкес ұсынылған құжаттардың және қосымшалардың толықтығын;</w:t>
      </w:r>
      <w:r>
        <w:br/>
      </w:r>
      <w:r>
        <w:rPr>
          <w:rFonts w:ascii="Times New Roman"/>
          <w:b w:val="false"/>
          <w:i w:val="false"/>
          <w:color w:val="000000"/>
          <w:sz w:val="28"/>
        </w:rPr>
        <w:t>
      салық төлеушінің салықтық өтініштегі көрсетілген деректерді Біріктірілген салықтық ақпараттық жүйенің (бұдан әрі – БСАЖ) тіркеу деректеріндегі бар мәліметтермен салыстырып тексереді;</w:t>
      </w:r>
      <w:r>
        <w:br/>
      </w:r>
      <w:r>
        <w:rPr>
          <w:rFonts w:ascii="Times New Roman"/>
          <w:b w:val="false"/>
          <w:i w:val="false"/>
          <w:color w:val="000000"/>
          <w:sz w:val="28"/>
        </w:rPr>
        <w:t>
      салықтық өтінішті БСАЖ-де тіркейді - 5 минут;</w:t>
      </w:r>
      <w:r>
        <w:br/>
      </w:r>
      <w:r>
        <w:rPr>
          <w:rFonts w:ascii="Times New Roman"/>
          <w:b w:val="false"/>
          <w:i w:val="false"/>
          <w:color w:val="000000"/>
          <w:sz w:val="28"/>
        </w:rPr>
        <w:t>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- 3 минут;</w:t>
      </w:r>
      <w:r>
        <w:br/>
      </w:r>
      <w:r>
        <w:rPr>
          <w:rFonts w:ascii="Times New Roman"/>
          <w:b w:val="false"/>
          <w:i w:val="false"/>
          <w:color w:val="000000"/>
          <w:sz w:val="28"/>
        </w:rPr>
        <w:t>
      салықтық өтінішті БСАЖ-не енгізеді, шығыс құжаттарын өңдейді, уәкілетті орган бекіткен нысан бойынша резиденттігін растайтын құжатты немесе осы мемлекеттік көрсетілетін қызмет стандарттының 10-тармағында көрсетілген жағдайда және негізде бас тартуы туралы уәжделенген жауабын береді – күнтізбелік 15 күн;</w:t>
      </w:r>
      <w:r>
        <w:br/>
      </w:r>
      <w:r>
        <w:rPr>
          <w:rFonts w:ascii="Times New Roman"/>
          <w:b w:val="false"/>
          <w:i w:val="false"/>
          <w:color w:val="000000"/>
          <w:sz w:val="28"/>
        </w:rPr>
        <w:t xml:space="preserve">
      шығыс құжатты басып шығарады – 5 минут; </w:t>
      </w:r>
      <w:r>
        <w:br/>
      </w:r>
      <w:r>
        <w:rPr>
          <w:rFonts w:ascii="Times New Roman"/>
          <w:b w:val="false"/>
          <w:i w:val="false"/>
          <w:color w:val="000000"/>
          <w:sz w:val="28"/>
        </w:rPr>
        <w:t xml:space="preserve">
      көрсетілетін қызметті берушінің басшысына шығыс құжатты растауға береді – 10 минут;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шығыс құжаттарға қол қояды, мөрмен куәландырады – 3 сағат; </w:t>
      </w:r>
      <w:r>
        <w:br/>
      </w:r>
      <w:r>
        <w:rPr>
          <w:rFonts w:ascii="Times New Roman"/>
          <w:b w:val="false"/>
          <w:i w:val="false"/>
          <w:color w:val="000000"/>
          <w:sz w:val="28"/>
        </w:rPr>
        <w:t>
</w:t>
      </w:r>
      <w:r>
        <w:rPr>
          <w:rFonts w:ascii="Times New Roman"/>
          <w:b w:val="false"/>
          <w:i w:val="false"/>
          <w:color w:val="000000"/>
          <w:sz w:val="28"/>
        </w:rPr>
        <w:t>
      3) құжаттарды беруге жауапты қызметкер,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 (іс-әрекет) көрсетудің келесі үдерісінің басталу негізі автоматты режімде БСАЖ-де тізімдемені қалыптастыру болып табылады.</w:t>
      </w:r>
    </w:p>
    <w:bookmarkEnd w:id="324"/>
    <w:bookmarkStart w:name="z930" w:id="325"/>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325"/>
    <w:bookmarkStart w:name="z931" w:id="326"/>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 берушінің қызметкері көрсетілетін қызмет алушының берген құжаттарды қабылдайды, тексереді және тіркейді – 20 минут.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қызметкері кіріс құжаттарын өндейді, уәкілетті орган бекіткен нысан бойынша резиденттігін растайтын құжатты немесе осы мемлекеттік көрсетілетін қызмет стандарттының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және негізде бас тартуы туралы уәжделенген жауабын береді – күнтізбелік 15 күн;</w:t>
      </w:r>
      <w:r>
        <w:br/>
      </w:r>
      <w:r>
        <w:rPr>
          <w:rFonts w:ascii="Times New Roman"/>
          <w:b w:val="false"/>
          <w:i w:val="false"/>
          <w:color w:val="000000"/>
          <w:sz w:val="28"/>
        </w:rPr>
        <w:t xml:space="preserve">
      шығыс құжатты басып шығарады, қызметті берушінің басшысына растауға береді – 15 минут. </w:t>
      </w:r>
      <w:r>
        <w:br/>
      </w:r>
      <w:r>
        <w:rPr>
          <w:rFonts w:ascii="Times New Roman"/>
          <w:b w:val="false"/>
          <w:i w:val="false"/>
          <w:color w:val="000000"/>
          <w:sz w:val="28"/>
        </w:rPr>
        <w:t>
</w:t>
      </w:r>
      <w:r>
        <w:rPr>
          <w:rFonts w:ascii="Times New Roman"/>
          <w:b w:val="false"/>
          <w:i w:val="false"/>
          <w:color w:val="000000"/>
          <w:sz w:val="28"/>
        </w:rPr>
        <w:t xml:space="preserve">
      10. Көрсетілетін қызметті берушінің басшысы шығыс құжаттарға қол қояды, мөртаңба басып растайды – 3 сағат. </w:t>
      </w:r>
      <w:r>
        <w:br/>
      </w:r>
      <w:r>
        <w:rPr>
          <w:rFonts w:ascii="Times New Roman"/>
          <w:b w:val="false"/>
          <w:i w:val="false"/>
          <w:color w:val="000000"/>
          <w:sz w:val="28"/>
        </w:rPr>
        <w:t>
</w:t>
      </w:r>
      <w:r>
        <w:rPr>
          <w:rFonts w:ascii="Times New Roman"/>
          <w:b w:val="false"/>
          <w:i w:val="false"/>
          <w:color w:val="000000"/>
          <w:sz w:val="28"/>
        </w:rPr>
        <w:t xml:space="preserve">
      11. Құжаттарды беруге жауапты қызметкер қызметті алушы талонмен және жеке басын куәландыратын құжаттармен жүгінген кезде шығыс құжаттарын беретін Журналда тіркейді және Журналға қол қойдырып қолма-қол береді – 10 минут. </w:t>
      </w:r>
      <w:r>
        <w:br/>
      </w:r>
      <w:r>
        <w:rPr>
          <w:rFonts w:ascii="Times New Roman"/>
          <w:b w:val="false"/>
          <w:i w:val="false"/>
          <w:color w:val="000000"/>
          <w:sz w:val="28"/>
        </w:rPr>
        <w:t>
</w:t>
      </w:r>
      <w:r>
        <w:rPr>
          <w:rFonts w:ascii="Times New Roman"/>
          <w:b w:val="false"/>
          <w:i w:val="false"/>
          <w:color w:val="000000"/>
          <w:sz w:val="28"/>
        </w:rPr>
        <w:t>
      12. «Салық резиденттігін растау»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26"/>
    <w:bookmarkStart w:name="z937" w:id="327"/>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327"/>
    <w:bookmarkStart w:name="z938" w:id="328"/>
    <w:p>
      <w:pPr>
        <w:spacing w:after="0"/>
        <w:ind w:left="0"/>
        <w:jc w:val="both"/>
      </w:pPr>
      <w:r>
        <w:rPr>
          <w:rFonts w:ascii="Times New Roman"/>
          <w:b w:val="false"/>
          <w:i w:val="false"/>
          <w:color w:val="000000"/>
          <w:sz w:val="28"/>
        </w:rPr>
        <w:t>
      13. Қызметті берушінің және қызметті алушының ЭҮП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(ЭҮП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өзiнiң электрондық цифрлы қолтаңбалы (бұдан әрі – ЭЦҚ) тiркеу куәлiгiнiң көмегiмен немесе жеке сәйкестендіру нөмірі/бизнес сәйкестендіру нөмірі (бұдан әрі - ЖСН/БСН) және пароль арқылы алушыны ЭҮП тiркеудi жүзеге асырады (ЭҮП-да тiркелмеген қызметті алушылар үшiн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1-үдеріс - қызметті алушының ЖСН/БСН енгізу үдерісі (авторландыру үдерісі) немесе мемлекеттік қызметті алу үшін ЭЦҚ тіркеу куәлігінің көмегімен ЭҮП-да парольді авторландыру; </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ЭҮП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көрсетілетін қызмет регламентінде көрсетілген мемлекеттік қызметті таңдап алуы, сондай-ақ қызметті алушының деректерi туралы электрондық үкімет шлюзі (бұдан әрі – ЭҮШ) арқылы жеке тұлғаның мемлекеттік деректер қорынан/заңды тұлғаның мемлекеттік деректер қорынан (бұдан әрі - ЖТ МДҚ/ЗТ МДҚ) автоматты сауалдар жіберу;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ЖТ МДҚ/ЗТ МДҚ-ғы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 қызметті алушының ЖТ МДҚ/ЗТ МДҚ-да деректері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ЭҮП-да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ЭЦҚ арқылы мемлекеттік қызмет көрсетуі үшін сауалды куәландыруы және ЭҮП-нан «Салық төлеушінің кабинеті» веб-қосымшасына (бұдан әрі –СТК) автоматты түрде көшу; </w:t>
      </w:r>
      <w:r>
        <w:br/>
      </w:r>
      <w:r>
        <w:rPr>
          <w:rFonts w:ascii="Times New Roman"/>
          <w:b w:val="false"/>
          <w:i w:val="false"/>
          <w:color w:val="000000"/>
          <w:sz w:val="28"/>
        </w:rPr>
        <w:t>
</w:t>
      </w:r>
      <w:r>
        <w:rPr>
          <w:rFonts w:ascii="Times New Roman"/>
          <w:b w:val="false"/>
          <w:i w:val="false"/>
          <w:color w:val="000000"/>
          <w:sz w:val="28"/>
        </w:rPr>
        <w:t xml:space="preserve">
      12) 8-үдеріс - мемлекеттік қызмет көрсетуі үшін сауал нысанын экранға шығару және оның құрылымдық және форматтық талаптарын ескере отырып, қызметті алушының нысанды толтыруы (деректерді енгізу); </w:t>
      </w:r>
      <w:r>
        <w:br/>
      </w:r>
      <w:r>
        <w:rPr>
          <w:rFonts w:ascii="Times New Roman"/>
          <w:b w:val="false"/>
          <w:i w:val="false"/>
          <w:color w:val="000000"/>
          <w:sz w:val="28"/>
        </w:rPr>
        <w:t>
</w:t>
      </w:r>
      <w:r>
        <w:rPr>
          <w:rFonts w:ascii="Times New Roman"/>
          <w:b w:val="false"/>
          <w:i w:val="false"/>
          <w:color w:val="000000"/>
          <w:sz w:val="28"/>
        </w:rPr>
        <w:t xml:space="preserve">
      13) 9-үдеріс - СТК-де электрондық құжатты тіркеу; </w:t>
      </w:r>
      <w:r>
        <w:br/>
      </w:r>
      <w:r>
        <w:rPr>
          <w:rFonts w:ascii="Times New Roman"/>
          <w:b w:val="false"/>
          <w:i w:val="false"/>
          <w:color w:val="000000"/>
          <w:sz w:val="28"/>
        </w:rPr>
        <w:t>
</w:t>
      </w:r>
      <w:r>
        <w:rPr>
          <w:rFonts w:ascii="Times New Roman"/>
          <w:b w:val="false"/>
          <w:i w:val="false"/>
          <w:color w:val="000000"/>
          <w:sz w:val="28"/>
        </w:rPr>
        <w:t xml:space="preserve">
      14) 10-үдеріс – БСАЖ-не сауал (салықтық өтініш) жіберу; </w:t>
      </w:r>
      <w:r>
        <w:br/>
      </w:r>
      <w:r>
        <w:rPr>
          <w:rFonts w:ascii="Times New Roman"/>
          <w:b w:val="false"/>
          <w:i w:val="false"/>
          <w:color w:val="000000"/>
          <w:sz w:val="28"/>
        </w:rPr>
        <w:t>
</w:t>
      </w:r>
      <w:r>
        <w:rPr>
          <w:rFonts w:ascii="Times New Roman"/>
          <w:b w:val="false"/>
          <w:i w:val="false"/>
          <w:color w:val="000000"/>
          <w:sz w:val="28"/>
        </w:rPr>
        <w:t xml:space="preserve">
      15) 4-шарт - қызметті берушімен сауалды тексеру (өндеу); </w:t>
      </w:r>
      <w:r>
        <w:br/>
      </w:r>
      <w:r>
        <w:rPr>
          <w:rFonts w:ascii="Times New Roman"/>
          <w:b w:val="false"/>
          <w:i w:val="false"/>
          <w:color w:val="000000"/>
          <w:sz w:val="28"/>
        </w:rPr>
        <w:t>
</w:t>
      </w:r>
      <w:r>
        <w:rPr>
          <w:rFonts w:ascii="Times New Roman"/>
          <w:b w:val="false"/>
          <w:i w:val="false"/>
          <w:color w:val="000000"/>
          <w:sz w:val="28"/>
        </w:rPr>
        <w:t xml:space="preserve">
      16) 11- үдеріс – Стандарттың 10-тармағына сәйкес бұзушылықтардың бар болуына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17) 12-үдеріс - БСАЖ-де қалыптастырылған мемлекеттік қызмет нәтижесін алуы. Электрондық құжат қызметті берушінің уәкілетті тұлғасының ЭЦҚ-ын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14. Қызметті берушінің және қызметті алушының «Салық төлеушінің кабинеті» веб-қосымшасы (бұдан әрі – СТК) арқылы мемлекеттік қызмет көрсету кезіндегі жүгінуі және рәсімдердің (іс-қимылдардың) кезектілік тәртібі осы Мемлекеттік көрсетілетін қызмет регламентінің </w:t>
      </w:r>
      <w:r>
        <w:rPr>
          <w:rFonts w:ascii="Times New Roman"/>
          <w:b w:val="false"/>
          <w:i w:val="false"/>
          <w:color w:val="000000"/>
          <w:sz w:val="28"/>
        </w:rPr>
        <w:t>5-қосымшасында</w:t>
      </w:r>
      <w:r>
        <w:rPr>
          <w:rFonts w:ascii="Times New Roman"/>
          <w:b w:val="false"/>
          <w:i w:val="false"/>
          <w:color w:val="000000"/>
          <w:sz w:val="28"/>
        </w:rPr>
        <w:t xml:space="preserve"> (СТК арқылы мемлекеттік қызмет көрсету кезіндегі функционалдық өзара іс-қимылдар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өзiнiң электрондық цифрлық қолтаңбалы (бұдан әрі – ЭЦҚ) тiркеу куәлiгiнiң көмегiмен тiркеудi жүзеге асырады; </w:t>
      </w:r>
      <w:r>
        <w:br/>
      </w:r>
      <w:r>
        <w:rPr>
          <w:rFonts w:ascii="Times New Roman"/>
          <w:b w:val="false"/>
          <w:i w:val="false"/>
          <w:color w:val="000000"/>
          <w:sz w:val="28"/>
        </w:rPr>
        <w:t>
</w:t>
      </w:r>
      <w:r>
        <w:rPr>
          <w:rFonts w:ascii="Times New Roman"/>
          <w:b w:val="false"/>
          <w:i w:val="false"/>
          <w:color w:val="000000"/>
          <w:sz w:val="28"/>
        </w:rPr>
        <w:t xml:space="preserve">
      2) 1-үдеріс - қызметті алушының мемлекеттік қызметті алу үшін ЭЦҚ тіркеу куәлігінің көмегімен СТК-де парольді авторландыру; </w:t>
      </w:r>
      <w:r>
        <w:br/>
      </w:r>
      <w:r>
        <w:rPr>
          <w:rFonts w:ascii="Times New Roman"/>
          <w:b w:val="false"/>
          <w:i w:val="false"/>
          <w:color w:val="000000"/>
          <w:sz w:val="28"/>
        </w:rPr>
        <w:t>
</w:t>
      </w:r>
      <w:r>
        <w:rPr>
          <w:rFonts w:ascii="Times New Roman"/>
          <w:b w:val="false"/>
          <w:i w:val="false"/>
          <w:color w:val="000000"/>
          <w:sz w:val="28"/>
        </w:rPr>
        <w:t xml:space="preserve">
      3) 1-шарт - логин (жеке сәйкестендіру нөмірі/бизнес сәйкестендіру нөмірі (бұдан әрі - ЖСН/БСН) және пароль арқылы тіркелген қызметті алушы туралы деректердiң, сондай-ақ қызметті алушы туралы мәліметтердің түпнұсқалығын СТК-де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СТК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көрсетілетін қызмет регламентінде көрсетілген мемлекеттік қызметті таңдауы;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тіркеу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 қызметті алушының деректері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9) 3-шарт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ЭЦҚ арқылы мемлекеттік қызмет көрсету үшін сауалды куәландыруы; </w:t>
      </w:r>
      <w:r>
        <w:br/>
      </w:r>
      <w:r>
        <w:rPr>
          <w:rFonts w:ascii="Times New Roman"/>
          <w:b w:val="false"/>
          <w:i w:val="false"/>
          <w:color w:val="000000"/>
          <w:sz w:val="28"/>
        </w:rPr>
        <w:t>
</w:t>
      </w:r>
      <w:r>
        <w:rPr>
          <w:rFonts w:ascii="Times New Roman"/>
          <w:b w:val="false"/>
          <w:i w:val="false"/>
          <w:color w:val="000000"/>
          <w:sz w:val="28"/>
        </w:rPr>
        <w:t xml:space="preserve">
      12) 8-үдеріс – мемлекеттік қызмет көрсету үшін сұрау салу нысанын экранға шығару және оның құрылымдық және пішіндік талаптарын ескере отырып, қызметті алушының нысанды толтыруы (деректерді енгізу); </w:t>
      </w:r>
      <w:r>
        <w:br/>
      </w:r>
      <w:r>
        <w:rPr>
          <w:rFonts w:ascii="Times New Roman"/>
          <w:b w:val="false"/>
          <w:i w:val="false"/>
          <w:color w:val="000000"/>
          <w:sz w:val="28"/>
        </w:rPr>
        <w:t>
</w:t>
      </w:r>
      <w:r>
        <w:rPr>
          <w:rFonts w:ascii="Times New Roman"/>
          <w:b w:val="false"/>
          <w:i w:val="false"/>
          <w:color w:val="000000"/>
          <w:sz w:val="28"/>
        </w:rPr>
        <w:t xml:space="preserve">
      13) 9-үдеріс - СТК-де электрондық құжатты тіркеу; </w:t>
      </w:r>
      <w:r>
        <w:br/>
      </w:r>
      <w:r>
        <w:rPr>
          <w:rFonts w:ascii="Times New Roman"/>
          <w:b w:val="false"/>
          <w:i w:val="false"/>
          <w:color w:val="000000"/>
          <w:sz w:val="28"/>
        </w:rPr>
        <w:t>
</w:t>
      </w:r>
      <w:r>
        <w:rPr>
          <w:rFonts w:ascii="Times New Roman"/>
          <w:b w:val="false"/>
          <w:i w:val="false"/>
          <w:color w:val="000000"/>
          <w:sz w:val="28"/>
        </w:rPr>
        <w:t xml:space="preserve">
      14) 10-үдеріс - БСАЖ-не сұрау салу (өтініш) жіберу; </w:t>
      </w:r>
      <w:r>
        <w:br/>
      </w:r>
      <w:r>
        <w:rPr>
          <w:rFonts w:ascii="Times New Roman"/>
          <w:b w:val="false"/>
          <w:i w:val="false"/>
          <w:color w:val="000000"/>
          <w:sz w:val="28"/>
        </w:rPr>
        <w:t>
</w:t>
      </w:r>
      <w:r>
        <w:rPr>
          <w:rFonts w:ascii="Times New Roman"/>
          <w:b w:val="false"/>
          <w:i w:val="false"/>
          <w:color w:val="000000"/>
          <w:sz w:val="28"/>
        </w:rPr>
        <w:t xml:space="preserve">
      15) 4-шарт - қызметті берушінің сұрау салуды тексеруі (өңдеуі); </w:t>
      </w:r>
      <w:r>
        <w:br/>
      </w:r>
      <w:r>
        <w:rPr>
          <w:rFonts w:ascii="Times New Roman"/>
          <w:b w:val="false"/>
          <w:i w:val="false"/>
          <w:color w:val="000000"/>
          <w:sz w:val="28"/>
        </w:rPr>
        <w:t>
</w:t>
      </w:r>
      <w:r>
        <w:rPr>
          <w:rFonts w:ascii="Times New Roman"/>
          <w:b w:val="false"/>
          <w:i w:val="false"/>
          <w:color w:val="000000"/>
          <w:sz w:val="28"/>
        </w:rPr>
        <w:t xml:space="preserve">
      16) 11-үдеріс – бұзушылықтардың болуына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17) 12-үдеріс –БСАЖ-нен СТК-ге салықтық өтінішті қабылдағаны туралы ақпаратты беру; </w:t>
      </w:r>
      <w:r>
        <w:br/>
      </w:r>
      <w:r>
        <w:rPr>
          <w:rFonts w:ascii="Times New Roman"/>
          <w:b w:val="false"/>
          <w:i w:val="false"/>
          <w:color w:val="000000"/>
          <w:sz w:val="28"/>
        </w:rPr>
        <w:t>
</w:t>
      </w:r>
      <w:r>
        <w:rPr>
          <w:rFonts w:ascii="Times New Roman"/>
          <w:b w:val="false"/>
          <w:i w:val="false"/>
          <w:color w:val="000000"/>
          <w:sz w:val="28"/>
        </w:rPr>
        <w:t xml:space="preserve">
      18) 13-үдеріс - қызметті алушының ЭҮП-тен және СТК-нен БСАЖ-де қалыптастырылған мемлекеттік қызмет нәтижесін алуы. Электрондық құжат қызметті берушінің уәкілетті тұлғасының ЭЦҚ пайдаланыла отырып қалыптастырылады. </w:t>
      </w:r>
      <w:r>
        <w:br/>
      </w:r>
      <w:r>
        <w:rPr>
          <w:rFonts w:ascii="Times New Roman"/>
          <w:b w:val="false"/>
          <w:i w:val="false"/>
          <w:color w:val="000000"/>
          <w:sz w:val="28"/>
        </w:rPr>
        <w:t>
</w:t>
      </w:r>
      <w:r>
        <w:rPr>
          <w:rFonts w:ascii="Times New Roman"/>
          <w:b w:val="false"/>
          <w:i w:val="false"/>
          <w:color w:val="000000"/>
          <w:sz w:val="28"/>
        </w:rPr>
        <w:t>
      15. «Салық резиденттігін растау»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8-қосымшаларында</w:t>
      </w:r>
      <w:r>
        <w:rPr>
          <w:rFonts w:ascii="Times New Roman"/>
          <w:b w:val="false"/>
          <w:i w:val="false"/>
          <w:color w:val="000000"/>
          <w:sz w:val="28"/>
        </w:rPr>
        <w:t xml:space="preserve"> келтірілген.</w:t>
      </w:r>
    </w:p>
    <w:bookmarkEnd w:id="328"/>
    <w:bookmarkStart w:name="z976" w:id="329"/>
    <w:p>
      <w:pPr>
        <w:spacing w:after="0"/>
        <w:ind w:left="0"/>
        <w:jc w:val="both"/>
      </w:pPr>
      <w:r>
        <w:rPr>
          <w:rFonts w:ascii="Times New Roman"/>
          <w:b w:val="false"/>
          <w:i w:val="false"/>
          <w:color w:val="000000"/>
          <w:sz w:val="28"/>
        </w:rPr>
        <w:t xml:space="preserve">
«Салық резиденттігін растау»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329"/>
    <w:p>
      <w:pPr>
        <w:spacing w:after="0"/>
        <w:ind w:left="0"/>
        <w:jc w:val="both"/>
      </w:pPr>
      <w:r>
        <w:rPr>
          <w:rFonts w:ascii="Times New Roman"/>
          <w:b w:val="false"/>
          <w:i w:val="false"/>
          <w:color w:val="000000"/>
          <w:sz w:val="28"/>
        </w:rPr>
        <w:t>нысан</w:t>
      </w:r>
    </w:p>
    <w:bookmarkStart w:name="z977" w:id="330"/>
    <w:p>
      <w:pPr>
        <w:spacing w:after="0"/>
        <w:ind w:left="0"/>
        <w:jc w:val="left"/>
      </w:pPr>
      <w:r>
        <w:rPr>
          <w:rFonts w:ascii="Times New Roman"/>
          <w:b/>
          <w:i w:val="false"/>
          <w:color w:val="000000"/>
        </w:rPr>
        <w:t xml:space="preserve"> 
Салықтық өтініштің қабылданғаны туралы талон</w:t>
      </w:r>
    </w:p>
    <w:bookmarkEnd w:id="330"/>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845300" cy="4267200"/>
                    </a:xfrm>
                    <a:prstGeom prst="rect">
                      <a:avLst/>
                    </a:prstGeom>
                  </pic:spPr>
                </pic:pic>
              </a:graphicData>
            </a:graphic>
          </wp:inline>
        </w:drawing>
      </w:r>
    </w:p>
    <w:bookmarkStart w:name="z978" w:id="331"/>
    <w:p>
      <w:pPr>
        <w:spacing w:after="0"/>
        <w:ind w:left="0"/>
        <w:jc w:val="both"/>
      </w:pPr>
      <w:r>
        <w:rPr>
          <w:rFonts w:ascii="Times New Roman"/>
          <w:b w:val="false"/>
          <w:i w:val="false"/>
          <w:color w:val="000000"/>
          <w:sz w:val="28"/>
        </w:rPr>
        <w:t xml:space="preserve">
«Салық резиденттігін растау»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331"/>
    <w:p>
      <w:pPr>
        <w:spacing w:after="0"/>
        <w:ind w:left="0"/>
        <w:jc w:val="both"/>
      </w:pPr>
      <w:r>
        <w:rPr>
          <w:rFonts w:ascii="Times New Roman"/>
          <w:b w:val="false"/>
          <w:i w:val="false"/>
          <w:color w:val="000000"/>
          <w:sz w:val="28"/>
        </w:rPr>
        <w:t>нысан</w:t>
      </w:r>
    </w:p>
    <w:bookmarkStart w:name="z35" w:id="332"/>
    <w:p>
      <w:pPr>
        <w:spacing w:after="0"/>
        <w:ind w:left="0"/>
        <w:jc w:val="left"/>
      </w:pPr>
      <w:r>
        <w:rPr>
          <w:rFonts w:ascii="Times New Roman"/>
          <w:b/>
          <w:i w:val="false"/>
          <w:color w:val="000000"/>
        </w:rPr>
        <w:t xml:space="preserve"> 
Шығыс құжаттарын беру журналы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979" w:id="333"/>
    <w:p>
      <w:pPr>
        <w:spacing w:after="0"/>
        <w:ind w:left="0"/>
        <w:jc w:val="both"/>
      </w:pPr>
      <w:r>
        <w:rPr>
          <w:rFonts w:ascii="Times New Roman"/>
          <w:b w:val="false"/>
          <w:i w:val="false"/>
          <w:color w:val="000000"/>
          <w:sz w:val="28"/>
        </w:rPr>
        <w:t xml:space="preserve">
«Салық резиденттігін растау»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333"/>
    <w:bookmarkStart w:name="z36" w:id="334"/>
    <w:p>
      <w:pPr>
        <w:spacing w:after="0"/>
        <w:ind w:left="0"/>
        <w:jc w:val="left"/>
      </w:pPr>
      <w:r>
        <w:rPr>
          <w:rFonts w:ascii="Times New Roman"/>
          <w:b/>
          <w:i w:val="false"/>
          <w:color w:val="000000"/>
        </w:rPr>
        <w:t xml:space="preserve"> 
«Салық резиденттігін растау» мемлекеттік қызмет көрсету бойынша</w:t>
      </w:r>
      <w:r>
        <w:br/>
      </w:r>
      <w:r>
        <w:rPr>
          <w:rFonts w:ascii="Times New Roman"/>
          <w:b/>
          <w:i w:val="false"/>
          <w:color w:val="000000"/>
        </w:rPr>
        <w:t>
рәсімнің (іс-қимылдың) реттілік блок - сызбасы</w:t>
      </w:r>
    </w:p>
    <w:bookmarkEnd w:id="334"/>
    <w:p>
      <w:pPr>
        <w:spacing w:after="0"/>
        <w:ind w:left="0"/>
        <w:jc w:val="both"/>
      </w:pPr>
      <w:r>
        <w:drawing>
          <wp:inline distT="0" distB="0" distL="0" distR="0">
            <wp:extent cx="8699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8699500" cy="3111500"/>
                    </a:xfrm>
                    <a:prstGeom prst="rect">
                      <a:avLst/>
                    </a:prstGeom>
                  </pic:spPr>
                </pic:pic>
              </a:graphicData>
            </a:graphic>
          </wp:inline>
        </w:drawing>
      </w:r>
    </w:p>
    <w:bookmarkStart w:name="z980" w:id="335"/>
    <w:p>
      <w:pPr>
        <w:spacing w:after="0"/>
        <w:ind w:left="0"/>
        <w:jc w:val="both"/>
      </w:pPr>
      <w:r>
        <w:rPr>
          <w:rFonts w:ascii="Times New Roman"/>
          <w:b w:val="false"/>
          <w:i w:val="false"/>
          <w:color w:val="000000"/>
          <w:sz w:val="28"/>
        </w:rPr>
        <w:t xml:space="preserve">
«Салық резиденттігін растау»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335"/>
    <w:bookmarkStart w:name="z981" w:id="336"/>
    <w:p>
      <w:pPr>
        <w:spacing w:after="0"/>
        <w:ind w:left="0"/>
        <w:jc w:val="left"/>
      </w:pPr>
      <w:r>
        <w:rPr>
          <w:rFonts w:ascii="Times New Roman"/>
          <w:b/>
          <w:i w:val="false"/>
          <w:color w:val="000000"/>
        </w:rPr>
        <w:t xml:space="preserve"> 
Мемлекеттік қызметті ЭҮП арқылы көрсету кезінде өзара</w:t>
      </w:r>
      <w:r>
        <w:br/>
      </w:r>
      <w:r>
        <w:rPr>
          <w:rFonts w:ascii="Times New Roman"/>
          <w:b/>
          <w:i w:val="false"/>
          <w:color w:val="000000"/>
        </w:rPr>
        <w:t>
функционалдық әрекет етудің диаграммасы</w:t>
      </w:r>
    </w:p>
    <w:bookmarkEnd w:id="336"/>
    <w:p>
      <w:pPr>
        <w:spacing w:after="0"/>
        <w:ind w:left="0"/>
        <w:jc w:val="both"/>
      </w:pPr>
      <w:r>
        <w:drawing>
          <wp:inline distT="0" distB="0" distL="0" distR="0">
            <wp:extent cx="74168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416800" cy="4064000"/>
                    </a:xfrm>
                    <a:prstGeom prst="rect">
                      <a:avLst/>
                    </a:prstGeom>
                  </pic:spPr>
                </pic:pic>
              </a:graphicData>
            </a:graphic>
          </wp:inline>
        </w:drawing>
      </w:r>
    </w:p>
    <w:bookmarkStart w:name="z982" w:id="337"/>
    <w:p>
      <w:pPr>
        <w:spacing w:after="0"/>
        <w:ind w:left="0"/>
        <w:jc w:val="left"/>
      </w:pPr>
      <w:r>
        <w:rPr>
          <w:rFonts w:ascii="Times New Roman"/>
          <w:b/>
          <w:i w:val="false"/>
          <w:color w:val="000000"/>
        </w:rPr>
        <w:t xml:space="preserve"> 
Шартты белгілер:</w:t>
      </w:r>
    </w:p>
    <w:bookmarkEnd w:id="337"/>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025900" cy="4864100"/>
                    </a:xfrm>
                    <a:prstGeom prst="rect">
                      <a:avLst/>
                    </a:prstGeom>
                  </pic:spPr>
                </pic:pic>
              </a:graphicData>
            </a:graphic>
          </wp:inline>
        </w:drawing>
      </w:r>
    </w:p>
    <w:bookmarkStart w:name="z983" w:id="338"/>
    <w:p>
      <w:pPr>
        <w:spacing w:after="0"/>
        <w:ind w:left="0"/>
        <w:jc w:val="both"/>
      </w:pPr>
      <w:r>
        <w:rPr>
          <w:rFonts w:ascii="Times New Roman"/>
          <w:b w:val="false"/>
          <w:i w:val="false"/>
          <w:color w:val="000000"/>
          <w:sz w:val="28"/>
        </w:rPr>
        <w:t xml:space="preserve">
«Салық резиденттігін растау»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5-қосымша          </w:t>
      </w:r>
    </w:p>
    <w:bookmarkEnd w:id="338"/>
    <w:bookmarkStart w:name="z984" w:id="339"/>
    <w:p>
      <w:pPr>
        <w:spacing w:after="0"/>
        <w:ind w:left="0"/>
        <w:jc w:val="left"/>
      </w:pPr>
      <w:r>
        <w:rPr>
          <w:rFonts w:ascii="Times New Roman"/>
          <w:b/>
          <w:i w:val="false"/>
          <w:color w:val="000000"/>
        </w:rPr>
        <w:t xml:space="preserve"> 
Мемлекеттік қызметті СТК арқылы көрсету кезіндегі функционалдық</w:t>
      </w:r>
      <w:r>
        <w:br/>
      </w:r>
      <w:r>
        <w:rPr>
          <w:rFonts w:ascii="Times New Roman"/>
          <w:b/>
          <w:i w:val="false"/>
          <w:color w:val="000000"/>
        </w:rPr>
        <w:t>
өзара іс-қимыл диаграммасы</w:t>
      </w:r>
    </w:p>
    <w:bookmarkEnd w:id="339"/>
    <w:p>
      <w:pPr>
        <w:spacing w:after="0"/>
        <w:ind w:left="0"/>
        <w:jc w:val="both"/>
      </w:pPr>
      <w:r>
        <w:drawing>
          <wp:inline distT="0" distB="0" distL="0" distR="0">
            <wp:extent cx="82296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8229600" cy="4483100"/>
                    </a:xfrm>
                    <a:prstGeom prst="rect">
                      <a:avLst/>
                    </a:prstGeom>
                  </pic:spPr>
                </pic:pic>
              </a:graphicData>
            </a:graphic>
          </wp:inline>
        </w:drawing>
      </w:r>
    </w:p>
    <w:bookmarkStart w:name="z985" w:id="340"/>
    <w:p>
      <w:pPr>
        <w:spacing w:after="0"/>
        <w:ind w:left="0"/>
        <w:jc w:val="left"/>
      </w:pPr>
      <w:r>
        <w:rPr>
          <w:rFonts w:ascii="Times New Roman"/>
          <w:b/>
          <w:i w:val="false"/>
          <w:color w:val="000000"/>
        </w:rPr>
        <w:t xml:space="preserve"> 
Шартты белгілер:</w:t>
      </w:r>
    </w:p>
    <w:bookmarkEnd w:id="340"/>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025900" cy="4864100"/>
                    </a:xfrm>
                    <a:prstGeom prst="rect">
                      <a:avLst/>
                    </a:prstGeom>
                  </pic:spPr>
                </pic:pic>
              </a:graphicData>
            </a:graphic>
          </wp:inline>
        </w:drawing>
      </w:r>
    </w:p>
    <w:bookmarkStart w:name="z986" w:id="341"/>
    <w:p>
      <w:pPr>
        <w:spacing w:after="0"/>
        <w:ind w:left="0"/>
        <w:jc w:val="both"/>
      </w:pPr>
      <w:r>
        <w:rPr>
          <w:rFonts w:ascii="Times New Roman"/>
          <w:b w:val="false"/>
          <w:i w:val="false"/>
          <w:color w:val="000000"/>
          <w:sz w:val="28"/>
        </w:rPr>
        <w:t xml:space="preserve">
«Салық резиденттігін растау»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6-қосымша          </w:t>
      </w:r>
    </w:p>
    <w:bookmarkEnd w:id="341"/>
    <w:bookmarkStart w:name="z987" w:id="342"/>
    <w:p>
      <w:pPr>
        <w:spacing w:after="0"/>
        <w:ind w:left="0"/>
        <w:jc w:val="left"/>
      </w:pPr>
      <w:r>
        <w:rPr>
          <w:rFonts w:ascii="Times New Roman"/>
          <w:b/>
          <w:i w:val="false"/>
          <w:color w:val="000000"/>
        </w:rPr>
        <w:t xml:space="preserve"> 
«Салық резиденттігін растау» мемлекеттік қызмет көрсетудің</w:t>
      </w:r>
      <w:r>
        <w:br/>
      </w:r>
      <w:r>
        <w:rPr>
          <w:rFonts w:ascii="Times New Roman"/>
          <w:b/>
          <w:i w:val="false"/>
          <w:color w:val="000000"/>
        </w:rPr>
        <w:t>
бизнес-үдерістерінің анықтамалығы</w:t>
      </w:r>
    </w:p>
    <w:bookmarkEnd w:id="342"/>
    <w:p>
      <w:pPr>
        <w:spacing w:after="0"/>
        <w:ind w:left="0"/>
        <w:jc w:val="both"/>
      </w:pPr>
      <w:r>
        <w:drawing>
          <wp:inline distT="0" distB="0" distL="0" distR="0">
            <wp:extent cx="8509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8509000" cy="40132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8407400" cy="2311400"/>
                    </a:xfrm>
                    <a:prstGeom prst="rect">
                      <a:avLst/>
                    </a:prstGeom>
                  </pic:spPr>
                </pic:pic>
              </a:graphicData>
            </a:graphic>
          </wp:inline>
        </w:drawing>
      </w:r>
    </w:p>
    <w:bookmarkStart w:name="z988" w:id="343"/>
    <w:p>
      <w:pPr>
        <w:spacing w:after="0"/>
        <w:ind w:left="0"/>
        <w:jc w:val="both"/>
      </w:pPr>
      <w:r>
        <w:rPr>
          <w:rFonts w:ascii="Times New Roman"/>
          <w:b w:val="false"/>
          <w:i w:val="false"/>
          <w:color w:val="000000"/>
          <w:sz w:val="28"/>
        </w:rPr>
        <w:t xml:space="preserve">
«Салық резиденттігін растау»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7-қосымша          </w:t>
      </w:r>
    </w:p>
    <w:bookmarkEnd w:id="343"/>
    <w:bookmarkStart w:name="z2028" w:id="344"/>
    <w:p>
      <w:pPr>
        <w:spacing w:after="0"/>
        <w:ind w:left="0"/>
        <w:jc w:val="left"/>
      </w:pPr>
      <w:r>
        <w:rPr>
          <w:rFonts w:ascii="Times New Roman"/>
          <w:b/>
          <w:i w:val="false"/>
          <w:color w:val="000000"/>
        </w:rPr>
        <w:t xml:space="preserve"> 
ЭҮП арқылы «Салық резиденттігін растау» мемлекеттік қызмет</w:t>
      </w:r>
      <w:r>
        <w:br/>
      </w:r>
      <w:r>
        <w:rPr>
          <w:rFonts w:ascii="Times New Roman"/>
          <w:b/>
          <w:i w:val="false"/>
          <w:color w:val="000000"/>
        </w:rPr>
        <w:t>
көрсетудің бизнес-үдерістерінің анықтамалығы</w:t>
      </w:r>
    </w:p>
    <w:bookmarkEnd w:id="344"/>
    <w:p>
      <w:pPr>
        <w:spacing w:after="0"/>
        <w:ind w:left="0"/>
        <w:jc w:val="both"/>
      </w:pPr>
      <w:r>
        <w:drawing>
          <wp:inline distT="0" distB="0" distL="0" distR="0">
            <wp:extent cx="8585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8585200" cy="40005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8407400" cy="2311400"/>
                    </a:xfrm>
                    <a:prstGeom prst="rect">
                      <a:avLst/>
                    </a:prstGeom>
                  </pic:spPr>
                </pic:pic>
              </a:graphicData>
            </a:graphic>
          </wp:inline>
        </w:drawing>
      </w:r>
    </w:p>
    <w:bookmarkStart w:name="z989" w:id="345"/>
    <w:p>
      <w:pPr>
        <w:spacing w:after="0"/>
        <w:ind w:left="0"/>
        <w:jc w:val="both"/>
      </w:pPr>
      <w:r>
        <w:rPr>
          <w:rFonts w:ascii="Times New Roman"/>
          <w:b w:val="false"/>
          <w:i w:val="false"/>
          <w:color w:val="000000"/>
          <w:sz w:val="28"/>
        </w:rPr>
        <w:t xml:space="preserve">
«Салық резиденттігін растау»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8-қосымша          </w:t>
      </w:r>
    </w:p>
    <w:bookmarkEnd w:id="345"/>
    <w:bookmarkStart w:name="z2029" w:id="346"/>
    <w:p>
      <w:pPr>
        <w:spacing w:after="0"/>
        <w:ind w:left="0"/>
        <w:jc w:val="left"/>
      </w:pPr>
      <w:r>
        <w:rPr>
          <w:rFonts w:ascii="Times New Roman"/>
          <w:b/>
          <w:i w:val="false"/>
          <w:color w:val="000000"/>
        </w:rPr>
        <w:t xml:space="preserve"> 
СТК арқылы «Салық резиденттігін растау» мемлекеттік қызмет</w:t>
      </w:r>
      <w:r>
        <w:br/>
      </w:r>
      <w:r>
        <w:rPr>
          <w:rFonts w:ascii="Times New Roman"/>
          <w:b/>
          <w:i w:val="false"/>
          <w:color w:val="000000"/>
        </w:rPr>
        <w:t>
көрсетудің бизнес-үдерістерінің анықтамалығы</w:t>
      </w:r>
    </w:p>
    <w:bookmarkEnd w:id="346"/>
    <w:p>
      <w:pPr>
        <w:spacing w:after="0"/>
        <w:ind w:left="0"/>
        <w:jc w:val="both"/>
      </w:pPr>
      <w:r>
        <w:drawing>
          <wp:inline distT="0" distB="0" distL="0" distR="0">
            <wp:extent cx="87249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8724900" cy="41402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8407400" cy="2311400"/>
                    </a:xfrm>
                    <a:prstGeom prst="rect">
                      <a:avLst/>
                    </a:prstGeom>
                  </pic:spPr>
                </pic:pic>
              </a:graphicData>
            </a:graphic>
          </wp:inline>
        </w:drawing>
      </w:r>
    </w:p>
    <w:bookmarkStart w:name="z990" w:id="3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17-қосымша          </w:t>
      </w:r>
    </w:p>
    <w:bookmarkEnd w:id="347"/>
    <w:bookmarkStart w:name="z991" w:id="348"/>
    <w:p>
      <w:pPr>
        <w:spacing w:after="0"/>
        <w:ind w:left="0"/>
        <w:jc w:val="left"/>
      </w:pPr>
      <w:r>
        <w:rPr>
          <w:rFonts w:ascii="Times New Roman"/>
          <w:b/>
          <w:i w:val="false"/>
          <w:color w:val="000000"/>
        </w:rPr>
        <w:t xml:space="preserve"> 
«Алкоголь өніміне (шарап материалы мен сыраны қоспағанда)</w:t>
      </w:r>
      <w:r>
        <w:br/>
      </w:r>
      <w:r>
        <w:rPr>
          <w:rFonts w:ascii="Times New Roman"/>
          <w:b/>
          <w:i w:val="false"/>
          <w:color w:val="000000"/>
        </w:rPr>
        <w:t>
есепке алу-бақылау таңбаларын беру»</w:t>
      </w:r>
      <w:r>
        <w:br/>
      </w:r>
      <w:r>
        <w:rPr>
          <w:rFonts w:ascii="Times New Roman"/>
          <w:b/>
          <w:i w:val="false"/>
          <w:color w:val="000000"/>
        </w:rPr>
        <w:t>
мемлекеттік көрсетілетін қызмет регламенті</w:t>
      </w:r>
    </w:p>
    <w:bookmarkEnd w:id="348"/>
    <w:bookmarkStart w:name="z992" w:id="349"/>
    <w:p>
      <w:pPr>
        <w:spacing w:after="0"/>
        <w:ind w:left="0"/>
        <w:jc w:val="left"/>
      </w:pPr>
      <w:r>
        <w:rPr>
          <w:rFonts w:ascii="Times New Roman"/>
          <w:b/>
          <w:i w:val="false"/>
          <w:color w:val="000000"/>
        </w:rPr>
        <w:t xml:space="preserve"> 
1. Жалпы ережелер</w:t>
      </w:r>
    </w:p>
    <w:bookmarkEnd w:id="349"/>
    <w:bookmarkStart w:name="z993" w:id="350"/>
    <w:p>
      <w:pPr>
        <w:spacing w:after="0"/>
        <w:ind w:left="0"/>
        <w:jc w:val="both"/>
      </w:pPr>
      <w:r>
        <w:rPr>
          <w:rFonts w:ascii="Times New Roman"/>
          <w:b w:val="false"/>
          <w:i w:val="false"/>
          <w:color w:val="000000"/>
          <w:sz w:val="28"/>
        </w:rPr>
        <w:t>
      1. «Алкоголь өніміне (шарап материалы мен сыраны қоспағанда) есепке алу-бақылау таңбаларын беру» мемлекеттік көрсетілетін қызметін (бұдан әрі – мемлекеттік көрсетілетін қызмет) облыстар, Астана және Алматы қалалары бойынша салық органдары (бұдан әрі–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алдағы жылға келісілген тиісті штрих-код жапсырылған есепке алу-бақылау таңбаларына (бұдан әрі – ЕБТ) өтінім беру болып табылады.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нәтижесін беру нысаны: қағаз түрінде.</w:t>
      </w:r>
    </w:p>
    <w:bookmarkEnd w:id="350"/>
    <w:bookmarkStart w:name="z997" w:id="351"/>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тәртібінің сипаттамасы</w:t>
      </w:r>
    </w:p>
    <w:bookmarkEnd w:id="351"/>
    <w:bookmarkStart w:name="z998" w:id="352"/>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Қазақстан Республикасы Үкіметінің 2014 жылғы 5 наурыздағы № 200 қаулысымен бекітілген «Алкоголь өніміне (шарап материалы мен сыраны қоспағанда) есепке алу-бақылау таңбаларын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Көрсетілетін қызметті алушыдан ЕБТ дайындауға өтінішті алған кезде:</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қызметкері «Алкоголь өнімнің өндірісі мен айналымын голографиялық қорғау элементі бар есепке алу-бақылау таңбаларын қолданумен бақылау» ақпараттық жүйесі (бұдан әрі – ЕБТ АЖ) арқылы Қазақстан Республикасы Үкіметінің 2011 жылғы 30 желтоқсандағы № 1720 қаулысымен бекітілген «Есепке алу-бақылау таңбалары мен акциздік таңбаларды алу, есепке алу, сақтау және беру қағидаларын бекіту туралы қағиданың» (бұдан әрі – Қағида)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қызметті алушыдан таңбаларды дайындауға – 15 минутта өтінішті алады;</w:t>
      </w:r>
      <w:r>
        <w:br/>
      </w:r>
      <w:r>
        <w:rPr>
          <w:rFonts w:ascii="Times New Roman"/>
          <w:b w:val="false"/>
          <w:i w:val="false"/>
          <w:color w:val="000000"/>
          <w:sz w:val="28"/>
        </w:rPr>
        <w:t>
      қызметті алушының өтінішін қарайды және ЕБТ АЖ арқылы келіседі немесе өтінішке келісуден бас тартуға жауапты дайындайды – күнтізбелік 3 күннен аспайтын мерзімде.</w:t>
      </w:r>
      <w:r>
        <w:br/>
      </w:r>
      <w:r>
        <w:rPr>
          <w:rFonts w:ascii="Times New Roman"/>
          <w:b w:val="false"/>
          <w:i w:val="false"/>
          <w:color w:val="000000"/>
          <w:sz w:val="28"/>
        </w:rPr>
        <w:t>
</w:t>
      </w:r>
      <w:r>
        <w:rPr>
          <w:rFonts w:ascii="Times New Roman"/>
          <w:b w:val="false"/>
          <w:i w:val="false"/>
          <w:color w:val="000000"/>
          <w:sz w:val="28"/>
        </w:rPr>
        <w:t>
      2) ҚР ҚМ СК қызметкері таңбаларды жасап шығаруды, оларды салық органдарына жеткізуді және беруді жасалған шарт (келісімшарт) Қазақстан Республикасының заңнамасында белгіленген тәртіппен ұйымға Қағидамен бекітілген нысан бойынша қағаз түріндегі қызмет берушімен келісілген өтініштер жиынтығын жеткізушіге береді;</w:t>
      </w:r>
      <w:r>
        <w:br/>
      </w:r>
      <w:r>
        <w:rPr>
          <w:rFonts w:ascii="Times New Roman"/>
          <w:b w:val="false"/>
          <w:i w:val="false"/>
          <w:color w:val="000000"/>
          <w:sz w:val="28"/>
        </w:rPr>
        <w:t>
</w:t>
      </w:r>
      <w:r>
        <w:rPr>
          <w:rFonts w:ascii="Times New Roman"/>
          <w:b w:val="false"/>
          <w:i w:val="false"/>
          <w:color w:val="000000"/>
          <w:sz w:val="28"/>
        </w:rPr>
        <w:t>
      3) қызмет берушінің қызметкері жеткізушіден жүкқұжат бойынша дайын болған ЕБТ-ні алады.</w:t>
      </w:r>
      <w:r>
        <w:br/>
      </w:r>
      <w:r>
        <w:rPr>
          <w:rFonts w:ascii="Times New Roman"/>
          <w:b w:val="false"/>
          <w:i w:val="false"/>
          <w:color w:val="000000"/>
          <w:sz w:val="28"/>
        </w:rPr>
        <w:t>
      Штрих-кодтар жапсыруға өтінішті алған кезде:</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берушіден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 5 минут; </w:t>
      </w:r>
      <w:r>
        <w:br/>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3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қызметті алушының қатысуымен Стандарттың 9-тармағына сәйкес ұсынылған құжаттардың және қосымшалардың толықтығын тексереді және Біріктірілген салықтық ақпараттық жүйенің (бұдан әрі – БСАЖ) тіркеу деректеріндегі бар мәліметтермен, салық төлеушінің өтініштегі көрсетілген деректерді салыстырады – 5 минут;</w:t>
      </w:r>
      <w:r>
        <w:br/>
      </w:r>
      <w:r>
        <w:rPr>
          <w:rFonts w:ascii="Times New Roman"/>
          <w:b w:val="false"/>
          <w:i w:val="false"/>
          <w:color w:val="000000"/>
          <w:sz w:val="28"/>
        </w:rPr>
        <w:t>
      ЕБТ АЖ арқылы түскен өтініштерді қарайды, ЕБТ-ға тиісті штрих-кодты жапсырады және өтінішке ЕБТ нөмірлерінің ауқымын тануды жүзеге асырады, Қағидамен бекітілген «Алушыларға есепке алу-бақылау таңбаларды беруді есепке алу журналына» (бұдан әрі – Журнал) қол қойғызып жүкқұжат бойынша қызметті алушыға штрих-код жапсырылған ЕБТ – 3 жұмыс күні ішінде береді.</w:t>
      </w:r>
      <w:r>
        <w:br/>
      </w:r>
      <w:r>
        <w:rPr>
          <w:rFonts w:ascii="Times New Roman"/>
          <w:b w:val="false"/>
          <w:i w:val="false"/>
          <w:color w:val="000000"/>
          <w:sz w:val="28"/>
        </w:rPr>
        <w:t>
</w:t>
      </w:r>
      <w:r>
        <w:rPr>
          <w:rFonts w:ascii="Times New Roman"/>
          <w:b w:val="false"/>
          <w:i w:val="false"/>
          <w:color w:val="000000"/>
          <w:sz w:val="28"/>
        </w:rPr>
        <w:t>
      6. ЕБТ АЖ-не өтініш беру және өтініштерді өндеу және қабылдау-берулер келесі рәсімдерді (іс-қимылдарды) орындауды бастау үшін негіздеме болып табылады.</w:t>
      </w:r>
    </w:p>
    <w:bookmarkEnd w:id="352"/>
    <w:bookmarkStart w:name="z1005" w:id="353"/>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353"/>
    <w:bookmarkStart w:name="z1006" w:id="354"/>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ҚР ҚМ СК қызметкерлері қатысады.</w:t>
      </w:r>
      <w:r>
        <w:br/>
      </w:r>
      <w:r>
        <w:rPr>
          <w:rFonts w:ascii="Times New Roman"/>
          <w:b w:val="false"/>
          <w:i w:val="false"/>
          <w:color w:val="000000"/>
          <w:sz w:val="28"/>
        </w:rPr>
        <w:t>
</w:t>
      </w:r>
      <w:r>
        <w:rPr>
          <w:rFonts w:ascii="Times New Roman"/>
          <w:b w:val="false"/>
          <w:i w:val="false"/>
          <w:color w:val="000000"/>
          <w:sz w:val="28"/>
        </w:rPr>
        <w:t>
      8. Қызметті берушінің қызметкері қызметті алушының ұсынған құжаттарын тексереді, ЕБТ АЖ арқылы келіседі немесе өтінішке келісуден бас тартуға жауапты дайындайды – күнтізбелік 3 күннен аспайтын мерзімде.</w:t>
      </w:r>
      <w:r>
        <w:br/>
      </w:r>
      <w:r>
        <w:rPr>
          <w:rFonts w:ascii="Times New Roman"/>
          <w:b w:val="false"/>
          <w:i w:val="false"/>
          <w:color w:val="000000"/>
          <w:sz w:val="28"/>
        </w:rPr>
        <w:t>
</w:t>
      </w:r>
      <w:r>
        <w:rPr>
          <w:rFonts w:ascii="Times New Roman"/>
          <w:b w:val="false"/>
          <w:i w:val="false"/>
          <w:color w:val="000000"/>
          <w:sz w:val="28"/>
        </w:rPr>
        <w:t>
      9. ҚР ҚМ СК қызметкері өтініштер жиынтығын тізілімдер жиынтығына кіргізеді және оларды жеткізушіге береді.</w:t>
      </w:r>
      <w:r>
        <w:br/>
      </w:r>
      <w:r>
        <w:rPr>
          <w:rFonts w:ascii="Times New Roman"/>
          <w:b w:val="false"/>
          <w:i w:val="false"/>
          <w:color w:val="000000"/>
          <w:sz w:val="28"/>
        </w:rPr>
        <w:t>
</w:t>
      </w:r>
      <w:r>
        <w:rPr>
          <w:rFonts w:ascii="Times New Roman"/>
          <w:b w:val="false"/>
          <w:i w:val="false"/>
          <w:color w:val="000000"/>
          <w:sz w:val="28"/>
        </w:rPr>
        <w:t>
      10. Қызметті берушінің қызметкері жеткізушіден жөнелтпе құжат бойынша ЕБТ-ні қабылдап алуды жүзеге асырады;</w:t>
      </w:r>
      <w:r>
        <w:br/>
      </w:r>
      <w:r>
        <w:rPr>
          <w:rFonts w:ascii="Times New Roman"/>
          <w:b w:val="false"/>
          <w:i w:val="false"/>
          <w:color w:val="000000"/>
          <w:sz w:val="28"/>
        </w:rPr>
        <w:t>
      штрих-код жапсырылған өтінішті қызметті алушыдан – 15 минутта қабылдайды;</w:t>
      </w:r>
      <w:r>
        <w:br/>
      </w:r>
      <w:r>
        <w:rPr>
          <w:rFonts w:ascii="Times New Roman"/>
          <w:b w:val="false"/>
          <w:i w:val="false"/>
          <w:color w:val="000000"/>
          <w:sz w:val="28"/>
        </w:rPr>
        <w:t>
      өтінішті қарайды және Қағидамен бекітілген Журналға белгі қойдырып жүкқұжат бойынша қызметті алушыға ЕБТ беруді жүргізеді – 3 жұмыс күн.</w:t>
      </w:r>
      <w:r>
        <w:br/>
      </w:r>
      <w:r>
        <w:rPr>
          <w:rFonts w:ascii="Times New Roman"/>
          <w:b w:val="false"/>
          <w:i w:val="false"/>
          <w:color w:val="000000"/>
          <w:sz w:val="28"/>
        </w:rPr>
        <w:t>
</w:t>
      </w:r>
      <w:r>
        <w:rPr>
          <w:rFonts w:ascii="Times New Roman"/>
          <w:b w:val="false"/>
          <w:i w:val="false"/>
          <w:color w:val="000000"/>
          <w:sz w:val="28"/>
        </w:rPr>
        <w:t>
      12. «Алкоголь өніміне (шарап материалы мен сыраны қоспағанда) есепке алу-бақылау таңбаларын беру»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54"/>
    <w:bookmarkStart w:name="z1011" w:id="355"/>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355"/>
    <w:bookmarkStart w:name="z1012" w:id="356"/>
    <w:p>
      <w:pPr>
        <w:spacing w:after="0"/>
        <w:ind w:left="0"/>
        <w:jc w:val="both"/>
      </w:pPr>
      <w:r>
        <w:rPr>
          <w:rFonts w:ascii="Times New Roman"/>
          <w:b w:val="false"/>
          <w:i w:val="false"/>
          <w:color w:val="000000"/>
          <w:sz w:val="28"/>
        </w:rPr>
        <w:t>
      13. Қызметті берушінің және қызметті алушының ЕБТ АЖ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регламенттінің </w:t>
      </w:r>
      <w:r>
        <w:rPr>
          <w:rFonts w:ascii="Times New Roman"/>
          <w:b w:val="false"/>
          <w:i w:val="false"/>
          <w:color w:val="000000"/>
          <w:sz w:val="28"/>
        </w:rPr>
        <w:t>2-қосымшасында</w:t>
      </w:r>
      <w:r>
        <w:rPr>
          <w:rFonts w:ascii="Times New Roman"/>
          <w:b w:val="false"/>
          <w:i w:val="false"/>
          <w:color w:val="000000"/>
          <w:sz w:val="28"/>
        </w:rPr>
        <w:t xml:space="preserve"> (ЕБТ АЖ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1) қызметті алушы компьютерінің интернет-браузерiнде сақталып тұрған өзiнiң электрондық цифрлық қолтаңбалы (бұдан әрі - ЭЦҚ) тiркеу куәлiгiнiң көмегiмен алушының ЕБТ АЖ тiркеудi жүзеге асырады, бұл ретте қызметті алушы туралы ЕБТ АЖ-нен мәліметтер автоматты жүйеде алынады және сақталады (ЕБТ АЖ-не тiркелмеген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қызметті алушының ЖСН/БСН енгізуі үдерісі (авторландыру үдерісі) немесе мемлекеттік қызметті алу үшін ЭЦҚ тіркеу куәлігін көмегімен ЕБТ АЖ-де парольді авторландыру;</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ЕБТ АЖ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ЕБТ АЖ қалыптастыру; </w:t>
      </w:r>
      <w:r>
        <w:br/>
      </w:r>
      <w:r>
        <w:rPr>
          <w:rFonts w:ascii="Times New Roman"/>
          <w:b w:val="false"/>
          <w:i w:val="false"/>
          <w:color w:val="000000"/>
          <w:sz w:val="28"/>
        </w:rPr>
        <w:t>
</w:t>
      </w:r>
      <w:r>
        <w:rPr>
          <w:rFonts w:ascii="Times New Roman"/>
          <w:b w:val="false"/>
          <w:i w:val="false"/>
          <w:color w:val="000000"/>
          <w:sz w:val="28"/>
        </w:rPr>
        <w:t>
      5) 3-үдеріс –қызметті алушының мемлекеттік қызметті осы Мемлекеттік көрсетілетін қызмет регламентінде көрсетілген мемлекеттік қызметті таңдап алуы, мемлекеттік қызмет көрсету үшін сауал түрін экранға шығару және құрылымдық пен форматтық талаптарды ескере отырып сауал нысандарын толтыру (деректерді енгізу), сондай-ақ қызметті алушының деректерi туралы ЕБТ АЖ арқылы ЖТ МДҚ/ЗТ МДҚ-на автоматты сауалдар жіберу;</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ЕБТ АЖ-гі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–қызметті алушының ЕБТ АЖ-де деректері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ЕБТ АЖ-де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–қызметті алушының ЭЦҚ түпнұсқалығы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ЭЦҚ арқылы мемлекеттік қызмет көрсетуі үшін сауалды куәландыру және хабарламаны жеткізудің кепілді жүйесі (ХЖКЖ) арқылы электрондық түрдегі құжатты (сауалды) қызметті берушінің өндеуі үшін ЕБТ АЖ-не жіберу; </w:t>
      </w:r>
      <w:r>
        <w:br/>
      </w:r>
      <w:r>
        <w:rPr>
          <w:rFonts w:ascii="Times New Roman"/>
          <w:b w:val="false"/>
          <w:i w:val="false"/>
          <w:color w:val="000000"/>
          <w:sz w:val="28"/>
        </w:rPr>
        <w:t>
</w:t>
      </w:r>
      <w:r>
        <w:rPr>
          <w:rFonts w:ascii="Times New Roman"/>
          <w:b w:val="false"/>
          <w:i w:val="false"/>
          <w:color w:val="000000"/>
          <w:sz w:val="28"/>
        </w:rPr>
        <w:t xml:space="preserve">
      12) 8-үдеріс - ЕБТ АЖ-де электрондық түрдегі құжатты тіркеу; </w:t>
      </w:r>
      <w:r>
        <w:br/>
      </w:r>
      <w:r>
        <w:rPr>
          <w:rFonts w:ascii="Times New Roman"/>
          <w:b w:val="false"/>
          <w:i w:val="false"/>
          <w:color w:val="000000"/>
          <w:sz w:val="28"/>
        </w:rPr>
        <w:t>
</w:t>
      </w:r>
      <w:r>
        <w:rPr>
          <w:rFonts w:ascii="Times New Roman"/>
          <w:b w:val="false"/>
          <w:i w:val="false"/>
          <w:color w:val="000000"/>
          <w:sz w:val="28"/>
        </w:rPr>
        <w:t xml:space="preserve">
      13) 4-шарт - қызметті берушімен сауалды тексеру (өндеу); </w:t>
      </w:r>
      <w:r>
        <w:br/>
      </w:r>
      <w:r>
        <w:rPr>
          <w:rFonts w:ascii="Times New Roman"/>
          <w:b w:val="false"/>
          <w:i w:val="false"/>
          <w:color w:val="000000"/>
          <w:sz w:val="28"/>
        </w:rPr>
        <w:t>
</w:t>
      </w:r>
      <w:r>
        <w:rPr>
          <w:rFonts w:ascii="Times New Roman"/>
          <w:b w:val="false"/>
          <w:i w:val="false"/>
          <w:color w:val="000000"/>
          <w:sz w:val="28"/>
        </w:rPr>
        <w:t xml:space="preserve">
      14) 9-үдеріс - ЕБТ АЖ-де бас тарту туралы уәжделген жауапты қалыптастыру; </w:t>
      </w:r>
      <w:r>
        <w:br/>
      </w:r>
      <w:r>
        <w:rPr>
          <w:rFonts w:ascii="Times New Roman"/>
          <w:b w:val="false"/>
          <w:i w:val="false"/>
          <w:color w:val="000000"/>
          <w:sz w:val="28"/>
        </w:rPr>
        <w:t>
</w:t>
      </w:r>
      <w:r>
        <w:rPr>
          <w:rFonts w:ascii="Times New Roman"/>
          <w:b w:val="false"/>
          <w:i w:val="false"/>
          <w:color w:val="000000"/>
          <w:sz w:val="28"/>
        </w:rPr>
        <w:t xml:space="preserve">
      15) 10-үдеріс - қызметті алушының ЕБТ АЖ-де қалыптастырылған мемлекеттік қызмет нәтижесін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13. «Алкоголь өніміне (шарап материалы мен сыраны қоспағанда) есепке алу-бақылау таңбаларын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356"/>
    <w:bookmarkStart w:name="z1029" w:id="357"/>
    <w:p>
      <w:pPr>
        <w:spacing w:after="0"/>
        <w:ind w:left="0"/>
        <w:jc w:val="both"/>
      </w:pPr>
      <w:r>
        <w:rPr>
          <w:rFonts w:ascii="Times New Roman"/>
          <w:b w:val="false"/>
          <w:i w:val="false"/>
          <w:color w:val="000000"/>
          <w:sz w:val="28"/>
        </w:rPr>
        <w:t xml:space="preserve">
«Алкоголь өніміне (шарап материалы    </w:t>
      </w:r>
      <w:r>
        <w:br/>
      </w:r>
      <w:r>
        <w:rPr>
          <w:rFonts w:ascii="Times New Roman"/>
          <w:b w:val="false"/>
          <w:i w:val="false"/>
          <w:color w:val="000000"/>
          <w:sz w:val="28"/>
        </w:rPr>
        <w:t xml:space="preserve">
мен сыраны қоспағанда) есепке алу-бақылау </w:t>
      </w:r>
      <w:r>
        <w:br/>
      </w:r>
      <w:r>
        <w:rPr>
          <w:rFonts w:ascii="Times New Roman"/>
          <w:b w:val="false"/>
          <w:i w:val="false"/>
          <w:color w:val="000000"/>
          <w:sz w:val="28"/>
        </w:rPr>
        <w:t xml:space="preserve">
таңбаларын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357"/>
    <w:bookmarkStart w:name="z1030" w:id="358"/>
    <w:p>
      <w:pPr>
        <w:spacing w:after="0"/>
        <w:ind w:left="0"/>
        <w:jc w:val="left"/>
      </w:pPr>
      <w:r>
        <w:rPr>
          <w:rFonts w:ascii="Times New Roman"/>
          <w:b/>
          <w:i w:val="false"/>
          <w:color w:val="000000"/>
        </w:rPr>
        <w:t xml:space="preserve"> 
«Алкоголь өніміне (шарап материалы мен сыраны қоспағанда)</w:t>
      </w:r>
      <w:r>
        <w:br/>
      </w:r>
      <w:r>
        <w:rPr>
          <w:rFonts w:ascii="Times New Roman"/>
          <w:b/>
          <w:i w:val="false"/>
          <w:color w:val="000000"/>
        </w:rPr>
        <w:t>
есепке алу-бақылау таңбаларын беру» мемлекеттік қызмет көрсету</w:t>
      </w:r>
      <w:r>
        <w:br/>
      </w:r>
      <w:r>
        <w:rPr>
          <w:rFonts w:ascii="Times New Roman"/>
          <w:b/>
          <w:i w:val="false"/>
          <w:color w:val="000000"/>
        </w:rPr>
        <w:t>
бойынша рәсімнің (іс-қимылдың) реттілік блок - сызбасы</w:t>
      </w:r>
    </w:p>
    <w:bookmarkEnd w:id="358"/>
    <w:p>
      <w:pPr>
        <w:spacing w:after="0"/>
        <w:ind w:left="0"/>
        <w:jc w:val="both"/>
      </w:pPr>
      <w:r>
        <w:drawing>
          <wp:inline distT="0" distB="0" distL="0" distR="0">
            <wp:extent cx="87884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8788400" cy="3429000"/>
                    </a:xfrm>
                    <a:prstGeom prst="rect">
                      <a:avLst/>
                    </a:prstGeom>
                  </pic:spPr>
                </pic:pic>
              </a:graphicData>
            </a:graphic>
          </wp:inline>
        </w:drawing>
      </w:r>
    </w:p>
    <w:bookmarkStart w:name="z1031" w:id="359"/>
    <w:p>
      <w:pPr>
        <w:spacing w:after="0"/>
        <w:ind w:left="0"/>
        <w:jc w:val="both"/>
      </w:pPr>
      <w:r>
        <w:rPr>
          <w:rFonts w:ascii="Times New Roman"/>
          <w:b w:val="false"/>
          <w:i w:val="false"/>
          <w:color w:val="000000"/>
          <w:sz w:val="28"/>
        </w:rPr>
        <w:t xml:space="preserve">
«Алкоголь өніміне (шарап материалы    </w:t>
      </w:r>
      <w:r>
        <w:br/>
      </w:r>
      <w:r>
        <w:rPr>
          <w:rFonts w:ascii="Times New Roman"/>
          <w:b w:val="false"/>
          <w:i w:val="false"/>
          <w:color w:val="000000"/>
          <w:sz w:val="28"/>
        </w:rPr>
        <w:t xml:space="preserve">
мен сыраны қоспағанда) есепке алу-бақылау </w:t>
      </w:r>
      <w:r>
        <w:br/>
      </w:r>
      <w:r>
        <w:rPr>
          <w:rFonts w:ascii="Times New Roman"/>
          <w:b w:val="false"/>
          <w:i w:val="false"/>
          <w:color w:val="000000"/>
          <w:sz w:val="28"/>
        </w:rPr>
        <w:t xml:space="preserve">
таңбаларын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359"/>
    <w:bookmarkStart w:name="z1032" w:id="360"/>
    <w:p>
      <w:pPr>
        <w:spacing w:after="0"/>
        <w:ind w:left="0"/>
        <w:jc w:val="left"/>
      </w:pPr>
      <w:r>
        <w:rPr>
          <w:rFonts w:ascii="Times New Roman"/>
          <w:b/>
          <w:i w:val="false"/>
          <w:color w:val="000000"/>
        </w:rPr>
        <w:t xml:space="preserve"> 
Мемлекеттік қызметті ЕБТ АЖ арқылы көрсету кезінде өзара</w:t>
      </w:r>
      <w:r>
        <w:br/>
      </w:r>
      <w:r>
        <w:rPr>
          <w:rFonts w:ascii="Times New Roman"/>
          <w:b/>
          <w:i w:val="false"/>
          <w:color w:val="000000"/>
        </w:rPr>
        <w:t>
функционалдық әрекет етудің диаграммасы</w:t>
      </w:r>
    </w:p>
    <w:bookmarkEnd w:id="360"/>
    <w:p>
      <w:pPr>
        <w:spacing w:after="0"/>
        <w:ind w:left="0"/>
        <w:jc w:val="both"/>
      </w:pPr>
      <w:r>
        <w:drawing>
          <wp:inline distT="0" distB="0" distL="0" distR="0">
            <wp:extent cx="82296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8229600" cy="4241800"/>
                    </a:xfrm>
                    <a:prstGeom prst="rect">
                      <a:avLst/>
                    </a:prstGeom>
                  </pic:spPr>
                </pic:pic>
              </a:graphicData>
            </a:graphic>
          </wp:inline>
        </w:drawing>
      </w:r>
    </w:p>
    <w:bookmarkStart w:name="z1033" w:id="361"/>
    <w:p>
      <w:pPr>
        <w:spacing w:after="0"/>
        <w:ind w:left="0"/>
        <w:jc w:val="left"/>
      </w:pPr>
      <w:r>
        <w:rPr>
          <w:rFonts w:ascii="Times New Roman"/>
          <w:b/>
          <w:i w:val="false"/>
          <w:color w:val="000000"/>
        </w:rPr>
        <w:t xml:space="preserve"> 
Шартты белгілер:</w:t>
      </w:r>
    </w:p>
    <w:bookmarkEnd w:id="361"/>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025900" cy="4864100"/>
                    </a:xfrm>
                    <a:prstGeom prst="rect">
                      <a:avLst/>
                    </a:prstGeom>
                  </pic:spPr>
                </pic:pic>
              </a:graphicData>
            </a:graphic>
          </wp:inline>
        </w:drawing>
      </w:r>
    </w:p>
    <w:bookmarkStart w:name="z1034" w:id="362"/>
    <w:p>
      <w:pPr>
        <w:spacing w:after="0"/>
        <w:ind w:left="0"/>
        <w:jc w:val="both"/>
      </w:pPr>
      <w:r>
        <w:rPr>
          <w:rFonts w:ascii="Times New Roman"/>
          <w:b w:val="false"/>
          <w:i w:val="false"/>
          <w:color w:val="000000"/>
          <w:sz w:val="28"/>
        </w:rPr>
        <w:t xml:space="preserve">
«Алкоголь өніміне (шарап материалы    </w:t>
      </w:r>
      <w:r>
        <w:br/>
      </w:r>
      <w:r>
        <w:rPr>
          <w:rFonts w:ascii="Times New Roman"/>
          <w:b w:val="false"/>
          <w:i w:val="false"/>
          <w:color w:val="000000"/>
          <w:sz w:val="28"/>
        </w:rPr>
        <w:t xml:space="preserve">
мен сыраны қоспағанда) есепке алу-бақылау </w:t>
      </w:r>
      <w:r>
        <w:br/>
      </w:r>
      <w:r>
        <w:rPr>
          <w:rFonts w:ascii="Times New Roman"/>
          <w:b w:val="false"/>
          <w:i w:val="false"/>
          <w:color w:val="000000"/>
          <w:sz w:val="28"/>
        </w:rPr>
        <w:t xml:space="preserve">
таңбаларын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362"/>
    <w:p>
      <w:pPr>
        <w:spacing w:after="0"/>
        <w:ind w:left="0"/>
        <w:jc w:val="left"/>
      </w:pPr>
      <w:r>
        <w:rPr>
          <w:rFonts w:ascii="Times New Roman"/>
          <w:b/>
          <w:i w:val="false"/>
          <w:color w:val="000000"/>
        </w:rPr>
        <w:t xml:space="preserve"> «Алкоголь өніміне (шарап материалы мен сыраны қоспағанда)</w:t>
      </w:r>
      <w:r>
        <w:br/>
      </w:r>
      <w:r>
        <w:rPr>
          <w:rFonts w:ascii="Times New Roman"/>
          <w:b/>
          <w:i w:val="false"/>
          <w:color w:val="000000"/>
        </w:rPr>
        <w:t>
есепке алу-бақылау таңбаларын беру» мемлекеттік қызмет</w:t>
      </w:r>
      <w:r>
        <w:br/>
      </w:r>
      <w:r>
        <w:rPr>
          <w:rFonts w:ascii="Times New Roman"/>
          <w:b/>
          <w:i w:val="false"/>
          <w:color w:val="000000"/>
        </w:rPr>
        <w:t>
көрсетудің бизнес-үдерістерінің анықтамалығы</w:t>
      </w:r>
    </w:p>
    <w:p>
      <w:pPr>
        <w:spacing w:after="0"/>
        <w:ind w:left="0"/>
        <w:jc w:val="both"/>
      </w:pPr>
      <w:r>
        <w:drawing>
          <wp:inline distT="0" distB="0" distL="0" distR="0">
            <wp:extent cx="97663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9766300" cy="41148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8407400" cy="2311400"/>
                    </a:xfrm>
                    <a:prstGeom prst="rect">
                      <a:avLst/>
                    </a:prstGeom>
                  </pic:spPr>
                </pic:pic>
              </a:graphicData>
            </a:graphic>
          </wp:inline>
        </w:drawing>
      </w:r>
    </w:p>
    <w:bookmarkStart w:name="z1035" w:id="363"/>
    <w:p>
      <w:pPr>
        <w:spacing w:after="0"/>
        <w:ind w:left="0"/>
        <w:jc w:val="both"/>
      </w:pPr>
      <w:r>
        <w:rPr>
          <w:rFonts w:ascii="Times New Roman"/>
          <w:b w:val="false"/>
          <w:i w:val="false"/>
          <w:color w:val="000000"/>
          <w:sz w:val="28"/>
        </w:rPr>
        <w:t xml:space="preserve">
«Алкоголь өніміне (шарап материалы    </w:t>
      </w:r>
      <w:r>
        <w:br/>
      </w:r>
      <w:r>
        <w:rPr>
          <w:rFonts w:ascii="Times New Roman"/>
          <w:b w:val="false"/>
          <w:i w:val="false"/>
          <w:color w:val="000000"/>
          <w:sz w:val="28"/>
        </w:rPr>
        <w:t xml:space="preserve">
мен сыраны қоспағанда) есепке алу-бақылау </w:t>
      </w:r>
      <w:r>
        <w:br/>
      </w:r>
      <w:r>
        <w:rPr>
          <w:rFonts w:ascii="Times New Roman"/>
          <w:b w:val="false"/>
          <w:i w:val="false"/>
          <w:color w:val="000000"/>
          <w:sz w:val="28"/>
        </w:rPr>
        <w:t xml:space="preserve">
таңбаларын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363"/>
    <w:bookmarkStart w:name="z1036" w:id="364"/>
    <w:p>
      <w:pPr>
        <w:spacing w:after="0"/>
        <w:ind w:left="0"/>
        <w:jc w:val="left"/>
      </w:pPr>
      <w:r>
        <w:rPr>
          <w:rFonts w:ascii="Times New Roman"/>
          <w:b/>
          <w:i w:val="false"/>
          <w:color w:val="000000"/>
        </w:rPr>
        <w:t xml:space="preserve"> 
ЕБТ АЖ арқылы «Алкоголь өніміне (шарап материалы мен сыраны</w:t>
      </w:r>
      <w:r>
        <w:br/>
      </w:r>
      <w:r>
        <w:rPr>
          <w:rFonts w:ascii="Times New Roman"/>
          <w:b/>
          <w:i w:val="false"/>
          <w:color w:val="000000"/>
        </w:rPr>
        <w:t>
қоспағанда) есепке алу-бақылау таңбаларын беру»</w:t>
      </w:r>
      <w:r>
        <w:br/>
      </w:r>
      <w:r>
        <w:rPr>
          <w:rFonts w:ascii="Times New Roman"/>
          <w:b/>
          <w:i w:val="false"/>
          <w:color w:val="000000"/>
        </w:rPr>
        <w:t>
мемлекеттік қызмет көрсетудің бизнес-үдерістерінің анықтамалығы</w:t>
      </w:r>
    </w:p>
    <w:bookmarkEnd w:id="364"/>
    <w:p>
      <w:pPr>
        <w:spacing w:after="0"/>
        <w:ind w:left="0"/>
        <w:jc w:val="both"/>
      </w:pPr>
      <w:r>
        <w:drawing>
          <wp:inline distT="0" distB="0" distL="0" distR="0">
            <wp:extent cx="90551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9055100" cy="39878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8407400" cy="2311400"/>
                    </a:xfrm>
                    <a:prstGeom prst="rect">
                      <a:avLst/>
                    </a:prstGeom>
                  </pic:spPr>
                </pic:pic>
              </a:graphicData>
            </a:graphic>
          </wp:inline>
        </w:drawing>
      </w:r>
    </w:p>
    <w:bookmarkStart w:name="z1037" w:id="3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18-қосымша           </w:t>
      </w:r>
    </w:p>
    <w:bookmarkEnd w:id="365"/>
    <w:bookmarkStart w:name="z1038" w:id="366"/>
    <w:p>
      <w:pPr>
        <w:spacing w:after="0"/>
        <w:ind w:left="0"/>
        <w:jc w:val="left"/>
      </w:pPr>
      <w:r>
        <w:rPr>
          <w:rFonts w:ascii="Times New Roman"/>
          <w:b/>
          <w:i w:val="false"/>
          <w:color w:val="000000"/>
        </w:rPr>
        <w:t xml:space="preserve"> 
«Темекі өнімдеріне акциздік таңбалар беру» мемлекеттік</w:t>
      </w:r>
      <w:r>
        <w:br/>
      </w:r>
      <w:r>
        <w:rPr>
          <w:rFonts w:ascii="Times New Roman"/>
          <w:b/>
          <w:i w:val="false"/>
          <w:color w:val="000000"/>
        </w:rPr>
        <w:t>
көрсетілетін қызмет регламенті</w:t>
      </w:r>
    </w:p>
    <w:bookmarkEnd w:id="366"/>
    <w:bookmarkStart w:name="z1039" w:id="367"/>
    <w:p>
      <w:pPr>
        <w:spacing w:after="0"/>
        <w:ind w:left="0"/>
        <w:jc w:val="left"/>
      </w:pPr>
      <w:r>
        <w:rPr>
          <w:rFonts w:ascii="Times New Roman"/>
          <w:b/>
          <w:i w:val="false"/>
          <w:color w:val="000000"/>
        </w:rPr>
        <w:t xml:space="preserve"> 
1. Жалпы ережелер</w:t>
      </w:r>
    </w:p>
    <w:bookmarkEnd w:id="367"/>
    <w:bookmarkStart w:name="z1040" w:id="368"/>
    <w:p>
      <w:pPr>
        <w:spacing w:after="0"/>
        <w:ind w:left="0"/>
        <w:jc w:val="both"/>
      </w:pPr>
      <w:r>
        <w:rPr>
          <w:rFonts w:ascii="Times New Roman"/>
          <w:b w:val="false"/>
          <w:i w:val="false"/>
          <w:color w:val="000000"/>
          <w:sz w:val="28"/>
        </w:rPr>
        <w:t>
      1. «Темекі өнімдеріне акциздік таңбалар беру» мемлекеттік көрсетілетін қызметті (бұдан әрі – мемлекеттік көрсетілетін қызмет) облыстар, Астана және Алматы қалалары бойынша салық органдары (бұдан әрі–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қызметтің нәтижесі алдағы жылға өтінімді келісу, темекі өнімдеріне жапсырылған тиісті штрих-код және жүкқұжатпен акциздік таңбаларды (бұдан әрі - акциздік таңбалар) беру.</w:t>
      </w:r>
      <w:r>
        <w:br/>
      </w:r>
      <w:r>
        <w:rPr>
          <w:rFonts w:ascii="Times New Roman"/>
          <w:b w:val="false"/>
          <w:i w:val="false"/>
          <w:color w:val="000000"/>
          <w:sz w:val="28"/>
        </w:rPr>
        <w:t>
      Мемлекеттік қызметті көрсету нәтижесін беру нысаны: қағаз түрінде.</w:t>
      </w:r>
    </w:p>
    <w:bookmarkEnd w:id="368"/>
    <w:bookmarkStart w:name="z1043" w:id="369"/>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369"/>
    <w:bookmarkStart w:name="z1044" w:id="370"/>
    <w:p>
      <w:pPr>
        <w:spacing w:after="0"/>
        <w:ind w:left="0"/>
        <w:jc w:val="both"/>
      </w:pPr>
      <w:r>
        <w:rPr>
          <w:rFonts w:ascii="Times New Roman"/>
          <w:b w:val="false"/>
          <w:i w:val="false"/>
          <w:color w:val="000000"/>
          <w:sz w:val="28"/>
        </w:rPr>
        <w:t>
      4. Мемлекеттік қызмет рәсімінің (іс-қимылының) басталуының негіздемесі Қазақстан Республикасы Үкіметінің 2014 жылғы 5 наурыздағы № 200 қаулысымен бекітілген, «Темекі өнімдеріне акциздік таңбалар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қызмет алушының қағаз жеткізгіште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бойынша рәсім (іс-қимыл):</w:t>
      </w:r>
      <w:r>
        <w:br/>
      </w:r>
      <w:r>
        <w:rPr>
          <w:rFonts w:ascii="Times New Roman"/>
          <w:b w:val="false"/>
          <w:i w:val="false"/>
          <w:color w:val="000000"/>
          <w:sz w:val="28"/>
        </w:rPr>
        <w:t>
</w:t>
      </w:r>
      <w:r>
        <w:rPr>
          <w:rFonts w:ascii="Times New Roman"/>
          <w:b w:val="false"/>
          <w:i w:val="false"/>
          <w:color w:val="000000"/>
          <w:sz w:val="28"/>
        </w:rPr>
        <w:t>
      Акциздік таңбаларды жасауға қызметті алушыдан өтінімдерді алған кезде:</w:t>
      </w:r>
      <w:r>
        <w:br/>
      </w:r>
      <w:r>
        <w:rPr>
          <w:rFonts w:ascii="Times New Roman"/>
          <w:b w:val="false"/>
          <w:i w:val="false"/>
          <w:color w:val="000000"/>
          <w:sz w:val="28"/>
        </w:rPr>
        <w:t>
</w:t>
      </w:r>
      <w:r>
        <w:rPr>
          <w:rFonts w:ascii="Times New Roman"/>
          <w:b w:val="false"/>
          <w:i w:val="false"/>
          <w:color w:val="000000"/>
          <w:sz w:val="28"/>
        </w:rPr>
        <w:t>
      1) қызмет берушінің қызметкері «Акцизделетін өнімді мен мұнай өнімдерінің жекелеген түрлерінің өндірілуін және айналымын бақылау» ақпараттық жүйесі (бұдан әрі - Акциз АЖ) арқылы Қазақстан Республикасы Үкіметінің 2011 жылғы 30 желтоқсандағы № 1720 қаулысымен бекітілген «Есепке алу-бақылау таңбалары мен акциздік таңбаларды алу, есепке алу, сақтау және беру қағидаларына» (бұдан әрі – Қағидалар)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2-қосымшаларға </w:t>
      </w:r>
      <w:r>
        <w:rPr>
          <w:rFonts w:ascii="Times New Roman"/>
          <w:b w:val="false"/>
          <w:i w:val="false"/>
          <w:color w:val="000000"/>
          <w:sz w:val="28"/>
        </w:rPr>
        <w:t>сәйкес нысан бойынша акциздік таңбаларды жасауға қызметті алушыдан өтінімдерді қабылдап алады – 15 минут;</w:t>
      </w:r>
      <w:r>
        <w:br/>
      </w:r>
      <w:r>
        <w:rPr>
          <w:rFonts w:ascii="Times New Roman"/>
          <w:b w:val="false"/>
          <w:i w:val="false"/>
          <w:color w:val="000000"/>
          <w:sz w:val="28"/>
        </w:rPr>
        <w:t>
      көрсетілетін қызметті алушы табыс еткен өтінімді қарайды және Акциз АЖ арқылы келіседі не өтінімді келісуден бас тарту дайындайды – күнтізбелік 3 күннен аспайтын мерзімде.</w:t>
      </w:r>
      <w:r>
        <w:br/>
      </w:r>
      <w:r>
        <w:rPr>
          <w:rFonts w:ascii="Times New Roman"/>
          <w:b w:val="false"/>
          <w:i w:val="false"/>
          <w:color w:val="000000"/>
          <w:sz w:val="28"/>
        </w:rPr>
        <w:t>
</w:t>
      </w:r>
      <w:r>
        <w:rPr>
          <w:rFonts w:ascii="Times New Roman"/>
          <w:b w:val="false"/>
          <w:i w:val="false"/>
          <w:color w:val="000000"/>
          <w:sz w:val="28"/>
        </w:rPr>
        <w:t>
      2) ҚР ҚМ СК қызметкері Қазақстан Республикасының заңнамасында белгіленген тәртіпте таңбаларды әзірлеуге, оларды жеткізуге және салық органдарына беруге шарт (келісімшарт) жасасқан ұйымға (бұдан әрі – жеткізуші) Қағидаларда бекітілген нысан бойынша қағаз түрінде қызметті берушілермен келісілген жиынтық өтінімді береді;</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қызметкері жеткізушіден әзірленген акциздік таңбаларды жүкқұжат бойынша алады.</w:t>
      </w:r>
      <w:r>
        <w:br/>
      </w:r>
      <w:r>
        <w:rPr>
          <w:rFonts w:ascii="Times New Roman"/>
          <w:b w:val="false"/>
          <w:i w:val="false"/>
          <w:color w:val="000000"/>
          <w:sz w:val="28"/>
        </w:rPr>
        <w:t>
      Акциздік таңбаларды алуға өтінішті алған кезде: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қызметті алушыдан Стандарттың </w:t>
      </w:r>
      <w:r>
        <w:rPr>
          <w:rFonts w:ascii="Times New Roman"/>
          <w:b w:val="false"/>
          <w:i w:val="false"/>
          <w:color w:val="000000"/>
          <w:sz w:val="28"/>
        </w:rPr>
        <w:t>9-бабында</w:t>
      </w:r>
      <w:r>
        <w:rPr>
          <w:rFonts w:ascii="Times New Roman"/>
          <w:b w:val="false"/>
          <w:i w:val="false"/>
          <w:color w:val="000000"/>
          <w:sz w:val="28"/>
        </w:rPr>
        <w:t xml:space="preserve"> көрсетілген құжаттарды қабылдайды – 5 минут;</w:t>
      </w:r>
      <w:r>
        <w:br/>
      </w:r>
      <w:r>
        <w:rPr>
          <w:rFonts w:ascii="Times New Roman"/>
          <w:b w:val="false"/>
          <w:i w:val="false"/>
          <w:color w:val="000000"/>
          <w:sz w:val="28"/>
        </w:rPr>
        <w:t>
      өтінімде көрсетілген деректерді жеке басын куәландыратын құжатпен салыстырып тексереді – 3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қызмет алушының көзінше Стандарттың 9-бабына сәйкес ұсынған құжаттар мен қосымшалардың толықтығын тексереді және салық төлеушінің өтінімде көрсетілген деректерді Біріктірілген салық ақпараттық жүйесінің тіркеу деректеріндегі (бұдан әрі - БСАЖ) мәліметтермен салыстырып тексереді – 5 минут:</w:t>
      </w:r>
      <w:r>
        <w:br/>
      </w:r>
      <w:r>
        <w:rPr>
          <w:rFonts w:ascii="Times New Roman"/>
          <w:b w:val="false"/>
          <w:i w:val="false"/>
          <w:color w:val="000000"/>
          <w:sz w:val="28"/>
        </w:rPr>
        <w:t xml:space="preserve">
      Акциз АЖ арқылы түскен өтінімдерді қарайды және қағаз түрінде, Қағидаларда бекітілген «Алушыларға акциздік таңбаларды беру журналына»(бұдан әрі - Журнал) қол қойдырып, жүкқұжат бойынша қызмет алушыға акциздік таңбаларды береді – 3 жұмыс күні. </w:t>
      </w:r>
      <w:r>
        <w:br/>
      </w:r>
      <w:r>
        <w:rPr>
          <w:rFonts w:ascii="Times New Roman"/>
          <w:b w:val="false"/>
          <w:i w:val="false"/>
          <w:color w:val="000000"/>
          <w:sz w:val="28"/>
        </w:rPr>
        <w:t>
</w:t>
      </w:r>
      <w:r>
        <w:rPr>
          <w:rFonts w:ascii="Times New Roman"/>
          <w:b w:val="false"/>
          <w:i w:val="false"/>
          <w:color w:val="000000"/>
          <w:sz w:val="28"/>
        </w:rPr>
        <w:t>
      6. Келесі рәсімді (іс-қимылды) бастауға негіздеме Акциз АЖ-де өтінімдер мен өтініштерді қабылдау-беру және өңдеу болып табылады.</w:t>
      </w:r>
    </w:p>
    <w:bookmarkEnd w:id="370"/>
    <w:bookmarkStart w:name="z1052" w:id="371"/>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w:t>
      </w:r>
    </w:p>
    <w:bookmarkEnd w:id="371"/>
    <w:bookmarkStart w:name="z1053" w:id="372"/>
    <w:p>
      <w:pPr>
        <w:spacing w:after="0"/>
        <w:ind w:left="0"/>
        <w:jc w:val="both"/>
      </w:pPr>
      <w:r>
        <w:rPr>
          <w:rFonts w:ascii="Times New Roman"/>
          <w:b w:val="false"/>
          <w:i w:val="false"/>
          <w:color w:val="000000"/>
          <w:sz w:val="28"/>
        </w:rPr>
        <w:t>
      7. Мемлекеттік қызмет көрсету үдерісіне қызмет берушінің, ҚР ҚМ СК қызметкерлері қатысады.</w:t>
      </w:r>
      <w:r>
        <w:br/>
      </w:r>
      <w:r>
        <w:rPr>
          <w:rFonts w:ascii="Times New Roman"/>
          <w:b w:val="false"/>
          <w:i w:val="false"/>
          <w:color w:val="000000"/>
          <w:sz w:val="28"/>
        </w:rPr>
        <w:t>
</w:t>
      </w:r>
      <w:r>
        <w:rPr>
          <w:rFonts w:ascii="Times New Roman"/>
          <w:b w:val="false"/>
          <w:i w:val="false"/>
          <w:color w:val="000000"/>
          <w:sz w:val="28"/>
        </w:rPr>
        <w:t>
      8. Қызмет берушінің қызметкері қызмет алушы берген құжаттарды қабылдайды, тексереді, Акциз АЖ арқылы келіседі не өтінімді келісуден бас тартуды дайындайды – күнтізбелік 3 күннен аспайтын мерзімде.</w:t>
      </w:r>
      <w:r>
        <w:br/>
      </w:r>
      <w:r>
        <w:rPr>
          <w:rFonts w:ascii="Times New Roman"/>
          <w:b w:val="false"/>
          <w:i w:val="false"/>
          <w:color w:val="000000"/>
          <w:sz w:val="28"/>
        </w:rPr>
        <w:t>
</w:t>
      </w:r>
      <w:r>
        <w:rPr>
          <w:rFonts w:ascii="Times New Roman"/>
          <w:b w:val="false"/>
          <w:i w:val="false"/>
          <w:color w:val="000000"/>
          <w:sz w:val="28"/>
        </w:rPr>
        <w:t>
      9. ҚР ҚМ СК қызметкері жиынтық өтінімді жиынтық тізілімге қосады және оны жеткізушіге береді.</w:t>
      </w:r>
      <w:r>
        <w:br/>
      </w:r>
      <w:r>
        <w:rPr>
          <w:rFonts w:ascii="Times New Roman"/>
          <w:b w:val="false"/>
          <w:i w:val="false"/>
          <w:color w:val="000000"/>
          <w:sz w:val="28"/>
        </w:rPr>
        <w:t>
</w:t>
      </w:r>
      <w:r>
        <w:rPr>
          <w:rFonts w:ascii="Times New Roman"/>
          <w:b w:val="false"/>
          <w:i w:val="false"/>
          <w:color w:val="000000"/>
          <w:sz w:val="28"/>
        </w:rPr>
        <w:t>
      10. Қызмет берушінің қызметкері жеткізушіден әзірленген акциздік таңбаларды жүкқұжат бойынша қабылдап алуды жүзеге асырады;</w:t>
      </w:r>
      <w:r>
        <w:br/>
      </w:r>
      <w:r>
        <w:rPr>
          <w:rFonts w:ascii="Times New Roman"/>
          <w:b w:val="false"/>
          <w:i w:val="false"/>
          <w:color w:val="000000"/>
          <w:sz w:val="28"/>
        </w:rPr>
        <w:t>
      қызметті алушыдан акциздік таңбалар алуға өтініш қабылдайды – 15 минут;</w:t>
      </w:r>
      <w:r>
        <w:br/>
      </w:r>
      <w:r>
        <w:rPr>
          <w:rFonts w:ascii="Times New Roman"/>
          <w:b w:val="false"/>
          <w:i w:val="false"/>
          <w:color w:val="000000"/>
          <w:sz w:val="28"/>
        </w:rPr>
        <w:t>
      өтінішті қарайды және Қағидаларда бекітілген Журналға белгі қойдырып жүкқұжат бойынша қызметті алушыға акциздік таңбаларды беруді жүргізеді – 3 жұмыс күні.</w:t>
      </w:r>
      <w:r>
        <w:br/>
      </w:r>
      <w:r>
        <w:rPr>
          <w:rFonts w:ascii="Times New Roman"/>
          <w:b w:val="false"/>
          <w:i w:val="false"/>
          <w:color w:val="000000"/>
          <w:sz w:val="28"/>
        </w:rPr>
        <w:t>
</w:t>
      </w:r>
      <w:r>
        <w:rPr>
          <w:rFonts w:ascii="Times New Roman"/>
          <w:b w:val="false"/>
          <w:i w:val="false"/>
          <w:color w:val="000000"/>
          <w:sz w:val="28"/>
        </w:rPr>
        <w:t>
      11. «Темекі өнімдеріне акциздік таңбалар беру»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72"/>
    <w:bookmarkStart w:name="z1058" w:id="373"/>
    <w:p>
      <w:pPr>
        <w:spacing w:after="0"/>
        <w:ind w:left="0"/>
        <w:jc w:val="left"/>
      </w:pPr>
      <w:r>
        <w:rPr>
          <w:rFonts w:ascii="Times New Roman"/>
          <w:b/>
          <w:i w:val="false"/>
          <w:color w:val="000000"/>
        </w:rPr>
        <w:t xml:space="preserve"> 
4. Мемлекеттік қызметтер көрсету үдерісінде ақпараттық</w:t>
      </w:r>
      <w:r>
        <w:br/>
      </w:r>
      <w:r>
        <w:rPr>
          <w:rFonts w:ascii="Times New Roman"/>
          <w:b/>
          <w:i w:val="false"/>
          <w:color w:val="000000"/>
        </w:rPr>
        <w:t>
жүйелерді пайдалану тәртібі</w:t>
      </w:r>
    </w:p>
    <w:bookmarkEnd w:id="373"/>
    <w:bookmarkStart w:name="z1059" w:id="374"/>
    <w:p>
      <w:pPr>
        <w:spacing w:after="0"/>
        <w:ind w:left="0"/>
        <w:jc w:val="both"/>
      </w:pPr>
      <w:r>
        <w:rPr>
          <w:rFonts w:ascii="Times New Roman"/>
          <w:b w:val="false"/>
          <w:i w:val="false"/>
          <w:color w:val="000000"/>
          <w:sz w:val="28"/>
        </w:rPr>
        <w:t>
      12. Акциз АЖ арқылы мемлекеттік қызметті көрсеткен кезде қызмет беруші мен қызмет алушының жүгіну тәртібі мен рәсімдерінің (іс-қимылдарының) кезектілігі (Акциз АЖ арқылы мемлекеттік қызметтер көрсету кезінде функционалдық өзара іс-қимыл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электрондық құжатты Акциз АЖ-не тіркеуді жүзеге асырады; </w:t>
      </w:r>
      <w:r>
        <w:br/>
      </w:r>
      <w:r>
        <w:rPr>
          <w:rFonts w:ascii="Times New Roman"/>
          <w:b w:val="false"/>
          <w:i w:val="false"/>
          <w:color w:val="000000"/>
          <w:sz w:val="28"/>
        </w:rPr>
        <w:t>
</w:t>
      </w:r>
      <w:r>
        <w:rPr>
          <w:rFonts w:ascii="Times New Roman"/>
          <w:b w:val="false"/>
          <w:i w:val="false"/>
          <w:color w:val="000000"/>
          <w:sz w:val="28"/>
        </w:rPr>
        <w:t xml:space="preserve">
      2) 1-шарт–қызметті берушінің сұрау салуды тексеруі (өңдеу); </w:t>
      </w:r>
      <w:r>
        <w:br/>
      </w:r>
      <w:r>
        <w:rPr>
          <w:rFonts w:ascii="Times New Roman"/>
          <w:b w:val="false"/>
          <w:i w:val="false"/>
          <w:color w:val="000000"/>
          <w:sz w:val="28"/>
        </w:rPr>
        <w:t>
</w:t>
      </w:r>
      <w:r>
        <w:rPr>
          <w:rFonts w:ascii="Times New Roman"/>
          <w:b w:val="false"/>
          <w:i w:val="false"/>
          <w:color w:val="000000"/>
          <w:sz w:val="28"/>
        </w:rPr>
        <w:t xml:space="preserve">
      3) 1-үдеріс – Акциз АЖ-де бас тарту туралы уәжделген жауапты қалыптастыру;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Акциз АЖ-де қалыптастырылған мемлекеттік қызмет нәтижесін алуы. Электрондық құжат қызметті берушінің уәкілетті тұлғасының электрондық цифрлық қолтаңбасы (ЭЦҚ) пайдаланыла отырып қалыптастырылады. </w:t>
      </w:r>
      <w:r>
        <w:br/>
      </w:r>
      <w:r>
        <w:rPr>
          <w:rFonts w:ascii="Times New Roman"/>
          <w:b w:val="false"/>
          <w:i w:val="false"/>
          <w:color w:val="000000"/>
          <w:sz w:val="28"/>
        </w:rPr>
        <w:t>
</w:t>
      </w:r>
      <w:r>
        <w:rPr>
          <w:rFonts w:ascii="Times New Roman"/>
          <w:b w:val="false"/>
          <w:i w:val="false"/>
          <w:color w:val="000000"/>
          <w:sz w:val="28"/>
        </w:rPr>
        <w:t>
      13. «Темекі өнімдеріне акциздік таңбалар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374"/>
    <w:bookmarkStart w:name="z1065" w:id="375"/>
    <w:p>
      <w:pPr>
        <w:spacing w:after="0"/>
        <w:ind w:left="0"/>
        <w:jc w:val="both"/>
      </w:pPr>
      <w:r>
        <w:rPr>
          <w:rFonts w:ascii="Times New Roman"/>
          <w:b w:val="false"/>
          <w:i w:val="false"/>
          <w:color w:val="000000"/>
          <w:sz w:val="28"/>
        </w:rPr>
        <w:t xml:space="preserve">
«Темекі өнімдеріне акциздік    </w:t>
      </w:r>
      <w:r>
        <w:br/>
      </w:r>
      <w:r>
        <w:rPr>
          <w:rFonts w:ascii="Times New Roman"/>
          <w:b w:val="false"/>
          <w:i w:val="false"/>
          <w:color w:val="000000"/>
          <w:sz w:val="28"/>
        </w:rPr>
        <w:t xml:space="preserve">
таңбалар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375"/>
    <w:bookmarkStart w:name="z1066" w:id="376"/>
    <w:p>
      <w:pPr>
        <w:spacing w:after="0"/>
        <w:ind w:left="0"/>
        <w:jc w:val="left"/>
      </w:pPr>
      <w:r>
        <w:rPr>
          <w:rFonts w:ascii="Times New Roman"/>
          <w:b/>
          <w:i w:val="false"/>
          <w:color w:val="000000"/>
        </w:rPr>
        <w:t xml:space="preserve"> 
«Темекі өнімдеріне акциздік таңбалар беру» мемлекеттік қызмет</w:t>
      </w:r>
      <w:r>
        <w:br/>
      </w:r>
      <w:r>
        <w:rPr>
          <w:rFonts w:ascii="Times New Roman"/>
          <w:b/>
          <w:i w:val="false"/>
          <w:color w:val="000000"/>
        </w:rPr>
        <w:t>
көрсету бойынша рәсімнің (іс-қимылдың) реттілік блок - сызбасы</w:t>
      </w:r>
    </w:p>
    <w:bookmarkEnd w:id="376"/>
    <w:p>
      <w:pPr>
        <w:spacing w:after="0"/>
        <w:ind w:left="0"/>
        <w:jc w:val="both"/>
      </w:pPr>
      <w:r>
        <w:drawing>
          <wp:inline distT="0" distB="0" distL="0" distR="0">
            <wp:extent cx="92329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9232900" cy="3606800"/>
                    </a:xfrm>
                    <a:prstGeom prst="rect">
                      <a:avLst/>
                    </a:prstGeom>
                  </pic:spPr>
                </pic:pic>
              </a:graphicData>
            </a:graphic>
          </wp:inline>
        </w:drawing>
      </w:r>
    </w:p>
    <w:bookmarkStart w:name="z1067" w:id="377"/>
    <w:p>
      <w:pPr>
        <w:spacing w:after="0"/>
        <w:ind w:left="0"/>
        <w:jc w:val="both"/>
      </w:pPr>
      <w:r>
        <w:rPr>
          <w:rFonts w:ascii="Times New Roman"/>
          <w:b w:val="false"/>
          <w:i w:val="false"/>
          <w:color w:val="000000"/>
          <w:sz w:val="28"/>
        </w:rPr>
        <w:t xml:space="preserve">
«Темекі өнімдеріне акциздік    </w:t>
      </w:r>
      <w:r>
        <w:br/>
      </w:r>
      <w:r>
        <w:rPr>
          <w:rFonts w:ascii="Times New Roman"/>
          <w:b w:val="false"/>
          <w:i w:val="false"/>
          <w:color w:val="000000"/>
          <w:sz w:val="28"/>
        </w:rPr>
        <w:t xml:space="preserve">
таңбалар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377"/>
    <w:bookmarkStart w:name="z1068" w:id="378"/>
    <w:p>
      <w:pPr>
        <w:spacing w:after="0"/>
        <w:ind w:left="0"/>
        <w:jc w:val="left"/>
      </w:pPr>
      <w:r>
        <w:rPr>
          <w:rFonts w:ascii="Times New Roman"/>
          <w:b/>
          <w:i w:val="false"/>
          <w:color w:val="000000"/>
        </w:rPr>
        <w:t xml:space="preserve"> 
Акциз АЖ арқылы мемлекеттік қызмет көрсету кезіндегі</w:t>
      </w:r>
      <w:r>
        <w:br/>
      </w:r>
      <w:r>
        <w:rPr>
          <w:rFonts w:ascii="Times New Roman"/>
          <w:b/>
          <w:i w:val="false"/>
          <w:color w:val="000000"/>
        </w:rPr>
        <w:t>
функционалдық өзара іс-қимыл диаграммасы</w:t>
      </w:r>
    </w:p>
    <w:bookmarkEnd w:id="378"/>
    <w:p>
      <w:pPr>
        <w:spacing w:after="0"/>
        <w:ind w:left="0"/>
        <w:jc w:val="both"/>
      </w:pPr>
      <w:r>
        <w:drawing>
          <wp:inline distT="0" distB="0" distL="0" distR="0">
            <wp:extent cx="6413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6413500" cy="4330700"/>
                    </a:xfrm>
                    <a:prstGeom prst="rect">
                      <a:avLst/>
                    </a:prstGeom>
                  </pic:spPr>
                </pic:pic>
              </a:graphicData>
            </a:graphic>
          </wp:inline>
        </w:drawing>
      </w:r>
    </w:p>
    <w:bookmarkStart w:name="z1069" w:id="379"/>
    <w:p>
      <w:pPr>
        <w:spacing w:after="0"/>
        <w:ind w:left="0"/>
        <w:jc w:val="left"/>
      </w:pPr>
      <w:r>
        <w:rPr>
          <w:rFonts w:ascii="Times New Roman"/>
          <w:b/>
          <w:i w:val="false"/>
          <w:color w:val="000000"/>
        </w:rPr>
        <w:t xml:space="preserve"> 
Шартты белгілер:</w:t>
      </w:r>
    </w:p>
    <w:bookmarkEnd w:id="379"/>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025900" cy="4864100"/>
                    </a:xfrm>
                    <a:prstGeom prst="rect">
                      <a:avLst/>
                    </a:prstGeom>
                  </pic:spPr>
                </pic:pic>
              </a:graphicData>
            </a:graphic>
          </wp:inline>
        </w:drawing>
      </w:r>
    </w:p>
    <w:bookmarkStart w:name="z1070" w:id="380"/>
    <w:p>
      <w:pPr>
        <w:spacing w:after="0"/>
        <w:ind w:left="0"/>
        <w:jc w:val="both"/>
      </w:pPr>
      <w:r>
        <w:rPr>
          <w:rFonts w:ascii="Times New Roman"/>
          <w:b w:val="false"/>
          <w:i w:val="false"/>
          <w:color w:val="000000"/>
          <w:sz w:val="28"/>
        </w:rPr>
        <w:t xml:space="preserve">
«Темекі өнімдеріне акциздік    </w:t>
      </w:r>
      <w:r>
        <w:br/>
      </w:r>
      <w:r>
        <w:rPr>
          <w:rFonts w:ascii="Times New Roman"/>
          <w:b w:val="false"/>
          <w:i w:val="false"/>
          <w:color w:val="000000"/>
          <w:sz w:val="28"/>
        </w:rPr>
        <w:t xml:space="preserve">
таңбалар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3-қосымша           </w:t>
      </w:r>
    </w:p>
    <w:bookmarkEnd w:id="380"/>
    <w:bookmarkStart w:name="z1071" w:id="381"/>
    <w:p>
      <w:pPr>
        <w:spacing w:after="0"/>
        <w:ind w:left="0"/>
        <w:jc w:val="left"/>
      </w:pPr>
      <w:r>
        <w:rPr>
          <w:rFonts w:ascii="Times New Roman"/>
          <w:b/>
          <w:i w:val="false"/>
          <w:color w:val="000000"/>
        </w:rPr>
        <w:t xml:space="preserve"> 
«Темекі өнімдеріне акциздік таңбалар беру» мемлекеттік қызмет</w:t>
      </w:r>
      <w:r>
        <w:br/>
      </w:r>
      <w:r>
        <w:rPr>
          <w:rFonts w:ascii="Times New Roman"/>
          <w:b/>
          <w:i w:val="false"/>
          <w:color w:val="000000"/>
        </w:rPr>
        <w:t>
көрсетудің бизнес-үдерістерінің анықтамалығы</w:t>
      </w:r>
    </w:p>
    <w:bookmarkEnd w:id="381"/>
    <w:p>
      <w:pPr>
        <w:spacing w:after="0"/>
        <w:ind w:left="0"/>
        <w:jc w:val="both"/>
      </w:pPr>
      <w:r>
        <w:drawing>
          <wp:inline distT="0" distB="0" distL="0" distR="0">
            <wp:extent cx="9398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9398000" cy="41148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8407400" cy="2311400"/>
                    </a:xfrm>
                    <a:prstGeom prst="rect">
                      <a:avLst/>
                    </a:prstGeom>
                  </pic:spPr>
                </pic:pic>
              </a:graphicData>
            </a:graphic>
          </wp:inline>
        </w:drawing>
      </w:r>
    </w:p>
    <w:bookmarkStart w:name="z1072" w:id="382"/>
    <w:p>
      <w:pPr>
        <w:spacing w:after="0"/>
        <w:ind w:left="0"/>
        <w:jc w:val="both"/>
      </w:pPr>
      <w:r>
        <w:rPr>
          <w:rFonts w:ascii="Times New Roman"/>
          <w:b w:val="false"/>
          <w:i w:val="false"/>
          <w:color w:val="000000"/>
          <w:sz w:val="28"/>
        </w:rPr>
        <w:t xml:space="preserve">
«Темекі өнімдеріне акциздік    </w:t>
      </w:r>
      <w:r>
        <w:br/>
      </w:r>
      <w:r>
        <w:rPr>
          <w:rFonts w:ascii="Times New Roman"/>
          <w:b w:val="false"/>
          <w:i w:val="false"/>
          <w:color w:val="000000"/>
          <w:sz w:val="28"/>
        </w:rPr>
        <w:t xml:space="preserve">
таңбалар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4-қосымша           </w:t>
      </w:r>
    </w:p>
    <w:bookmarkEnd w:id="382"/>
    <w:bookmarkStart w:name="z1073" w:id="383"/>
    <w:p>
      <w:pPr>
        <w:spacing w:after="0"/>
        <w:ind w:left="0"/>
        <w:jc w:val="left"/>
      </w:pPr>
      <w:r>
        <w:rPr>
          <w:rFonts w:ascii="Times New Roman"/>
          <w:b/>
          <w:i w:val="false"/>
          <w:color w:val="000000"/>
        </w:rPr>
        <w:t xml:space="preserve"> 
Акциз АЖ арқылы «Темекі өнімдеріне акциздік таңбалар беру»</w:t>
      </w:r>
      <w:r>
        <w:br/>
      </w:r>
      <w:r>
        <w:rPr>
          <w:rFonts w:ascii="Times New Roman"/>
          <w:b/>
          <w:i w:val="false"/>
          <w:color w:val="000000"/>
        </w:rPr>
        <w:t>
мемлекеттік қызмет көрсетудің бизнес-үдерістерінің анықтамалығы</w:t>
      </w:r>
    </w:p>
    <w:bookmarkEnd w:id="383"/>
    <w:p>
      <w:pPr>
        <w:spacing w:after="0"/>
        <w:ind w:left="0"/>
        <w:jc w:val="both"/>
      </w:pPr>
      <w:r>
        <w:drawing>
          <wp:inline distT="0" distB="0" distL="0" distR="0">
            <wp:extent cx="75819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581900" cy="4318000"/>
                    </a:xfrm>
                    <a:prstGeom prst="rect">
                      <a:avLst/>
                    </a:prstGeom>
                  </pic:spPr>
                </pic:pic>
              </a:graphicData>
            </a:graphic>
          </wp:inline>
        </w:drawing>
      </w:r>
    </w:p>
    <w:p>
      <w:pPr>
        <w:spacing w:after="0"/>
        <w:ind w:left="0"/>
        <w:jc w:val="both"/>
      </w:pPr>
      <w:r>
        <w:drawing>
          <wp:inline distT="0" distB="0" distL="0" distR="0">
            <wp:extent cx="840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8407400" cy="2311400"/>
                    </a:xfrm>
                    <a:prstGeom prst="rect">
                      <a:avLst/>
                    </a:prstGeom>
                  </pic:spPr>
                </pic:pic>
              </a:graphicData>
            </a:graphic>
          </wp:inline>
        </w:drawing>
      </w:r>
    </w:p>
    <w:bookmarkStart w:name="z1074" w:id="3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19-қосымша         </w:t>
      </w:r>
    </w:p>
    <w:bookmarkEnd w:id="384"/>
    <w:bookmarkStart w:name="z1075" w:id="385"/>
    <w:p>
      <w:pPr>
        <w:spacing w:after="0"/>
        <w:ind w:left="0"/>
        <w:jc w:val="left"/>
      </w:pPr>
      <w:r>
        <w:rPr>
          <w:rFonts w:ascii="Times New Roman"/>
          <w:b/>
          <w:i w:val="false"/>
          <w:color w:val="000000"/>
        </w:rPr>
        <w:t xml:space="preserve"> 
«Салық есептілігін табыс етуді тоқтата тұру (ұзарту, қайта</w:t>
      </w:r>
      <w:r>
        <w:br/>
      </w:r>
      <w:r>
        <w:rPr>
          <w:rFonts w:ascii="Times New Roman"/>
          <w:b/>
          <w:i w:val="false"/>
          <w:color w:val="000000"/>
        </w:rPr>
        <w:t>
бастау)» мемлекеттік көрсетілетін қызмет регламенті</w:t>
      </w:r>
    </w:p>
    <w:bookmarkEnd w:id="385"/>
    <w:bookmarkStart w:name="z1076" w:id="386"/>
    <w:p>
      <w:pPr>
        <w:spacing w:after="0"/>
        <w:ind w:left="0"/>
        <w:jc w:val="left"/>
      </w:pPr>
      <w:r>
        <w:rPr>
          <w:rFonts w:ascii="Times New Roman"/>
          <w:b/>
          <w:i w:val="false"/>
          <w:color w:val="000000"/>
        </w:rPr>
        <w:t xml:space="preserve"> 
1. Жалпы ережелер</w:t>
      </w:r>
    </w:p>
    <w:bookmarkEnd w:id="386"/>
    <w:bookmarkStart w:name="z1077" w:id="387"/>
    <w:p>
      <w:pPr>
        <w:spacing w:after="0"/>
        <w:ind w:left="0"/>
        <w:jc w:val="both"/>
      </w:pPr>
      <w:r>
        <w:rPr>
          <w:rFonts w:ascii="Times New Roman"/>
          <w:b w:val="false"/>
          <w:i w:val="false"/>
          <w:color w:val="000000"/>
          <w:sz w:val="28"/>
        </w:rPr>
        <w:t>
      1. «Салық есептілігін табыс етуді тоқтата тұру (ұзарту, қайта бастау)» мемлекеттік көрсетілетін қызметті (бұдан әрі - мемлекеттік көрсетілетін қызмет) аудандар, қалалардағы аудандар және қалалар, арнайы экономикалық аймақтардың аумақтары бойынша салық басқармалары, ақпаратты қабылдау және өңдеу орталықтарында (бұдан әрі - көрсетілетін қызметті берушінің ҚӨО),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Қазақстан Республикасы Үкіметінің 2014 жылғы 5 наурыздағы № 200 қаулысымен бекітілген «Салық есептілігін табыс етуді тоқтата тұру (ұзарту, қайта бастау)»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лауазымды тұлғанын электрондық цифрлық қолтаңбасымен (бұдан әрі – ЭЦҚ) куәландырылған электрондық құжаттар нысанындағы салық есептілігін табыс етуді тоқтата тұру туралы шешім немесе салық есептілігін табыс етуді тоқтата тұрудан бас тарту туралы шешім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387"/>
    <w:bookmarkStart w:name="z1080" w:id="388"/>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тәртібінің сипаттамасы</w:t>
      </w:r>
    </w:p>
    <w:bookmarkEnd w:id="388"/>
    <w:bookmarkStart w:name="z1081" w:id="389"/>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9-тармағында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1) құжаттарды қабылдауға жауапты қызметкер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 1 минут; </w:t>
      </w:r>
      <w:r>
        <w:br/>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xml:space="preserve">
      көрсетілетін қызмет алушының көзінше – 5 минут: </w:t>
      </w:r>
      <w:r>
        <w:br/>
      </w:r>
      <w:r>
        <w:rPr>
          <w:rFonts w:ascii="Times New Roman"/>
          <w:b w:val="false"/>
          <w:i w:val="false"/>
          <w:color w:val="000000"/>
          <w:sz w:val="28"/>
        </w:rPr>
        <w:t>
      Стандарттың 9-тармағына сәйкес ұсынылған құжаттардың және қосымшалардың толықтығын;</w:t>
      </w:r>
      <w:r>
        <w:br/>
      </w:r>
      <w:r>
        <w:rPr>
          <w:rFonts w:ascii="Times New Roman"/>
          <w:b w:val="false"/>
          <w:i w:val="false"/>
          <w:color w:val="000000"/>
          <w:sz w:val="28"/>
        </w:rPr>
        <w:t>
      салық төлеушінің салықтық өтініштегі көрсетілген деректерді Біріктірілген салықтық ақпараттық жүйенің (бұдан әрі – БСАЖ) тіркеу деректеріндегі бар мәліметтермен салыстырып тексереді;</w:t>
      </w:r>
      <w:r>
        <w:br/>
      </w:r>
      <w:r>
        <w:rPr>
          <w:rFonts w:ascii="Times New Roman"/>
          <w:b w:val="false"/>
          <w:i w:val="false"/>
          <w:color w:val="000000"/>
          <w:sz w:val="28"/>
        </w:rPr>
        <w:t>
      салық есептілігін өңдеу сервисі ақпараттық жүйесінде (бұдан әрі – СЕӨС АЖ) салықтық өтінішті енгізеді, тіркейді - 5 минут;</w:t>
      </w:r>
      <w:r>
        <w:br/>
      </w:r>
      <w:r>
        <w:rPr>
          <w:rFonts w:ascii="Times New Roman"/>
          <w:b w:val="false"/>
          <w:i w:val="false"/>
          <w:color w:val="000000"/>
          <w:sz w:val="28"/>
        </w:rPr>
        <w:t>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беру - 2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кіріс құжаттарды СЕӨС АЖ-де өңдейді:</w:t>
      </w:r>
      <w:r>
        <w:br/>
      </w:r>
      <w:r>
        <w:rPr>
          <w:rFonts w:ascii="Times New Roman"/>
          <w:b w:val="false"/>
          <w:i w:val="false"/>
          <w:color w:val="000000"/>
          <w:sz w:val="28"/>
        </w:rPr>
        <w:t>
      патент негізіндегі шағын бизнес субъектілері үшін арнаулы салық режимін қолданатын дара кәсіпкерлер жүгінген жағдайларды қоспағанда, салық есептілігін табыс етуді тоқтата тұру туралы немесе салық есептілігін тоқтата тұрудан бас тарту туралы шешімді беру - 3 жұмыс күні ішінде;</w:t>
      </w:r>
      <w:r>
        <w:br/>
      </w:r>
      <w:r>
        <w:rPr>
          <w:rFonts w:ascii="Times New Roman"/>
          <w:b w:val="false"/>
          <w:i w:val="false"/>
          <w:color w:val="000000"/>
          <w:sz w:val="28"/>
        </w:rPr>
        <w:t>
      патент негізіндегі арнаулы салық режимін қолданатын дара кәсіпкерлерге салық есептілігін табыс етуді тоқтата тұру туралы шешімді беру - көрсетілетін қызметті алушының құжаттарды берген күні;</w:t>
      </w:r>
      <w:r>
        <w:br/>
      </w:r>
      <w:r>
        <w:rPr>
          <w:rFonts w:ascii="Times New Roman"/>
          <w:b w:val="false"/>
          <w:i w:val="false"/>
          <w:color w:val="000000"/>
          <w:sz w:val="28"/>
        </w:rPr>
        <w:t xml:space="preserve">
      шығыс құжаттарды басып шығару – 5 минут; </w:t>
      </w:r>
      <w:r>
        <w:br/>
      </w:r>
      <w:r>
        <w:rPr>
          <w:rFonts w:ascii="Times New Roman"/>
          <w:b w:val="false"/>
          <w:i w:val="false"/>
          <w:color w:val="000000"/>
          <w:sz w:val="28"/>
        </w:rPr>
        <w:t xml:space="preserve">
      көрсетілетін қызметті берушінің басшысына шығыс құжаттарды растауға береді – 10 минут;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басшысы шығыс құжаттарға қол қояды, мөртаңба басып растайды – 3 сағат; </w:t>
      </w:r>
      <w:r>
        <w:br/>
      </w:r>
      <w:r>
        <w:rPr>
          <w:rFonts w:ascii="Times New Roman"/>
          <w:b w:val="false"/>
          <w:i w:val="false"/>
          <w:color w:val="000000"/>
          <w:sz w:val="28"/>
        </w:rPr>
        <w:t>
</w:t>
      </w:r>
      <w:r>
        <w:rPr>
          <w:rFonts w:ascii="Times New Roman"/>
          <w:b w:val="false"/>
          <w:i w:val="false"/>
          <w:color w:val="000000"/>
          <w:sz w:val="28"/>
        </w:rPr>
        <w:t xml:space="preserve">
      4) құжаттарды өңдеуге жауапты қызметкер құжаттарды беруге жауапты қызметкерге шығыс құжаттарын береді – 10 минут; </w:t>
      </w:r>
      <w:r>
        <w:br/>
      </w:r>
      <w:r>
        <w:rPr>
          <w:rFonts w:ascii="Times New Roman"/>
          <w:b w:val="false"/>
          <w:i w:val="false"/>
          <w:color w:val="000000"/>
          <w:sz w:val="28"/>
        </w:rPr>
        <w:t>
</w:t>
      </w:r>
      <w:r>
        <w:rPr>
          <w:rFonts w:ascii="Times New Roman"/>
          <w:b w:val="false"/>
          <w:i w:val="false"/>
          <w:color w:val="000000"/>
          <w:sz w:val="28"/>
        </w:rPr>
        <w:t>
      5) құжаттарды беруге жауапты қызметкер,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 </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келесі рәсімін (іс-қимылын) орындауды бастау үшін негіз болып қабылданған кіріс құжаттарын Excel пішінінде жүргізілетін тізімдеме бойынша беру табылады. Құжаттарды қабылдауға жауапты қызметкер тізімдеменің үш данасын басып шығарады, оларға құжаттарды қабылдауға жауапты қызметкер мен құжаттарды өңдеуге жауапты қызметкер қолдарын қояды – бір данасы қабылдауға жауапты қызметкерде қалады, екі данасы құжаттармен бірге өңдеуге жауапты қызметкерге беріледі. Құжаттарды өңдеу аяқталуы бойынша, өңдеуге жауапты қызметкер тізімдеменің үшінші данасындағы тиісті бағандарды толтырып, шығыс құжаттарымен бірге құжаттарды беруге жауапты қызметкерге береді.</w:t>
      </w:r>
    </w:p>
    <w:bookmarkEnd w:id="389"/>
    <w:bookmarkStart w:name="z1089" w:id="390"/>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390"/>
    <w:bookmarkStart w:name="z1090" w:id="391"/>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қызметті алушы ұсынған құжаттарды қабылдайды, тексереді, тіркейді және СЕӨС АЖ-не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регламентінің </w:t>
      </w:r>
      <w:r>
        <w:rPr>
          <w:rFonts w:ascii="Times New Roman"/>
          <w:b w:val="false"/>
          <w:i w:val="false"/>
          <w:color w:val="000000"/>
          <w:sz w:val="28"/>
        </w:rPr>
        <w:t>6-тармағына</w:t>
      </w:r>
      <w:r>
        <w:rPr>
          <w:rFonts w:ascii="Times New Roman"/>
          <w:b w:val="false"/>
          <w:i w:val="false"/>
          <w:color w:val="000000"/>
          <w:sz w:val="28"/>
        </w:rPr>
        <w:t xml:space="preserve"> сәйкес көрсетілген тәртіпте құжаттарды өңдеуге жауапты қызметкерге береді. </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кіріс құжаттарды СЕӨС АЖ-де өңдейді:</w:t>
      </w:r>
      <w:r>
        <w:br/>
      </w:r>
      <w:r>
        <w:rPr>
          <w:rFonts w:ascii="Times New Roman"/>
          <w:b w:val="false"/>
          <w:i w:val="false"/>
          <w:color w:val="000000"/>
          <w:sz w:val="28"/>
        </w:rPr>
        <w:t>
      патент негізіндегі шағын бизнес субъектілері үшін арнаулы салық режимін қолданатын дара кәсіпкерлер жүгінген жағдайларды қоспағанда, салық есептілігін табыс етуді тоқтата тұру туралы немесе салық есептілігін тоқтата тұрудан бас тарту туралы шешімді беру - 3 жұмыс күні ішінде;</w:t>
      </w:r>
      <w:r>
        <w:br/>
      </w:r>
      <w:r>
        <w:rPr>
          <w:rFonts w:ascii="Times New Roman"/>
          <w:b w:val="false"/>
          <w:i w:val="false"/>
          <w:color w:val="000000"/>
          <w:sz w:val="28"/>
        </w:rPr>
        <w:t>
      патент негізіндегі арнаулы салық режимін қолданатын дара кәсіпкерлерге салық есептілігін табыс етуді тоқтата тұру туралы шешімді беру - қызметті құжаттарды берген күні;</w:t>
      </w:r>
      <w:r>
        <w:br/>
      </w:r>
      <w:r>
        <w:rPr>
          <w:rFonts w:ascii="Times New Roman"/>
          <w:b w:val="false"/>
          <w:i w:val="false"/>
          <w:color w:val="000000"/>
          <w:sz w:val="28"/>
        </w:rPr>
        <w:t xml:space="preserve">
      шығыс құжаттарды басып шығарады және қызметті берушінің басшысына шығыс құжаттарды растауға береді – 15 минут. </w:t>
      </w:r>
      <w:r>
        <w:br/>
      </w:r>
      <w:r>
        <w:rPr>
          <w:rFonts w:ascii="Times New Roman"/>
          <w:b w:val="false"/>
          <w:i w:val="false"/>
          <w:color w:val="000000"/>
          <w:sz w:val="28"/>
        </w:rPr>
        <w:t>
</w:t>
      </w:r>
      <w:r>
        <w:rPr>
          <w:rFonts w:ascii="Times New Roman"/>
          <w:b w:val="false"/>
          <w:i w:val="false"/>
          <w:color w:val="000000"/>
          <w:sz w:val="28"/>
        </w:rPr>
        <w:t xml:space="preserve">
      11. Қызметті берушінің басшысы шығыс құжаттарға қол қояды, мөртаңба басып растайды – 3 сағат. </w:t>
      </w:r>
      <w:r>
        <w:br/>
      </w:r>
      <w:r>
        <w:rPr>
          <w:rFonts w:ascii="Times New Roman"/>
          <w:b w:val="false"/>
          <w:i w:val="false"/>
          <w:color w:val="000000"/>
          <w:sz w:val="28"/>
        </w:rPr>
        <w:t>
</w:t>
      </w:r>
      <w:r>
        <w:rPr>
          <w:rFonts w:ascii="Times New Roman"/>
          <w:b w:val="false"/>
          <w:i w:val="false"/>
          <w:color w:val="000000"/>
          <w:sz w:val="28"/>
        </w:rPr>
        <w:t>
      12. Құжаттарды өңдеуге жауапты қызметкер құжаттарды беруге жауапты қызметкерге шығыс құжаттарын береді – 10 минут.</w:t>
      </w:r>
      <w:r>
        <w:br/>
      </w:r>
      <w:r>
        <w:rPr>
          <w:rFonts w:ascii="Times New Roman"/>
          <w:b w:val="false"/>
          <w:i w:val="false"/>
          <w:color w:val="000000"/>
          <w:sz w:val="28"/>
        </w:rPr>
        <w:t>
</w:t>
      </w:r>
      <w:r>
        <w:rPr>
          <w:rFonts w:ascii="Times New Roman"/>
          <w:b w:val="false"/>
          <w:i w:val="false"/>
          <w:color w:val="000000"/>
          <w:sz w:val="28"/>
        </w:rPr>
        <w:t xml:space="preserve">
      13. Құжаттарды беруге жауапты қызметкер қызметті алушы талонмен және жеке басын куәландыратын құжаттармен жүгінген кезде шығыс құжаттарын беретін журналда тіркейді және журналға қол қойдырып қолма-қол береді – 10 минут. </w:t>
      </w:r>
      <w:r>
        <w:br/>
      </w:r>
      <w:r>
        <w:rPr>
          <w:rFonts w:ascii="Times New Roman"/>
          <w:b w:val="false"/>
          <w:i w:val="false"/>
          <w:color w:val="000000"/>
          <w:sz w:val="28"/>
        </w:rPr>
        <w:t>
</w:t>
      </w:r>
      <w:r>
        <w:rPr>
          <w:rFonts w:ascii="Times New Roman"/>
          <w:b w:val="false"/>
          <w:i w:val="false"/>
          <w:color w:val="000000"/>
          <w:sz w:val="28"/>
        </w:rPr>
        <w:t>
      14. «Салық есептілігін табыс етуді тоқтата тұру (ұзарту, қайта бастау)»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91"/>
    <w:bookmarkStart w:name="z1098" w:id="392"/>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392"/>
    <w:bookmarkStart w:name="z1099" w:id="393"/>
    <w:p>
      <w:pPr>
        <w:spacing w:after="0"/>
        <w:ind w:left="0"/>
        <w:jc w:val="both"/>
      </w:pPr>
      <w:r>
        <w:rPr>
          <w:rFonts w:ascii="Times New Roman"/>
          <w:b w:val="false"/>
          <w:i w:val="false"/>
          <w:color w:val="000000"/>
          <w:sz w:val="28"/>
        </w:rPr>
        <w:t>
      15. Қызметті берушінің және қызметті алушының ЭҮП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(ЭҮП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1)  қызметті алушы өзiнiң электрондық цифрлы қолтаңбалы (бұдан әрі – ЭЦҚ) тiркеу куәлiгiнiң көмегiмен немесе жеке сәйкестендіру нөмірі/бизнес сәйкестендіру нөмірі (бұдан әрі - ЖСН/БСН) және пароль арқылы алушыны ЭҮП тiркеудi жүзеге асырады (ЭҮП-да тiркелмеген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xml:space="preserve">
      2) 1-үдеріс - қызметті алушының ЖСН/БСН енгізуі үдерісі (авторландыру үдерісі) немесе мемлекеттік қызметті алу үшін ЭЦҚ тіркеу куәлігінің көмегімен ЭҮП-да парольді авторландыру; </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ЭҮП қалыптастыру; </w:t>
      </w:r>
      <w:r>
        <w:br/>
      </w:r>
      <w:r>
        <w:rPr>
          <w:rFonts w:ascii="Times New Roman"/>
          <w:b w:val="false"/>
          <w:i w:val="false"/>
          <w:color w:val="000000"/>
          <w:sz w:val="28"/>
        </w:rPr>
        <w:t>
</w:t>
      </w:r>
      <w:r>
        <w:rPr>
          <w:rFonts w:ascii="Times New Roman"/>
          <w:b w:val="false"/>
          <w:i w:val="false"/>
          <w:color w:val="000000"/>
          <w:sz w:val="28"/>
        </w:rPr>
        <w:t>
      5) 3-үдеріс - қызметті алушының осы Мемлекеттік көрсетілетін қызмет Регламентінде көрсетілген мемлекеттік қызметті таңдап алуы, сондай-ақ қызметті алушының деректерi туралы электрондық үкімет шлюзі (бұдан әрі – ЭҮШ) арқылы жеке тұлғаның мемлекеттік деректер қорынан/заңды тұлғанын мемлекеттік деректер қорынан (бұдан әрі - ЖТ МДҚ/ЗТ МДҚ) автоматты сауалдар жіберу;</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ЖТ МДҚ/ЗТ МДҚ-ғы деректерiн тексеру; </w:t>
      </w:r>
      <w:r>
        <w:br/>
      </w:r>
      <w:r>
        <w:rPr>
          <w:rFonts w:ascii="Times New Roman"/>
          <w:b w:val="false"/>
          <w:i w:val="false"/>
          <w:color w:val="000000"/>
          <w:sz w:val="28"/>
        </w:rPr>
        <w:t>
</w:t>
      </w:r>
      <w:r>
        <w:rPr>
          <w:rFonts w:ascii="Times New Roman"/>
          <w:b w:val="false"/>
          <w:i w:val="false"/>
          <w:color w:val="000000"/>
          <w:sz w:val="28"/>
        </w:rPr>
        <w:t>
      7) 4-үдеріс - қызметті алушының ЖТ МДҚ/ЗТ МДҚ-да деректері расталмағандығына байланысты сұратып отырған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9) 3-шарт - ЭҮП-да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w:t>
      </w:r>
      <w:r>
        <w:rPr>
          <w:rFonts w:ascii="Times New Roman"/>
          <w:b w:val="false"/>
          <w:i w:val="false"/>
          <w:color w:val="000000"/>
          <w:sz w:val="28"/>
        </w:rPr>
        <w:t>
      10) 6-үдеріс - қызметті алушының ЭЦҚ түпнұсқалығы расталмағандығына байланысты сұратып отырған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7-үдеріс - қызметті алушының ЭЦҚ арқылы мемлекеттік қызмет көрсетуі үшін сауалды куәландыру және ЭҮП-тен «Салық төлеушінің кабинеті» веб-қосымшасына (бұдан әрі –СТК) автоматты түрде көшу;</w:t>
      </w:r>
      <w:r>
        <w:br/>
      </w:r>
      <w:r>
        <w:rPr>
          <w:rFonts w:ascii="Times New Roman"/>
          <w:b w:val="false"/>
          <w:i w:val="false"/>
          <w:color w:val="000000"/>
          <w:sz w:val="28"/>
        </w:rPr>
        <w:t>
</w:t>
      </w:r>
      <w:r>
        <w:rPr>
          <w:rFonts w:ascii="Times New Roman"/>
          <w:b w:val="false"/>
          <w:i w:val="false"/>
          <w:color w:val="000000"/>
          <w:sz w:val="28"/>
        </w:rPr>
        <w:t xml:space="preserve">
      12) 8-үдеріс - мемлекеттік қызмет көрсетуі үшін сауал нысанын экранға шығару және оның құрылымдық және форматтық талаптарын ескере отырып, қызметті алушының нысанды толтыруы (деректерді енгізу); </w:t>
      </w:r>
      <w:r>
        <w:br/>
      </w:r>
      <w:r>
        <w:rPr>
          <w:rFonts w:ascii="Times New Roman"/>
          <w:b w:val="false"/>
          <w:i w:val="false"/>
          <w:color w:val="000000"/>
          <w:sz w:val="28"/>
        </w:rPr>
        <w:t>
</w:t>
      </w:r>
      <w:r>
        <w:rPr>
          <w:rFonts w:ascii="Times New Roman"/>
          <w:b w:val="false"/>
          <w:i w:val="false"/>
          <w:color w:val="000000"/>
          <w:sz w:val="28"/>
        </w:rPr>
        <w:t xml:space="preserve">
      13) 9-үдеріс - СТК-де электрондық құжатты тіркеу; </w:t>
      </w:r>
      <w:r>
        <w:br/>
      </w:r>
      <w:r>
        <w:rPr>
          <w:rFonts w:ascii="Times New Roman"/>
          <w:b w:val="false"/>
          <w:i w:val="false"/>
          <w:color w:val="000000"/>
          <w:sz w:val="28"/>
        </w:rPr>
        <w:t>
</w:t>
      </w:r>
      <w:r>
        <w:rPr>
          <w:rFonts w:ascii="Times New Roman"/>
          <w:b w:val="false"/>
          <w:i w:val="false"/>
          <w:color w:val="000000"/>
          <w:sz w:val="28"/>
        </w:rPr>
        <w:t xml:space="preserve">
      14) 10-үдеріс – СЕӨС АЖ-не сауал (өтініш) жіберу; </w:t>
      </w:r>
      <w:r>
        <w:br/>
      </w:r>
      <w:r>
        <w:rPr>
          <w:rFonts w:ascii="Times New Roman"/>
          <w:b w:val="false"/>
          <w:i w:val="false"/>
          <w:color w:val="000000"/>
          <w:sz w:val="28"/>
        </w:rPr>
        <w:t>
</w:t>
      </w:r>
      <w:r>
        <w:rPr>
          <w:rFonts w:ascii="Times New Roman"/>
          <w:b w:val="false"/>
          <w:i w:val="false"/>
          <w:color w:val="000000"/>
          <w:sz w:val="28"/>
        </w:rPr>
        <w:t xml:space="preserve">
      15) 4-шарт - қызметті берушімен сауалды тексеру (өндеу); </w:t>
      </w:r>
      <w:r>
        <w:br/>
      </w:r>
      <w:r>
        <w:rPr>
          <w:rFonts w:ascii="Times New Roman"/>
          <w:b w:val="false"/>
          <w:i w:val="false"/>
          <w:color w:val="000000"/>
          <w:sz w:val="28"/>
        </w:rPr>
        <w:t>
</w:t>
      </w:r>
      <w:r>
        <w:rPr>
          <w:rFonts w:ascii="Times New Roman"/>
          <w:b w:val="false"/>
          <w:i w:val="false"/>
          <w:color w:val="000000"/>
          <w:sz w:val="28"/>
        </w:rPr>
        <w:t>
      16) 11- үдеріс –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бұзушылықтардың бар болуына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17) 12- үдеріс – СЕӨС АЖ-ден СТК-не тоқтата тұру туралы ақпаратты беру; </w:t>
      </w:r>
      <w:r>
        <w:br/>
      </w:r>
      <w:r>
        <w:rPr>
          <w:rFonts w:ascii="Times New Roman"/>
          <w:b w:val="false"/>
          <w:i w:val="false"/>
          <w:color w:val="000000"/>
          <w:sz w:val="28"/>
        </w:rPr>
        <w:t>
</w:t>
      </w:r>
      <w:r>
        <w:rPr>
          <w:rFonts w:ascii="Times New Roman"/>
          <w:b w:val="false"/>
          <w:i w:val="false"/>
          <w:color w:val="000000"/>
          <w:sz w:val="28"/>
        </w:rPr>
        <w:t xml:space="preserve">
      18) 13-үдеріс - СЕӨС АЖ-де қалыптастырылған мемлекеттік қызмет нәтижесін қызметті алушының ЭҮП-на және СТК-ге алуы. Электрондық құжат қызметті берушінің уәкілетті тұлғасының ЭЦҚ-ын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16. Қызметті берушінің және қызметті алушының СТК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5-қосымшасында</w:t>
      </w:r>
      <w:r>
        <w:rPr>
          <w:rFonts w:ascii="Times New Roman"/>
          <w:b w:val="false"/>
          <w:i w:val="false"/>
          <w:color w:val="000000"/>
          <w:sz w:val="28"/>
        </w:rPr>
        <w:t xml:space="preserve"> (СТК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өзiнiң ЭЦҚ тiркеу куәлiгiнiң көмегiмен СТК тiркеудi жүзеге асырады; </w:t>
      </w:r>
      <w:r>
        <w:br/>
      </w:r>
      <w:r>
        <w:rPr>
          <w:rFonts w:ascii="Times New Roman"/>
          <w:b w:val="false"/>
          <w:i w:val="false"/>
          <w:color w:val="000000"/>
          <w:sz w:val="28"/>
        </w:rPr>
        <w:t>
</w:t>
      </w:r>
      <w:r>
        <w:rPr>
          <w:rFonts w:ascii="Times New Roman"/>
          <w:b w:val="false"/>
          <w:i w:val="false"/>
          <w:color w:val="000000"/>
          <w:sz w:val="28"/>
        </w:rPr>
        <w:t xml:space="preserve">
      2) 1-үдеріс - мемлекеттік қызметті алу үшін СТК тіркеу куәлігін көмегімен ЭЦҚ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СТК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көрсетілетін қызмет регламентінде көрсетілген мемлекеттік қызметті таңдап алуы;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тіркеу деректерiн тексеру; </w:t>
      </w:r>
      <w:r>
        <w:br/>
      </w:r>
      <w:r>
        <w:rPr>
          <w:rFonts w:ascii="Times New Roman"/>
          <w:b w:val="false"/>
          <w:i w:val="false"/>
          <w:color w:val="000000"/>
          <w:sz w:val="28"/>
        </w:rPr>
        <w:t>
</w:t>
      </w:r>
      <w:r>
        <w:rPr>
          <w:rFonts w:ascii="Times New Roman"/>
          <w:b w:val="false"/>
          <w:i w:val="false"/>
          <w:color w:val="000000"/>
          <w:sz w:val="28"/>
        </w:rPr>
        <w:t>
      7) 4-үдеріс - қызметті алушының деректері расталмағандығына байланысты сұратып отырған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8) 5- 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 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 үдеріс - қызметті алушының ЭЦҚ арқылы мемлекеттік қызмет көрсетуі үшін сауалды куәландыру; </w:t>
      </w:r>
      <w:r>
        <w:br/>
      </w:r>
      <w:r>
        <w:rPr>
          <w:rFonts w:ascii="Times New Roman"/>
          <w:b w:val="false"/>
          <w:i w:val="false"/>
          <w:color w:val="000000"/>
          <w:sz w:val="28"/>
        </w:rPr>
        <w:t>
</w:t>
      </w:r>
      <w:r>
        <w:rPr>
          <w:rFonts w:ascii="Times New Roman"/>
          <w:b w:val="false"/>
          <w:i w:val="false"/>
          <w:color w:val="000000"/>
          <w:sz w:val="28"/>
        </w:rPr>
        <w:t xml:space="preserve">
      12) 8-үдеріс - мемлекеттік қызмет көрсетуі үшін сауал нысанын экранға шығару және оның құрылымдық және форматтық талаптарын ескере отырып, қызметті алушының нысанды толтыруы (деректерді енгізу); </w:t>
      </w:r>
      <w:r>
        <w:br/>
      </w:r>
      <w:r>
        <w:rPr>
          <w:rFonts w:ascii="Times New Roman"/>
          <w:b w:val="false"/>
          <w:i w:val="false"/>
          <w:color w:val="000000"/>
          <w:sz w:val="28"/>
        </w:rPr>
        <w:t>
</w:t>
      </w:r>
      <w:r>
        <w:rPr>
          <w:rFonts w:ascii="Times New Roman"/>
          <w:b w:val="false"/>
          <w:i w:val="false"/>
          <w:color w:val="000000"/>
          <w:sz w:val="28"/>
        </w:rPr>
        <w:t xml:space="preserve">
      13) 9-үдеріс - СТК-де электрондық құжатты тіркеу; </w:t>
      </w:r>
      <w:r>
        <w:br/>
      </w:r>
      <w:r>
        <w:rPr>
          <w:rFonts w:ascii="Times New Roman"/>
          <w:b w:val="false"/>
          <w:i w:val="false"/>
          <w:color w:val="000000"/>
          <w:sz w:val="28"/>
        </w:rPr>
        <w:t>
</w:t>
      </w:r>
      <w:r>
        <w:rPr>
          <w:rFonts w:ascii="Times New Roman"/>
          <w:b w:val="false"/>
          <w:i w:val="false"/>
          <w:color w:val="000000"/>
          <w:sz w:val="28"/>
        </w:rPr>
        <w:t xml:space="preserve">
      14) 10-үдеріс – СЕӨС АЖ-не сауал жіберу; </w:t>
      </w:r>
      <w:r>
        <w:br/>
      </w:r>
      <w:r>
        <w:rPr>
          <w:rFonts w:ascii="Times New Roman"/>
          <w:b w:val="false"/>
          <w:i w:val="false"/>
          <w:color w:val="000000"/>
          <w:sz w:val="28"/>
        </w:rPr>
        <w:t>
</w:t>
      </w:r>
      <w:r>
        <w:rPr>
          <w:rFonts w:ascii="Times New Roman"/>
          <w:b w:val="false"/>
          <w:i w:val="false"/>
          <w:color w:val="000000"/>
          <w:sz w:val="28"/>
        </w:rPr>
        <w:t xml:space="preserve">
      15) 4-шарт - қызметті берушімен сауалды тексеру (өндеу); </w:t>
      </w:r>
      <w:r>
        <w:br/>
      </w:r>
      <w:r>
        <w:rPr>
          <w:rFonts w:ascii="Times New Roman"/>
          <w:b w:val="false"/>
          <w:i w:val="false"/>
          <w:color w:val="000000"/>
          <w:sz w:val="28"/>
        </w:rPr>
        <w:t>
</w:t>
      </w:r>
      <w:r>
        <w:rPr>
          <w:rFonts w:ascii="Times New Roman"/>
          <w:b w:val="false"/>
          <w:i w:val="false"/>
          <w:color w:val="000000"/>
          <w:sz w:val="28"/>
        </w:rPr>
        <w:t xml:space="preserve">
      16) 11-үдеріс – бұзушылықтардың бар болуына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17) 12-үдеріс – СЕӨС АЖ-нен СТК-не немесе ЭҮП салықтық өтініштің қабылданғаны туралы ақпаратты беру; </w:t>
      </w:r>
      <w:r>
        <w:br/>
      </w:r>
      <w:r>
        <w:rPr>
          <w:rFonts w:ascii="Times New Roman"/>
          <w:b w:val="false"/>
          <w:i w:val="false"/>
          <w:color w:val="000000"/>
          <w:sz w:val="28"/>
        </w:rPr>
        <w:t>
</w:t>
      </w:r>
      <w:r>
        <w:rPr>
          <w:rFonts w:ascii="Times New Roman"/>
          <w:b w:val="false"/>
          <w:i w:val="false"/>
          <w:color w:val="000000"/>
          <w:sz w:val="28"/>
        </w:rPr>
        <w:t xml:space="preserve">
      18) 13-үдеріс - СЕӨС АЖ-де қалыптастырылған мемлекеттік қызмет нәтижесін қызметті алушының СТК-де алуы. Электрондық құжат қызметті берушінің уәкілетті тұлғасының ЭЦҚ-ын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17. Қызметті берушінің және қызметті алушының СЕӨС АЖ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6-қосымшасында</w:t>
      </w:r>
      <w:r>
        <w:rPr>
          <w:rFonts w:ascii="Times New Roman"/>
          <w:b w:val="false"/>
          <w:i w:val="false"/>
          <w:color w:val="000000"/>
          <w:sz w:val="28"/>
        </w:rPr>
        <w:t xml:space="preserve"> СЕӨС АЖ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СЕӨС АЖ тіркеу деректерінің негізінде ЖСН/БСН жасайды және бейінін пайдаланады; </w:t>
      </w:r>
      <w:r>
        <w:br/>
      </w:r>
      <w:r>
        <w:rPr>
          <w:rFonts w:ascii="Times New Roman"/>
          <w:b w:val="false"/>
          <w:i w:val="false"/>
          <w:color w:val="000000"/>
          <w:sz w:val="28"/>
        </w:rPr>
        <w:t>
</w:t>
      </w:r>
      <w:r>
        <w:rPr>
          <w:rFonts w:ascii="Times New Roman"/>
          <w:b w:val="false"/>
          <w:i w:val="false"/>
          <w:color w:val="000000"/>
          <w:sz w:val="28"/>
        </w:rPr>
        <w:t xml:space="preserve">
      2) 1-үдеріс - мемлекеттік қызметті алу үшін СЕӨС АЖ-де тіркеу куәлігінің көмегімен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2-үдеріс - қызметті алушының осы мемлекеттік көрсетілетін қызмет регламентінде көрсетілген мемлекеттік қызметті таңдап алуы; </w:t>
      </w:r>
      <w:r>
        <w:br/>
      </w:r>
      <w:r>
        <w:rPr>
          <w:rFonts w:ascii="Times New Roman"/>
          <w:b w:val="false"/>
          <w:i w:val="false"/>
          <w:color w:val="000000"/>
          <w:sz w:val="28"/>
        </w:rPr>
        <w:t>
</w:t>
      </w:r>
      <w:r>
        <w:rPr>
          <w:rFonts w:ascii="Times New Roman"/>
          <w:b w:val="false"/>
          <w:i w:val="false"/>
          <w:color w:val="000000"/>
          <w:sz w:val="28"/>
        </w:rPr>
        <w:t xml:space="preserve">
      4) 3-үдеріс - мемлекеттік қызмет көрсету үшін сауал нысанын экранға шығару және оның құрылымдық және форматтық талаптарын ескере отырып, қызметті алушының нысанды толтыруы (деректерді енгізу); </w:t>
      </w:r>
      <w:r>
        <w:br/>
      </w:r>
      <w:r>
        <w:rPr>
          <w:rFonts w:ascii="Times New Roman"/>
          <w:b w:val="false"/>
          <w:i w:val="false"/>
          <w:color w:val="000000"/>
          <w:sz w:val="28"/>
        </w:rPr>
        <w:t>
</w:t>
      </w:r>
      <w:r>
        <w:rPr>
          <w:rFonts w:ascii="Times New Roman"/>
          <w:b w:val="false"/>
          <w:i w:val="false"/>
          <w:color w:val="000000"/>
          <w:sz w:val="28"/>
        </w:rPr>
        <w:t xml:space="preserve">
      5) 1- шарт - СЕӨС АЖ сауалдың форматтық талаптарын тексеру; </w:t>
      </w:r>
      <w:r>
        <w:br/>
      </w:r>
      <w:r>
        <w:rPr>
          <w:rFonts w:ascii="Times New Roman"/>
          <w:b w:val="false"/>
          <w:i w:val="false"/>
          <w:color w:val="000000"/>
          <w:sz w:val="28"/>
        </w:rPr>
        <w:t>
</w:t>
      </w:r>
      <w:r>
        <w:rPr>
          <w:rFonts w:ascii="Times New Roman"/>
          <w:b w:val="false"/>
          <w:i w:val="false"/>
          <w:color w:val="000000"/>
          <w:sz w:val="28"/>
        </w:rPr>
        <w:t xml:space="preserve">
      6) 4- үдеріс - қызметті алушының мемлекеттік қызметті алуы үшін ЭЦҚ арқылы сауалды куәландыруы; </w:t>
      </w:r>
      <w:r>
        <w:br/>
      </w:r>
      <w:r>
        <w:rPr>
          <w:rFonts w:ascii="Times New Roman"/>
          <w:b w:val="false"/>
          <w:i w:val="false"/>
          <w:color w:val="000000"/>
          <w:sz w:val="28"/>
        </w:rPr>
        <w:t>
</w:t>
      </w:r>
      <w:r>
        <w:rPr>
          <w:rFonts w:ascii="Times New Roman"/>
          <w:b w:val="false"/>
          <w:i w:val="false"/>
          <w:color w:val="000000"/>
          <w:sz w:val="28"/>
        </w:rPr>
        <w:t xml:space="preserve">
      7) 2-шарт -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 СЕӨС АЖ-мен сәйкестендіру, СЕӨС АЖ-де электронды тіркелген және сауалдарды растаған ЭЦҚ түпнұсқалығын тексеру; </w:t>
      </w:r>
      <w:r>
        <w:br/>
      </w:r>
      <w:r>
        <w:rPr>
          <w:rFonts w:ascii="Times New Roman"/>
          <w:b w:val="false"/>
          <w:i w:val="false"/>
          <w:color w:val="000000"/>
          <w:sz w:val="28"/>
        </w:rPr>
        <w:t>
</w:t>
      </w:r>
      <w:r>
        <w:rPr>
          <w:rFonts w:ascii="Times New Roman"/>
          <w:b w:val="false"/>
          <w:i w:val="false"/>
          <w:color w:val="000000"/>
          <w:sz w:val="28"/>
        </w:rPr>
        <w:t xml:space="preserve">
      9) 6-үдеріс - қызметті алушының ЭЦҚ түпнұсқалығы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10) 7-үдеріс – СЕӨС АЖ-ден салықтық өтініштің қабылданғаны туралы ақпаратты СТК-не немесе СЕӨС АЖ-не беру; </w:t>
      </w:r>
      <w:r>
        <w:br/>
      </w:r>
      <w:r>
        <w:rPr>
          <w:rFonts w:ascii="Times New Roman"/>
          <w:b w:val="false"/>
          <w:i w:val="false"/>
          <w:color w:val="000000"/>
          <w:sz w:val="28"/>
        </w:rPr>
        <w:t>
</w:t>
      </w:r>
      <w:r>
        <w:rPr>
          <w:rFonts w:ascii="Times New Roman"/>
          <w:b w:val="false"/>
          <w:i w:val="false"/>
          <w:color w:val="000000"/>
          <w:sz w:val="28"/>
        </w:rPr>
        <w:t xml:space="preserve">
      11) 8-үдеріс - қызметті берушінің сауалын өңдеу; </w:t>
      </w:r>
      <w:r>
        <w:br/>
      </w:r>
      <w:r>
        <w:rPr>
          <w:rFonts w:ascii="Times New Roman"/>
          <w:b w:val="false"/>
          <w:i w:val="false"/>
          <w:color w:val="000000"/>
          <w:sz w:val="28"/>
        </w:rPr>
        <w:t>
</w:t>
      </w:r>
      <w:r>
        <w:rPr>
          <w:rFonts w:ascii="Times New Roman"/>
          <w:b w:val="false"/>
          <w:i w:val="false"/>
          <w:color w:val="000000"/>
          <w:sz w:val="28"/>
        </w:rPr>
        <w:t xml:space="preserve">
      12) 9-үдеріс – бұзушылықтардың бар болуына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13) 10-үдеріс - СЕӨС АЖ-де қалыптастырылған мемлекеттік қызметтің нәтижесін қызметті алушының алуы. Электрондық құжат қызметті берушінің уәкілетті тұлғасының ЭЦҚ-ын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18. «Салық есептілігін табыс етуді тоқтата тұру (ұзарту, қайта бастау)»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10-қосымшаларында</w:t>
      </w:r>
      <w:r>
        <w:rPr>
          <w:rFonts w:ascii="Times New Roman"/>
          <w:b w:val="false"/>
          <w:i w:val="false"/>
          <w:color w:val="000000"/>
          <w:sz w:val="28"/>
        </w:rPr>
        <w:t xml:space="preserve"> келтірілген.</w:t>
      </w:r>
    </w:p>
    <w:bookmarkEnd w:id="393"/>
    <w:bookmarkStart w:name="z1152" w:id="394"/>
    <w:p>
      <w:pPr>
        <w:spacing w:after="0"/>
        <w:ind w:left="0"/>
        <w:jc w:val="both"/>
      </w:pPr>
      <w:r>
        <w:rPr>
          <w:rFonts w:ascii="Times New Roman"/>
          <w:b w:val="false"/>
          <w:i w:val="false"/>
          <w:color w:val="000000"/>
          <w:sz w:val="28"/>
        </w:rPr>
        <w:t xml:space="preserve">
«Салық есептілігін табыс етуді    </w:t>
      </w:r>
      <w:r>
        <w:br/>
      </w:r>
      <w:r>
        <w:rPr>
          <w:rFonts w:ascii="Times New Roman"/>
          <w:b w:val="false"/>
          <w:i w:val="false"/>
          <w:color w:val="000000"/>
          <w:sz w:val="28"/>
        </w:rPr>
        <w:t>
тоқтата тұру (ұзарту, қайта бастау)»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94"/>
    <w:p>
      <w:pPr>
        <w:spacing w:after="0"/>
        <w:ind w:left="0"/>
        <w:jc w:val="both"/>
      </w:pPr>
      <w:r>
        <w:rPr>
          <w:rFonts w:ascii="Times New Roman"/>
          <w:b w:val="false"/>
          <w:i w:val="false"/>
          <w:color w:val="000000"/>
          <w:sz w:val="28"/>
        </w:rPr>
        <w:t>нысан</w:t>
      </w:r>
    </w:p>
    <w:bookmarkStart w:name="z1153" w:id="395"/>
    <w:p>
      <w:pPr>
        <w:spacing w:after="0"/>
        <w:ind w:left="0"/>
        <w:jc w:val="left"/>
      </w:pPr>
      <w:r>
        <w:rPr>
          <w:rFonts w:ascii="Times New Roman"/>
          <w:b/>
          <w:i w:val="false"/>
          <w:color w:val="000000"/>
        </w:rPr>
        <w:t xml:space="preserve"> 
Салықтық өтініштің қабылданғаны туралы талон</w:t>
      </w:r>
    </w:p>
    <w:bookmarkEnd w:id="395"/>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6845300" cy="4267200"/>
                    </a:xfrm>
                    <a:prstGeom prst="rect">
                      <a:avLst/>
                    </a:prstGeom>
                  </pic:spPr>
                </pic:pic>
              </a:graphicData>
            </a:graphic>
          </wp:inline>
        </w:drawing>
      </w:r>
    </w:p>
    <w:bookmarkStart w:name="z1154" w:id="396"/>
    <w:p>
      <w:pPr>
        <w:spacing w:after="0"/>
        <w:ind w:left="0"/>
        <w:jc w:val="both"/>
      </w:pPr>
      <w:r>
        <w:rPr>
          <w:rFonts w:ascii="Times New Roman"/>
          <w:b w:val="false"/>
          <w:i w:val="false"/>
          <w:color w:val="000000"/>
          <w:sz w:val="28"/>
        </w:rPr>
        <w:t xml:space="preserve">
«Салық есептілігін табыс етуді    </w:t>
      </w:r>
      <w:r>
        <w:br/>
      </w:r>
      <w:r>
        <w:rPr>
          <w:rFonts w:ascii="Times New Roman"/>
          <w:b w:val="false"/>
          <w:i w:val="false"/>
          <w:color w:val="000000"/>
          <w:sz w:val="28"/>
        </w:rPr>
        <w:t>
тоқтата тұру (ұзарту, қайта бастау)»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96"/>
    <w:p>
      <w:pPr>
        <w:spacing w:after="0"/>
        <w:ind w:left="0"/>
        <w:jc w:val="both"/>
      </w:pPr>
      <w:r>
        <w:rPr>
          <w:rFonts w:ascii="Times New Roman"/>
          <w:b w:val="false"/>
          <w:i w:val="false"/>
          <w:color w:val="000000"/>
          <w:sz w:val="28"/>
        </w:rPr>
        <w:t>нысан</w:t>
      </w:r>
    </w:p>
    <w:bookmarkStart w:name="z1155" w:id="397"/>
    <w:p>
      <w:pPr>
        <w:spacing w:after="0"/>
        <w:ind w:left="0"/>
        <w:jc w:val="left"/>
      </w:pPr>
      <w:r>
        <w:rPr>
          <w:rFonts w:ascii="Times New Roman"/>
          <w:b/>
          <w:i w:val="false"/>
          <w:color w:val="000000"/>
        </w:rPr>
        <w:t xml:space="preserve"> 
Шығыс құжаттарын беру журналы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156" w:id="398"/>
    <w:p>
      <w:pPr>
        <w:spacing w:after="0"/>
        <w:ind w:left="0"/>
        <w:jc w:val="both"/>
      </w:pPr>
      <w:r>
        <w:rPr>
          <w:rFonts w:ascii="Times New Roman"/>
          <w:b w:val="false"/>
          <w:i w:val="false"/>
          <w:color w:val="000000"/>
          <w:sz w:val="28"/>
        </w:rPr>
        <w:t xml:space="preserve">
«Салық есептілігін табыс етуді    </w:t>
      </w:r>
      <w:r>
        <w:br/>
      </w:r>
      <w:r>
        <w:rPr>
          <w:rFonts w:ascii="Times New Roman"/>
          <w:b w:val="false"/>
          <w:i w:val="false"/>
          <w:color w:val="000000"/>
          <w:sz w:val="28"/>
        </w:rPr>
        <w:t>
тоқтата тұру (ұзарту, қайта бастау)»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398"/>
    <w:bookmarkStart w:name="z1157" w:id="399"/>
    <w:p>
      <w:pPr>
        <w:spacing w:after="0"/>
        <w:ind w:left="0"/>
        <w:jc w:val="left"/>
      </w:pPr>
      <w:r>
        <w:rPr>
          <w:rFonts w:ascii="Times New Roman"/>
          <w:b/>
          <w:i w:val="false"/>
          <w:color w:val="000000"/>
        </w:rPr>
        <w:t xml:space="preserve"> 
«Салық есептілігін табыс етуді тоқтата тұру (ұзарту, қайта</w:t>
      </w:r>
      <w:r>
        <w:br/>
      </w:r>
      <w:r>
        <w:rPr>
          <w:rFonts w:ascii="Times New Roman"/>
          <w:b/>
          <w:i w:val="false"/>
          <w:color w:val="000000"/>
        </w:rPr>
        <w:t>
бастау)» мемлекеттік қызмет көрсету бойынша рәсімнің</w:t>
      </w:r>
      <w:r>
        <w:br/>
      </w:r>
      <w:r>
        <w:rPr>
          <w:rFonts w:ascii="Times New Roman"/>
          <w:b/>
          <w:i w:val="false"/>
          <w:color w:val="000000"/>
        </w:rPr>
        <w:t>
(іс-қимылдың) реттілік блок - сызбасы</w:t>
      </w:r>
    </w:p>
    <w:bookmarkEnd w:id="399"/>
    <w:p>
      <w:pPr>
        <w:spacing w:after="0"/>
        <w:ind w:left="0"/>
        <w:jc w:val="both"/>
      </w:pPr>
      <w:r>
        <w:drawing>
          <wp:inline distT="0" distB="0" distL="0" distR="0">
            <wp:extent cx="9715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9715500" cy="3873500"/>
                    </a:xfrm>
                    <a:prstGeom prst="rect">
                      <a:avLst/>
                    </a:prstGeom>
                  </pic:spPr>
                </pic:pic>
              </a:graphicData>
            </a:graphic>
          </wp:inline>
        </w:drawing>
      </w:r>
    </w:p>
    <w:bookmarkStart w:name="z1158" w:id="400"/>
    <w:p>
      <w:pPr>
        <w:spacing w:after="0"/>
        <w:ind w:left="0"/>
        <w:jc w:val="both"/>
      </w:pPr>
      <w:r>
        <w:rPr>
          <w:rFonts w:ascii="Times New Roman"/>
          <w:b w:val="false"/>
          <w:i w:val="false"/>
          <w:color w:val="000000"/>
          <w:sz w:val="28"/>
        </w:rPr>
        <w:t xml:space="preserve">
«Салық есептілігін табыс етуді    </w:t>
      </w:r>
      <w:r>
        <w:br/>
      </w:r>
      <w:r>
        <w:rPr>
          <w:rFonts w:ascii="Times New Roman"/>
          <w:b w:val="false"/>
          <w:i w:val="false"/>
          <w:color w:val="000000"/>
          <w:sz w:val="28"/>
        </w:rPr>
        <w:t>
тоқтата тұру (ұзарту, қайта бастау)»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400"/>
    <w:bookmarkStart w:name="z1159" w:id="401"/>
    <w:p>
      <w:pPr>
        <w:spacing w:after="0"/>
        <w:ind w:left="0"/>
        <w:jc w:val="left"/>
      </w:pPr>
      <w:r>
        <w:rPr>
          <w:rFonts w:ascii="Times New Roman"/>
          <w:b/>
          <w:i w:val="false"/>
          <w:color w:val="000000"/>
        </w:rPr>
        <w:t xml:space="preserve"> 
Мемлекеттік қызметті ЭҮП арқылы көрсету кезінде өзара</w:t>
      </w:r>
      <w:r>
        <w:br/>
      </w:r>
      <w:r>
        <w:rPr>
          <w:rFonts w:ascii="Times New Roman"/>
          <w:b/>
          <w:i w:val="false"/>
          <w:color w:val="000000"/>
        </w:rPr>
        <w:t>
функционалдық әрекет етудің диаграммасы</w:t>
      </w:r>
    </w:p>
    <w:bookmarkEnd w:id="401"/>
    <w:p>
      <w:pPr>
        <w:spacing w:after="0"/>
        <w:ind w:left="0"/>
        <w:jc w:val="both"/>
      </w:pPr>
      <w:r>
        <w:drawing>
          <wp:inline distT="0" distB="0" distL="0" distR="0">
            <wp:extent cx="86233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8623300" cy="4699000"/>
                    </a:xfrm>
                    <a:prstGeom prst="rect">
                      <a:avLst/>
                    </a:prstGeom>
                  </pic:spPr>
                </pic:pic>
              </a:graphicData>
            </a:graphic>
          </wp:inline>
        </w:drawing>
      </w:r>
    </w:p>
    <w:bookmarkStart w:name="z1160" w:id="402"/>
    <w:p>
      <w:pPr>
        <w:spacing w:after="0"/>
        <w:ind w:left="0"/>
        <w:jc w:val="left"/>
      </w:pPr>
      <w:r>
        <w:rPr>
          <w:rFonts w:ascii="Times New Roman"/>
          <w:b/>
          <w:i w:val="false"/>
          <w:color w:val="000000"/>
        </w:rPr>
        <w:t xml:space="preserve"> 
Шартты белгілер:</w:t>
      </w:r>
    </w:p>
    <w:bookmarkEnd w:id="402"/>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025900" cy="4864100"/>
                    </a:xfrm>
                    <a:prstGeom prst="rect">
                      <a:avLst/>
                    </a:prstGeom>
                  </pic:spPr>
                </pic:pic>
              </a:graphicData>
            </a:graphic>
          </wp:inline>
        </w:drawing>
      </w:r>
    </w:p>
    <w:bookmarkStart w:name="z1161" w:id="403"/>
    <w:p>
      <w:pPr>
        <w:spacing w:after="0"/>
        <w:ind w:left="0"/>
        <w:jc w:val="both"/>
      </w:pPr>
      <w:r>
        <w:rPr>
          <w:rFonts w:ascii="Times New Roman"/>
          <w:b w:val="false"/>
          <w:i w:val="false"/>
          <w:color w:val="000000"/>
          <w:sz w:val="28"/>
        </w:rPr>
        <w:t xml:space="preserve">
«Салық есептілігін табыс етуді    </w:t>
      </w:r>
      <w:r>
        <w:br/>
      </w:r>
      <w:r>
        <w:rPr>
          <w:rFonts w:ascii="Times New Roman"/>
          <w:b w:val="false"/>
          <w:i w:val="false"/>
          <w:color w:val="000000"/>
          <w:sz w:val="28"/>
        </w:rPr>
        <w:t>
тоқтата тұру (ұзарту, қайта бастау)»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403"/>
    <w:bookmarkStart w:name="z1162" w:id="404"/>
    <w:p>
      <w:pPr>
        <w:spacing w:after="0"/>
        <w:ind w:left="0"/>
        <w:jc w:val="left"/>
      </w:pPr>
      <w:r>
        <w:rPr>
          <w:rFonts w:ascii="Times New Roman"/>
          <w:b/>
          <w:i w:val="false"/>
          <w:color w:val="000000"/>
        </w:rPr>
        <w:t xml:space="preserve"> 
Мемлекеттік қызметті СТК арқылы көрсету кезінде өзара</w:t>
      </w:r>
      <w:r>
        <w:br/>
      </w:r>
      <w:r>
        <w:rPr>
          <w:rFonts w:ascii="Times New Roman"/>
          <w:b/>
          <w:i w:val="false"/>
          <w:color w:val="000000"/>
        </w:rPr>
        <w:t>
функционалдық әрекет етудің диаграммасы</w:t>
      </w:r>
    </w:p>
    <w:bookmarkEnd w:id="404"/>
    <w:p>
      <w:pPr>
        <w:spacing w:after="0"/>
        <w:ind w:left="0"/>
        <w:jc w:val="both"/>
      </w:pPr>
      <w:r>
        <w:drawing>
          <wp:inline distT="0" distB="0" distL="0" distR="0">
            <wp:extent cx="8585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8585200" cy="4648200"/>
                    </a:xfrm>
                    <a:prstGeom prst="rect">
                      <a:avLst/>
                    </a:prstGeom>
                  </pic:spPr>
                </pic:pic>
              </a:graphicData>
            </a:graphic>
          </wp:inline>
        </w:drawing>
      </w:r>
    </w:p>
    <w:bookmarkStart w:name="z1163" w:id="405"/>
    <w:p>
      <w:pPr>
        <w:spacing w:after="0"/>
        <w:ind w:left="0"/>
        <w:jc w:val="left"/>
      </w:pPr>
      <w:r>
        <w:rPr>
          <w:rFonts w:ascii="Times New Roman"/>
          <w:b/>
          <w:i w:val="false"/>
          <w:color w:val="000000"/>
        </w:rPr>
        <w:t xml:space="preserve"> 
Шартты белгілер:</w:t>
      </w:r>
    </w:p>
    <w:bookmarkEnd w:id="405"/>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025900" cy="4864100"/>
                    </a:xfrm>
                    <a:prstGeom prst="rect">
                      <a:avLst/>
                    </a:prstGeom>
                  </pic:spPr>
                </pic:pic>
              </a:graphicData>
            </a:graphic>
          </wp:inline>
        </w:drawing>
      </w:r>
    </w:p>
    <w:bookmarkStart w:name="z1164" w:id="406"/>
    <w:p>
      <w:pPr>
        <w:spacing w:after="0"/>
        <w:ind w:left="0"/>
        <w:jc w:val="both"/>
      </w:pPr>
      <w:r>
        <w:rPr>
          <w:rFonts w:ascii="Times New Roman"/>
          <w:b w:val="false"/>
          <w:i w:val="false"/>
          <w:color w:val="000000"/>
          <w:sz w:val="28"/>
        </w:rPr>
        <w:t xml:space="preserve">
«Салық есептілігін табыс етуді    </w:t>
      </w:r>
      <w:r>
        <w:br/>
      </w:r>
      <w:r>
        <w:rPr>
          <w:rFonts w:ascii="Times New Roman"/>
          <w:b w:val="false"/>
          <w:i w:val="false"/>
          <w:color w:val="000000"/>
          <w:sz w:val="28"/>
        </w:rPr>
        <w:t>
тоқтата тұру (ұзарту, қайта бастау)»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6-қосымша              </w:t>
      </w:r>
    </w:p>
    <w:bookmarkEnd w:id="406"/>
    <w:p>
      <w:pPr>
        <w:spacing w:after="0"/>
        <w:ind w:left="0"/>
        <w:jc w:val="left"/>
      </w:pPr>
      <w:r>
        <w:rPr>
          <w:rFonts w:ascii="Times New Roman"/>
          <w:b/>
          <w:i w:val="false"/>
          <w:color w:val="000000"/>
        </w:rPr>
        <w:t xml:space="preserve"> Мемлекеттік қызметті СЕӨС АЖ арқылы көрсету кезінде өзара</w:t>
      </w:r>
      <w:r>
        <w:br/>
      </w:r>
      <w:r>
        <w:rPr>
          <w:rFonts w:ascii="Times New Roman"/>
          <w:b/>
          <w:i w:val="false"/>
          <w:color w:val="000000"/>
        </w:rPr>
        <w:t>
функционалдық әрекет етудің диаграммасы</w:t>
      </w:r>
    </w:p>
    <w:p>
      <w:pPr>
        <w:spacing w:after="0"/>
        <w:ind w:left="0"/>
        <w:jc w:val="both"/>
      </w:pPr>
      <w:r>
        <w:drawing>
          <wp:inline distT="0" distB="0" distL="0" distR="0">
            <wp:extent cx="88392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8839200" cy="4292600"/>
                    </a:xfrm>
                    <a:prstGeom prst="rect">
                      <a:avLst/>
                    </a:prstGeom>
                  </pic:spPr>
                </pic:pic>
              </a:graphicData>
            </a:graphic>
          </wp:inline>
        </w:drawing>
      </w:r>
    </w:p>
    <w:bookmarkStart w:name="z1165" w:id="407"/>
    <w:p>
      <w:pPr>
        <w:spacing w:after="0"/>
        <w:ind w:left="0"/>
        <w:jc w:val="left"/>
      </w:pPr>
      <w:r>
        <w:rPr>
          <w:rFonts w:ascii="Times New Roman"/>
          <w:b/>
          <w:i w:val="false"/>
          <w:color w:val="000000"/>
        </w:rPr>
        <w:t xml:space="preserve"> 
Шартты белгілер:</w:t>
      </w:r>
    </w:p>
    <w:bookmarkEnd w:id="407"/>
    <w:p>
      <w:pPr>
        <w:spacing w:after="0"/>
        <w:ind w:left="0"/>
        <w:jc w:val="both"/>
      </w:pPr>
      <w:r>
        <w:drawing>
          <wp:inline distT="0" distB="0" distL="0" distR="0">
            <wp:extent cx="4025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025900" cy="4864100"/>
                    </a:xfrm>
                    <a:prstGeom prst="rect">
                      <a:avLst/>
                    </a:prstGeom>
                  </pic:spPr>
                </pic:pic>
              </a:graphicData>
            </a:graphic>
          </wp:inline>
        </w:drawing>
      </w:r>
    </w:p>
    <w:bookmarkStart w:name="z1166" w:id="408"/>
    <w:p>
      <w:pPr>
        <w:spacing w:after="0"/>
        <w:ind w:left="0"/>
        <w:jc w:val="both"/>
      </w:pPr>
      <w:r>
        <w:rPr>
          <w:rFonts w:ascii="Times New Roman"/>
          <w:b w:val="false"/>
          <w:i w:val="false"/>
          <w:color w:val="000000"/>
          <w:sz w:val="28"/>
        </w:rPr>
        <w:t xml:space="preserve">
«Салық есептілігін табыс етуді    </w:t>
      </w:r>
      <w:r>
        <w:br/>
      </w:r>
      <w:r>
        <w:rPr>
          <w:rFonts w:ascii="Times New Roman"/>
          <w:b w:val="false"/>
          <w:i w:val="false"/>
          <w:color w:val="000000"/>
          <w:sz w:val="28"/>
        </w:rPr>
        <w:t>
тоқтата тұру (ұзарту, қайта бастау)»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7-қосымша              </w:t>
      </w:r>
    </w:p>
    <w:bookmarkEnd w:id="408"/>
    <w:bookmarkStart w:name="z1167" w:id="409"/>
    <w:p>
      <w:pPr>
        <w:spacing w:after="0"/>
        <w:ind w:left="0"/>
        <w:jc w:val="left"/>
      </w:pPr>
      <w:r>
        <w:rPr>
          <w:rFonts w:ascii="Times New Roman"/>
          <w:b/>
          <w:i w:val="false"/>
          <w:color w:val="000000"/>
        </w:rPr>
        <w:t xml:space="preserve"> 
«Салық есептілігін табыс етуді тоқтата тұру (ұзарту, қайта</w:t>
      </w:r>
      <w:r>
        <w:br/>
      </w:r>
      <w:r>
        <w:rPr>
          <w:rFonts w:ascii="Times New Roman"/>
          <w:b/>
          <w:i w:val="false"/>
          <w:color w:val="000000"/>
        </w:rPr>
        <w:t>
бастау)» мемлекеттік қызмет көрсетудің бизнес-үдерістерінің</w:t>
      </w:r>
      <w:r>
        <w:br/>
      </w:r>
      <w:r>
        <w:rPr>
          <w:rFonts w:ascii="Times New Roman"/>
          <w:b/>
          <w:i w:val="false"/>
          <w:color w:val="000000"/>
        </w:rPr>
        <w:t>
анықтамалығы</w:t>
      </w:r>
    </w:p>
    <w:bookmarkEnd w:id="409"/>
    <w:p>
      <w:pPr>
        <w:spacing w:after="0"/>
        <w:ind w:left="0"/>
        <w:jc w:val="both"/>
      </w:pPr>
      <w:r>
        <w:drawing>
          <wp:inline distT="0" distB="0" distL="0" distR="0">
            <wp:extent cx="93599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9359900" cy="44958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8382000" cy="2260600"/>
                    </a:xfrm>
                    <a:prstGeom prst="rect">
                      <a:avLst/>
                    </a:prstGeom>
                  </pic:spPr>
                </pic:pic>
              </a:graphicData>
            </a:graphic>
          </wp:inline>
        </w:drawing>
      </w:r>
    </w:p>
    <w:bookmarkStart w:name="z1168" w:id="410"/>
    <w:p>
      <w:pPr>
        <w:spacing w:after="0"/>
        <w:ind w:left="0"/>
        <w:jc w:val="both"/>
      </w:pPr>
      <w:r>
        <w:rPr>
          <w:rFonts w:ascii="Times New Roman"/>
          <w:b w:val="false"/>
          <w:i w:val="false"/>
          <w:color w:val="000000"/>
          <w:sz w:val="28"/>
        </w:rPr>
        <w:t xml:space="preserve">
«Салық есептілігін табыс етуді    </w:t>
      </w:r>
      <w:r>
        <w:br/>
      </w:r>
      <w:r>
        <w:rPr>
          <w:rFonts w:ascii="Times New Roman"/>
          <w:b w:val="false"/>
          <w:i w:val="false"/>
          <w:color w:val="000000"/>
          <w:sz w:val="28"/>
        </w:rPr>
        <w:t>
тоқтата тұру (ұзарту, қайта бастау)»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8-қосымша              </w:t>
      </w:r>
    </w:p>
    <w:bookmarkEnd w:id="410"/>
    <w:bookmarkStart w:name="z1169" w:id="411"/>
    <w:p>
      <w:pPr>
        <w:spacing w:after="0"/>
        <w:ind w:left="0"/>
        <w:jc w:val="left"/>
      </w:pPr>
      <w:r>
        <w:rPr>
          <w:rFonts w:ascii="Times New Roman"/>
          <w:b/>
          <w:i w:val="false"/>
          <w:color w:val="000000"/>
        </w:rPr>
        <w:t xml:space="preserve"> 
ЭҮП арқылы «Салық есептілігін табыс етуді тоқтата тұру (ұзарту,</w:t>
      </w:r>
      <w:r>
        <w:br/>
      </w:r>
      <w:r>
        <w:rPr>
          <w:rFonts w:ascii="Times New Roman"/>
          <w:b/>
          <w:i w:val="false"/>
          <w:color w:val="000000"/>
        </w:rPr>
        <w:t>
қайта бастау)» мемлекеттік қызмет көрсетудің</w:t>
      </w:r>
      <w:r>
        <w:br/>
      </w:r>
      <w:r>
        <w:rPr>
          <w:rFonts w:ascii="Times New Roman"/>
          <w:b/>
          <w:i w:val="false"/>
          <w:color w:val="000000"/>
        </w:rPr>
        <w:t>
бизнес-үдерістерінің анықтамалығы</w:t>
      </w:r>
    </w:p>
    <w:bookmarkEnd w:id="411"/>
    <w:p>
      <w:pPr>
        <w:spacing w:after="0"/>
        <w:ind w:left="0"/>
        <w:jc w:val="both"/>
      </w:pPr>
      <w:r>
        <w:drawing>
          <wp:inline distT="0" distB="0" distL="0" distR="0">
            <wp:extent cx="91313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9131300" cy="43307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8382000" cy="2260600"/>
                    </a:xfrm>
                    <a:prstGeom prst="rect">
                      <a:avLst/>
                    </a:prstGeom>
                  </pic:spPr>
                </pic:pic>
              </a:graphicData>
            </a:graphic>
          </wp:inline>
        </w:drawing>
      </w:r>
    </w:p>
    <w:bookmarkStart w:name="z1170" w:id="412"/>
    <w:p>
      <w:pPr>
        <w:spacing w:after="0"/>
        <w:ind w:left="0"/>
        <w:jc w:val="both"/>
      </w:pPr>
      <w:r>
        <w:rPr>
          <w:rFonts w:ascii="Times New Roman"/>
          <w:b w:val="false"/>
          <w:i w:val="false"/>
          <w:color w:val="000000"/>
          <w:sz w:val="28"/>
        </w:rPr>
        <w:t xml:space="preserve">
«Салық есептілігін табыс етуді    </w:t>
      </w:r>
      <w:r>
        <w:br/>
      </w:r>
      <w:r>
        <w:rPr>
          <w:rFonts w:ascii="Times New Roman"/>
          <w:b w:val="false"/>
          <w:i w:val="false"/>
          <w:color w:val="000000"/>
          <w:sz w:val="28"/>
        </w:rPr>
        <w:t>
тоқтата тұру (ұзарту, қайта бастау)»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9-қосымша              </w:t>
      </w:r>
    </w:p>
    <w:bookmarkEnd w:id="412"/>
    <w:bookmarkStart w:name="z1171" w:id="413"/>
    <w:p>
      <w:pPr>
        <w:spacing w:after="0"/>
        <w:ind w:left="0"/>
        <w:jc w:val="left"/>
      </w:pPr>
      <w:r>
        <w:rPr>
          <w:rFonts w:ascii="Times New Roman"/>
          <w:b/>
          <w:i w:val="false"/>
          <w:color w:val="000000"/>
        </w:rPr>
        <w:t xml:space="preserve"> 
СТК арқылы «Салық есептілігін табыс етуді тоқтата тұру (ұзарту,</w:t>
      </w:r>
      <w:r>
        <w:br/>
      </w:r>
      <w:r>
        <w:rPr>
          <w:rFonts w:ascii="Times New Roman"/>
          <w:b/>
          <w:i w:val="false"/>
          <w:color w:val="000000"/>
        </w:rPr>
        <w:t>
қайта бастау)» мемлекеттік қызмет көрсетудің</w:t>
      </w:r>
      <w:r>
        <w:br/>
      </w:r>
      <w:r>
        <w:rPr>
          <w:rFonts w:ascii="Times New Roman"/>
          <w:b/>
          <w:i w:val="false"/>
          <w:color w:val="000000"/>
        </w:rPr>
        <w:t>
бизнес-үдерістерінің анықтамалығы</w:t>
      </w:r>
    </w:p>
    <w:bookmarkEnd w:id="413"/>
    <w:p>
      <w:pPr>
        <w:spacing w:after="0"/>
        <w:ind w:left="0"/>
        <w:jc w:val="both"/>
      </w:pPr>
      <w:r>
        <w:drawing>
          <wp:inline distT="0" distB="0" distL="0" distR="0">
            <wp:extent cx="91694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9169400" cy="45085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8382000" cy="2260600"/>
                    </a:xfrm>
                    <a:prstGeom prst="rect">
                      <a:avLst/>
                    </a:prstGeom>
                  </pic:spPr>
                </pic:pic>
              </a:graphicData>
            </a:graphic>
          </wp:inline>
        </w:drawing>
      </w:r>
    </w:p>
    <w:bookmarkStart w:name="z1172" w:id="414"/>
    <w:p>
      <w:pPr>
        <w:spacing w:after="0"/>
        <w:ind w:left="0"/>
        <w:jc w:val="both"/>
      </w:pPr>
      <w:r>
        <w:rPr>
          <w:rFonts w:ascii="Times New Roman"/>
          <w:b w:val="false"/>
          <w:i w:val="false"/>
          <w:color w:val="000000"/>
          <w:sz w:val="28"/>
        </w:rPr>
        <w:t xml:space="preserve">
«Салық есептілігін табыс етуді    </w:t>
      </w:r>
      <w:r>
        <w:br/>
      </w:r>
      <w:r>
        <w:rPr>
          <w:rFonts w:ascii="Times New Roman"/>
          <w:b w:val="false"/>
          <w:i w:val="false"/>
          <w:color w:val="000000"/>
          <w:sz w:val="28"/>
        </w:rPr>
        <w:t>
тоқтата тұру (ұзарту, қайта бастау)»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10-қосымша              </w:t>
      </w:r>
    </w:p>
    <w:bookmarkEnd w:id="414"/>
    <w:bookmarkStart w:name="z1173" w:id="415"/>
    <w:p>
      <w:pPr>
        <w:spacing w:after="0"/>
        <w:ind w:left="0"/>
        <w:jc w:val="left"/>
      </w:pPr>
      <w:r>
        <w:rPr>
          <w:rFonts w:ascii="Times New Roman"/>
          <w:b/>
          <w:i w:val="false"/>
          <w:color w:val="000000"/>
        </w:rPr>
        <w:t xml:space="preserve"> 
СЕӨС АЖ арқылы «Салық есептілігін табыс етуді тоқтата тұру</w:t>
      </w:r>
      <w:r>
        <w:br/>
      </w:r>
      <w:r>
        <w:rPr>
          <w:rFonts w:ascii="Times New Roman"/>
          <w:b/>
          <w:i w:val="false"/>
          <w:color w:val="000000"/>
        </w:rPr>
        <w:t>
(ұзарту, қайта бастау)» мемлекеттік қызмет көрсетудің</w:t>
      </w:r>
      <w:r>
        <w:br/>
      </w:r>
      <w:r>
        <w:rPr>
          <w:rFonts w:ascii="Times New Roman"/>
          <w:b/>
          <w:i w:val="false"/>
          <w:color w:val="000000"/>
        </w:rPr>
        <w:t>
бизнес-үдерістерінің анықтамалығы</w:t>
      </w:r>
    </w:p>
    <w:bookmarkEnd w:id="415"/>
    <w:p>
      <w:pPr>
        <w:spacing w:after="0"/>
        <w:ind w:left="0"/>
        <w:jc w:val="both"/>
      </w:pPr>
      <w:r>
        <w:drawing>
          <wp:inline distT="0" distB="0" distL="0" distR="0">
            <wp:extent cx="91567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9156700" cy="43180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8382000" cy="2260600"/>
                    </a:xfrm>
                    <a:prstGeom prst="rect">
                      <a:avLst/>
                    </a:prstGeom>
                  </pic:spPr>
                </pic:pic>
              </a:graphicData>
            </a:graphic>
          </wp:inline>
        </w:drawing>
      </w:r>
    </w:p>
    <w:bookmarkStart w:name="z1174" w:id="4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20-қосымша          </w:t>
      </w:r>
    </w:p>
    <w:bookmarkEnd w:id="416"/>
    <w:bookmarkStart w:name="z1175" w:id="417"/>
    <w:p>
      <w:pPr>
        <w:spacing w:after="0"/>
        <w:ind w:left="0"/>
        <w:jc w:val="left"/>
      </w:pPr>
      <w:r>
        <w:rPr>
          <w:rFonts w:ascii="Times New Roman"/>
          <w:b/>
          <w:i w:val="false"/>
          <w:color w:val="000000"/>
        </w:rPr>
        <w:t xml:space="preserve"> 
«Бақылау-касса машиналарының мемлекеттік тізіліміне</w:t>
      </w:r>
      <w:r>
        <w:br/>
      </w:r>
      <w:r>
        <w:rPr>
          <w:rFonts w:ascii="Times New Roman"/>
          <w:b/>
          <w:i w:val="false"/>
          <w:color w:val="000000"/>
        </w:rPr>
        <w:t>
бақылау-касса машиналарының жаңа модельдерін енгізу»</w:t>
      </w:r>
      <w:r>
        <w:br/>
      </w:r>
      <w:r>
        <w:rPr>
          <w:rFonts w:ascii="Times New Roman"/>
          <w:b/>
          <w:i w:val="false"/>
          <w:color w:val="000000"/>
        </w:rPr>
        <w:t>
мемлекеттік көрсетілетін қызмет регламенті</w:t>
      </w:r>
    </w:p>
    <w:bookmarkEnd w:id="417"/>
    <w:bookmarkStart w:name="z1176" w:id="418"/>
    <w:p>
      <w:pPr>
        <w:spacing w:after="0"/>
        <w:ind w:left="0"/>
        <w:jc w:val="left"/>
      </w:pPr>
      <w:r>
        <w:rPr>
          <w:rFonts w:ascii="Times New Roman"/>
          <w:b/>
          <w:i w:val="false"/>
          <w:color w:val="000000"/>
        </w:rPr>
        <w:t xml:space="preserve"> 
1. Жалпы ережелер</w:t>
      </w:r>
    </w:p>
    <w:bookmarkEnd w:id="418"/>
    <w:bookmarkStart w:name="z1177" w:id="419"/>
    <w:p>
      <w:pPr>
        <w:spacing w:after="0"/>
        <w:ind w:left="0"/>
        <w:jc w:val="both"/>
      </w:pPr>
      <w:r>
        <w:rPr>
          <w:rFonts w:ascii="Times New Roman"/>
          <w:b w:val="false"/>
          <w:i w:val="false"/>
          <w:color w:val="000000"/>
          <w:sz w:val="28"/>
        </w:rPr>
        <w:t>
      1. «Бақылау-касса машиналарының мемлекеттік тізіліміне бақылау-касса машиналарының жаңа модельдерін енгізу» мемлекеттік көрсетілетін қызметті (бұдан әрі – мемлекеттік көрсетілетін қызмет) Қазақстан Республикасы Қаржы министрлігінің Салық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Бақылау-касса машиналарының жаңа моделін (бұдан әрі – БКМ) БКМ мемлекеттік тізіліміне енгізу (енгізуден бас тарту) туралы шешімді беру, мемлекеттік қызметті көрсету нәтижесі болып табылады. </w:t>
      </w:r>
      <w:r>
        <w:br/>
      </w:r>
      <w:r>
        <w:rPr>
          <w:rFonts w:ascii="Times New Roman"/>
          <w:b w:val="false"/>
          <w:i w:val="false"/>
          <w:color w:val="000000"/>
          <w:sz w:val="28"/>
        </w:rPr>
        <w:t>
      Мемлекеттік қызметті көрсету нәтижесін беру нысаны: қағаз түрінде.</w:t>
      </w:r>
    </w:p>
    <w:bookmarkEnd w:id="419"/>
    <w:bookmarkStart w:name="z1180" w:id="420"/>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420"/>
    <w:bookmarkStart w:name="z1181" w:id="421"/>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алушының Қазақстан Республикасы Үкіметінің 2014 жылғы 5 наурыздағы № 200 қаулысымен бекітілген «Бақылау-касса машиналарының мемлекеттік тізіліміне бақылау-касса машиналарының жаңа модельдерін енгізу»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қағаз жеткізгіште табыс етуі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рәсімі (іс-қимылдары):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іс-қағаздарды жүргізуге жауапты қызметкері:</w:t>
      </w:r>
      <w:r>
        <w:br/>
      </w:r>
      <w:r>
        <w:rPr>
          <w:rFonts w:ascii="Times New Roman"/>
          <w:b w:val="false"/>
          <w:i w:val="false"/>
          <w:color w:val="000000"/>
          <w:sz w:val="28"/>
        </w:rPr>
        <w:t xml:space="preserve">
      көрсетілетін қызметті алушы табыс еткен құжаттарды қабылдайды, тексереді, бірыңғай электрондық құжат айналымы жүйесінде (бұдан әрі – БЭҚАЖ) тіркейді – 5 минут; </w:t>
      </w:r>
      <w:r>
        <w:br/>
      </w:r>
      <w:r>
        <w:rPr>
          <w:rFonts w:ascii="Times New Roman"/>
          <w:b w:val="false"/>
          <w:i w:val="false"/>
          <w:color w:val="000000"/>
          <w:sz w:val="28"/>
        </w:rPr>
        <w:t xml:space="preserve">
      салықтық өтініштің екінші данасына жауапты қызметкер құжаттың қабылданған күнін, құжаттың кіріс нөмірін, өзінің аты-жөнін көрсетеді және оған қолын қояды – 5 минут; </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 5 минут; </w:t>
      </w:r>
      <w:r>
        <w:br/>
      </w:r>
      <w:r>
        <w:rPr>
          <w:rFonts w:ascii="Times New Roman"/>
          <w:b w:val="false"/>
          <w:i w:val="false"/>
          <w:color w:val="000000"/>
          <w:sz w:val="28"/>
        </w:rPr>
        <w:t>
      құжаттарды тарату үшін басшылыққа береді – 10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қарайды және қарармен мемлекеттік көрсетілетін қызметті көрсетуге жауапты басқарма басшысына береді – 3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мемлекеттік көрсетілетін қызметті көрсетуге жауапты қызметкері:</w:t>
      </w:r>
      <w:r>
        <w:br/>
      </w:r>
      <w:r>
        <w:rPr>
          <w:rFonts w:ascii="Times New Roman"/>
          <w:b w:val="false"/>
          <w:i w:val="false"/>
          <w:color w:val="000000"/>
          <w:sz w:val="28"/>
        </w:rPr>
        <w:t>
      құжаттарды өңдейді (соның ішінде БКМ моделінің сәйкестігін тексереді, Комиссия отырысын өткізуді ұйымдастырады, БКМ моделін мемлекеттік тізілімге енгізу (енгізуден бас тарту) туралы Комиссия шешімін қалыптастырады – 30 жұмыс күні;</w:t>
      </w:r>
      <w:r>
        <w:br/>
      </w:r>
      <w:r>
        <w:rPr>
          <w:rFonts w:ascii="Times New Roman"/>
          <w:b w:val="false"/>
          <w:i w:val="false"/>
          <w:color w:val="000000"/>
          <w:sz w:val="28"/>
        </w:rPr>
        <w:t>
      құжатты (қалыптастырылған Комиссия шешімін) мемлекеттік қызметті көрсетуге жауапты басқарма басшысына келісуге жібереді – 1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мемлекеттік көрсетілетін қызметті көрсетуге жауапты басқарма басшысы дайындалған құжатты қарайды, келіседі және көрсетілетін қызметті берушінің басшысына жібереді – 1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табыс етілген шығыс құжатын қарайды және оған қол қояды – 3 сағат;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көрсетілетін қызметті көрсетуге жауапты қызметкері шығыс құжатын, іс-қағаздар жүргізуге жауапты қызметкерге тіркеуге береді – 1 сағат;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іс-қағаздар жүргізуге жауапты қызметкері дайын құжатты қағаз жеткізгіште қол қойылған нұсқасы болу шартында БЭҚАЖ-де тіркейді және дайын құжатты көрсетілетін қызметті алушыға почта байланысы арқылы жібереді – 3 сағат;</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үдерісінің келесі рәсімін (іс-қимылын) орындауды бастау үшін негіз болып кеңсеге түскен және тіркелген кіріс құжаттарын, түскен күні көрсетілетін қызметті берушінің жауапты бөлімшелеріне орындауға беру табылады. </w:t>
      </w:r>
    </w:p>
    <w:bookmarkEnd w:id="421"/>
    <w:bookmarkStart w:name="z1191" w:id="422"/>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w:t>
      </w:r>
    </w:p>
    <w:bookmarkEnd w:id="422"/>
    <w:bookmarkStart w:name="z1192" w:id="423"/>
    <w:p>
      <w:pPr>
        <w:spacing w:after="0"/>
        <w:ind w:left="0"/>
        <w:jc w:val="both"/>
      </w:pPr>
      <w:r>
        <w:rPr>
          <w:rFonts w:ascii="Times New Roman"/>
          <w:b w:val="false"/>
          <w:i w:val="false"/>
          <w:color w:val="000000"/>
          <w:sz w:val="28"/>
        </w:rPr>
        <w:t>
      7. Мемлекеттік қызмет көрсету үдерісіне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іс-қағаздарды жүргізуге жауапты қызметкері, көрсетілетін қызметті алушы табыс еткен құжаттарды қабылдайды, тексереді, тіркейді және құжаттарды тарату үшін басшылыққа береді – 25 минут.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іс-қағаздарды жүргізуге жауапты қызметкері құжаттарды осы мемлекеттік көрсетілетін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мемлекеттік көрсетілетін қызметті көрсетуге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мемлекеттік көрсетілетін қызметті көрсетуге жауапты қызметкері, құжаттарды қабылдайды, өңдейді және шығыс құжаттарын басып шығарады және оны көрсетілетін қызметті берушінің басшысына растауға береді – 30 жұмыс күні.</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басшысы шығыс құжаттарына қол қояды, мөрмен растайды – 3 сағат.</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мемлекеттік көрсетілетін қызметті көрсетуге жауапты қызметкері шығыс құжатын, іс-қағаздар жүргізуге жауапты қызметкерге тіркеуге береді – 10 минут.</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іс-қағаздарды жүргізуге жауапты қызметкері дайын құжатты қағаз жеткізгіште қол қойылған нұсқасы болу шартында БЭҚАЖ-де тіркейді және дайын құжатты көрсетілетін қызметті алушыға почта байланысы арқылы жібереді – 3 сағат.</w:t>
      </w:r>
      <w:r>
        <w:br/>
      </w:r>
      <w:r>
        <w:rPr>
          <w:rFonts w:ascii="Times New Roman"/>
          <w:b w:val="false"/>
          <w:i w:val="false"/>
          <w:color w:val="000000"/>
          <w:sz w:val="28"/>
        </w:rPr>
        <w:t>
</w:t>
      </w:r>
      <w:r>
        <w:rPr>
          <w:rFonts w:ascii="Times New Roman"/>
          <w:b w:val="false"/>
          <w:i w:val="false"/>
          <w:color w:val="000000"/>
          <w:sz w:val="28"/>
        </w:rPr>
        <w:t>
      14. «Бақылау-касса машиналарының мемлекеттік тізіліміне бақылау-касса машиналарының жаңа модельдерін енгізу»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«Бақылау-касса машиналарының мемлекеттік тізіліміне бақылау-касса машиналарының жаңа модельдерін енгізу»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23"/>
    <w:bookmarkStart w:name="z1201" w:id="424"/>
    <w:p>
      <w:pPr>
        <w:spacing w:after="0"/>
        <w:ind w:left="0"/>
        <w:jc w:val="both"/>
      </w:pPr>
      <w:r>
        <w:rPr>
          <w:rFonts w:ascii="Times New Roman"/>
          <w:b w:val="false"/>
          <w:i w:val="false"/>
          <w:color w:val="000000"/>
          <w:sz w:val="28"/>
        </w:rPr>
        <w:t>
«Бақылау-касса машиналарының мемлекеттік</w:t>
      </w:r>
      <w:r>
        <w:br/>
      </w:r>
      <w:r>
        <w:rPr>
          <w:rFonts w:ascii="Times New Roman"/>
          <w:b w:val="false"/>
          <w:i w:val="false"/>
          <w:color w:val="000000"/>
          <w:sz w:val="28"/>
        </w:rPr>
        <w:t xml:space="preserve">
тізіліміне бақылау-касса машиналарының </w:t>
      </w:r>
      <w:r>
        <w:br/>
      </w:r>
      <w:r>
        <w:rPr>
          <w:rFonts w:ascii="Times New Roman"/>
          <w:b w:val="false"/>
          <w:i w:val="false"/>
          <w:color w:val="000000"/>
          <w:sz w:val="28"/>
        </w:rPr>
        <w:t xml:space="preserve">
жаңа модельдерін енгізу»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424"/>
    <w:p>
      <w:pPr>
        <w:spacing w:after="0"/>
        <w:ind w:left="0"/>
        <w:jc w:val="both"/>
      </w:pPr>
      <w:r>
        <w:rPr>
          <w:rFonts w:ascii="Times New Roman"/>
          <w:b w:val="false"/>
          <w:i w:val="false"/>
          <w:color w:val="000000"/>
          <w:sz w:val="28"/>
        </w:rPr>
        <w:t>нысан</w:t>
      </w:r>
    </w:p>
    <w:bookmarkStart w:name="z1202" w:id="425"/>
    <w:p>
      <w:pPr>
        <w:spacing w:after="0"/>
        <w:ind w:left="0"/>
        <w:jc w:val="left"/>
      </w:pPr>
      <w:r>
        <w:rPr>
          <w:rFonts w:ascii="Times New Roman"/>
          <w:b/>
          <w:i w:val="false"/>
          <w:color w:val="000000"/>
        </w:rPr>
        <w:t xml:space="preserve"> 
Салықтық өтініштің қабылданғаны туралы талон</w:t>
      </w:r>
    </w:p>
    <w:bookmarkEnd w:id="425"/>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6845300" cy="4267200"/>
                    </a:xfrm>
                    <a:prstGeom prst="rect">
                      <a:avLst/>
                    </a:prstGeom>
                  </pic:spPr>
                </pic:pic>
              </a:graphicData>
            </a:graphic>
          </wp:inline>
        </w:drawing>
      </w:r>
    </w:p>
    <w:bookmarkStart w:name="z1203" w:id="426"/>
    <w:p>
      <w:pPr>
        <w:spacing w:after="0"/>
        <w:ind w:left="0"/>
        <w:jc w:val="both"/>
      </w:pPr>
      <w:r>
        <w:rPr>
          <w:rFonts w:ascii="Times New Roman"/>
          <w:b w:val="false"/>
          <w:i w:val="false"/>
          <w:color w:val="000000"/>
          <w:sz w:val="28"/>
        </w:rPr>
        <w:t>
«Бақылау-касса машиналарының мемлекеттік</w:t>
      </w:r>
      <w:r>
        <w:br/>
      </w:r>
      <w:r>
        <w:rPr>
          <w:rFonts w:ascii="Times New Roman"/>
          <w:b w:val="false"/>
          <w:i w:val="false"/>
          <w:color w:val="000000"/>
          <w:sz w:val="28"/>
        </w:rPr>
        <w:t xml:space="preserve">
тізіліміне бақылау-касса машиналарының </w:t>
      </w:r>
      <w:r>
        <w:br/>
      </w:r>
      <w:r>
        <w:rPr>
          <w:rFonts w:ascii="Times New Roman"/>
          <w:b w:val="false"/>
          <w:i w:val="false"/>
          <w:color w:val="000000"/>
          <w:sz w:val="28"/>
        </w:rPr>
        <w:t xml:space="preserve">
жаңа модельдерін енгізу»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426"/>
    <w:bookmarkStart w:name="z1204" w:id="427"/>
    <w:p>
      <w:pPr>
        <w:spacing w:after="0"/>
        <w:ind w:left="0"/>
        <w:jc w:val="left"/>
      </w:pPr>
      <w:r>
        <w:rPr>
          <w:rFonts w:ascii="Times New Roman"/>
          <w:b/>
          <w:i w:val="false"/>
          <w:color w:val="000000"/>
        </w:rPr>
        <w:t xml:space="preserve"> 
«Бақылау-касса машиналарының мемлекеттік тізіліміне</w:t>
      </w:r>
      <w:r>
        <w:br/>
      </w:r>
      <w:r>
        <w:rPr>
          <w:rFonts w:ascii="Times New Roman"/>
          <w:b/>
          <w:i w:val="false"/>
          <w:color w:val="000000"/>
        </w:rPr>
        <w:t>
бақылау-касса машиналарының жаңа модельдерін енгізу»</w:t>
      </w:r>
      <w:r>
        <w:br/>
      </w:r>
      <w:r>
        <w:rPr>
          <w:rFonts w:ascii="Times New Roman"/>
          <w:b/>
          <w:i w:val="false"/>
          <w:color w:val="000000"/>
        </w:rPr>
        <w:t>
мемлекеттік қызмет көрсету бойынша рәсімнің (іс-қимылдың)</w:t>
      </w:r>
      <w:r>
        <w:br/>
      </w:r>
      <w:r>
        <w:rPr>
          <w:rFonts w:ascii="Times New Roman"/>
          <w:b/>
          <w:i w:val="false"/>
          <w:color w:val="000000"/>
        </w:rPr>
        <w:t>
реттілік блок - сызбасы</w:t>
      </w:r>
    </w:p>
    <w:bookmarkEnd w:id="427"/>
    <w:p>
      <w:pPr>
        <w:spacing w:after="0"/>
        <w:ind w:left="0"/>
        <w:jc w:val="both"/>
      </w:pPr>
      <w:r>
        <w:drawing>
          <wp:inline distT="0" distB="0" distL="0" distR="0">
            <wp:extent cx="88138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8813800" cy="3124200"/>
                    </a:xfrm>
                    <a:prstGeom prst="rect">
                      <a:avLst/>
                    </a:prstGeom>
                  </pic:spPr>
                </pic:pic>
              </a:graphicData>
            </a:graphic>
          </wp:inline>
        </w:drawing>
      </w:r>
    </w:p>
    <w:bookmarkStart w:name="z1205" w:id="428"/>
    <w:p>
      <w:pPr>
        <w:spacing w:after="0"/>
        <w:ind w:left="0"/>
        <w:jc w:val="both"/>
      </w:pPr>
      <w:r>
        <w:rPr>
          <w:rFonts w:ascii="Times New Roman"/>
          <w:b w:val="false"/>
          <w:i w:val="false"/>
          <w:color w:val="000000"/>
          <w:sz w:val="28"/>
        </w:rPr>
        <w:t>
«Бақылау-касса машиналарының мемлекеттік</w:t>
      </w:r>
      <w:r>
        <w:br/>
      </w:r>
      <w:r>
        <w:rPr>
          <w:rFonts w:ascii="Times New Roman"/>
          <w:b w:val="false"/>
          <w:i w:val="false"/>
          <w:color w:val="000000"/>
          <w:sz w:val="28"/>
        </w:rPr>
        <w:t xml:space="preserve">
тізіліміне бақылау-касса машиналарының </w:t>
      </w:r>
      <w:r>
        <w:br/>
      </w:r>
      <w:r>
        <w:rPr>
          <w:rFonts w:ascii="Times New Roman"/>
          <w:b w:val="false"/>
          <w:i w:val="false"/>
          <w:color w:val="000000"/>
          <w:sz w:val="28"/>
        </w:rPr>
        <w:t xml:space="preserve">
жаңа модельдерін енгізу»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428"/>
    <w:bookmarkStart w:name="z1206" w:id="429"/>
    <w:p>
      <w:pPr>
        <w:spacing w:after="0"/>
        <w:ind w:left="0"/>
        <w:jc w:val="left"/>
      </w:pPr>
      <w:r>
        <w:rPr>
          <w:rFonts w:ascii="Times New Roman"/>
          <w:b/>
          <w:i w:val="false"/>
          <w:color w:val="000000"/>
        </w:rPr>
        <w:t xml:space="preserve"> 
«Бақылау-касса машиналарының мемлекеттік тізіліміне</w:t>
      </w:r>
      <w:r>
        <w:br/>
      </w:r>
      <w:r>
        <w:rPr>
          <w:rFonts w:ascii="Times New Roman"/>
          <w:b/>
          <w:i w:val="false"/>
          <w:color w:val="000000"/>
        </w:rPr>
        <w:t>
бақылау-касса машиналарының жаңа модельдерін енгізу»</w:t>
      </w:r>
      <w:r>
        <w:br/>
      </w:r>
      <w:r>
        <w:rPr>
          <w:rFonts w:ascii="Times New Roman"/>
          <w:b/>
          <w:i w:val="false"/>
          <w:color w:val="000000"/>
        </w:rPr>
        <w:t>
мемлекеттік қызмет көрсетудің бизнес-үдерістерінің анықтамалығы</w:t>
      </w:r>
    </w:p>
    <w:bookmarkEnd w:id="429"/>
    <w:p>
      <w:pPr>
        <w:spacing w:after="0"/>
        <w:ind w:left="0"/>
        <w:jc w:val="both"/>
      </w:pPr>
      <w:r>
        <w:drawing>
          <wp:inline distT="0" distB="0" distL="0" distR="0">
            <wp:extent cx="90043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9004300" cy="43561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8382000" cy="2260600"/>
                    </a:xfrm>
                    <a:prstGeom prst="rect">
                      <a:avLst/>
                    </a:prstGeom>
                  </pic:spPr>
                </pic:pic>
              </a:graphicData>
            </a:graphic>
          </wp:inline>
        </w:drawing>
      </w:r>
    </w:p>
    <w:bookmarkStart w:name="z1207" w:id="4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21-қосымша         </w:t>
      </w:r>
    </w:p>
    <w:bookmarkEnd w:id="430"/>
    <w:bookmarkStart w:name="z1208" w:id="431"/>
    <w:p>
      <w:pPr>
        <w:spacing w:after="0"/>
        <w:ind w:left="0"/>
        <w:jc w:val="left"/>
      </w:pPr>
      <w:r>
        <w:rPr>
          <w:rFonts w:ascii="Times New Roman"/>
          <w:b/>
          <w:i w:val="false"/>
          <w:color w:val="000000"/>
        </w:rPr>
        <w:t xml:space="preserve"> 
«Қазақстан Республикасының салық заңнамасын түсіндіру»</w:t>
      </w:r>
      <w:r>
        <w:br/>
      </w:r>
      <w:r>
        <w:rPr>
          <w:rFonts w:ascii="Times New Roman"/>
          <w:b/>
          <w:i w:val="false"/>
          <w:color w:val="000000"/>
        </w:rPr>
        <w:t>
мемлекеттік көрсетілетін қызмет регламенті</w:t>
      </w:r>
    </w:p>
    <w:bookmarkEnd w:id="431"/>
    <w:bookmarkStart w:name="z1209" w:id="432"/>
    <w:p>
      <w:pPr>
        <w:spacing w:after="0"/>
        <w:ind w:left="0"/>
        <w:jc w:val="left"/>
      </w:pPr>
      <w:r>
        <w:rPr>
          <w:rFonts w:ascii="Times New Roman"/>
          <w:b/>
          <w:i w:val="false"/>
          <w:color w:val="000000"/>
        </w:rPr>
        <w:t xml:space="preserve"> 
1. Жалпы ережелер</w:t>
      </w:r>
    </w:p>
    <w:bookmarkEnd w:id="432"/>
    <w:bookmarkStart w:name="z1210" w:id="433"/>
    <w:p>
      <w:pPr>
        <w:spacing w:after="0"/>
        <w:ind w:left="0"/>
        <w:jc w:val="both"/>
      </w:pPr>
      <w:r>
        <w:rPr>
          <w:rFonts w:ascii="Times New Roman"/>
          <w:b w:val="false"/>
          <w:i w:val="false"/>
          <w:color w:val="000000"/>
          <w:sz w:val="28"/>
        </w:rPr>
        <w:t>
      1. «Қазақстан Республикасының салық заңнамасын түсіндіру» мемлекеттік көрсетілетін қызметті (бұдан әрі - мемлекеттік көрсетілетін қызмет) Қазақстан Республикасы Қаржы министрлігінің Салық комитеті, салық органдары (бұдан әрі – көрсетілетін қызмет беруші),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қағаз жеткізгіштегі хат нысанындағы немесе электрондық құжаттар нысанындағы уәжделген жауабы;</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2014 жылғы 5 наурыздағы № 200 қаулысымен бекітілген «Қазақстан Республикасының салық заңнамасын түсіндіру»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қағаз жеткізгіштегі хат нысанындағы немесе электрондық құжаттар нысанындағы мемлекеттік қызмет көрсетуден бас тарту туралы уәжделген жауабы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433"/>
    <w:bookmarkStart w:name="z1215" w:id="434"/>
    <w:p>
      <w:pPr>
        <w:spacing w:after="0"/>
        <w:ind w:left="0"/>
        <w:jc w:val="left"/>
      </w:pPr>
      <w:r>
        <w:rPr>
          <w:rFonts w:ascii="Times New Roman"/>
          <w:b/>
          <w:i w:val="false"/>
          <w:color w:val="000000"/>
        </w:rPr>
        <w:t xml:space="preserve"> 
2. Мемлекеттік қызметті көрсету үдерісінде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іс-қимылы тәртібі</w:t>
      </w:r>
    </w:p>
    <w:bookmarkEnd w:id="434"/>
    <w:bookmarkStart w:name="z1216" w:id="435"/>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 жүргізуге жауапты қызметкері:</w:t>
      </w:r>
      <w:r>
        <w:br/>
      </w:r>
      <w:r>
        <w:rPr>
          <w:rFonts w:ascii="Times New Roman"/>
          <w:b w:val="false"/>
          <w:i w:val="false"/>
          <w:color w:val="000000"/>
          <w:sz w:val="28"/>
        </w:rPr>
        <w:t>
      көрсетілетін қызметті алушы ұсынған құжаттарды қабылдайды,тексереді, электрондық құжаттар айналымы жүйесінде құжаттарды тіркейді - 5 минут;</w:t>
      </w:r>
      <w:r>
        <w:br/>
      </w:r>
      <w:r>
        <w:rPr>
          <w:rFonts w:ascii="Times New Roman"/>
          <w:b w:val="false"/>
          <w:i w:val="false"/>
          <w:color w:val="000000"/>
          <w:sz w:val="28"/>
        </w:rPr>
        <w:t>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өзі келу тәртібінде құжаттарын тапсырған қызметті алушыға өтінішті (жүгінуді) қабылдағаны туралы талон (бұдан әрі – талон) береді - 5 минут;</w:t>
      </w:r>
      <w:r>
        <w:br/>
      </w:r>
      <w:r>
        <w:rPr>
          <w:rFonts w:ascii="Times New Roman"/>
          <w:b w:val="false"/>
          <w:i w:val="false"/>
          <w:color w:val="000000"/>
          <w:sz w:val="28"/>
        </w:rPr>
        <w:t>
      көрсетілетін қызметті берушінің басшысы қарауы үшін құжаттарды береді - 10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қарайды және бұрыштама қойып мемлекеттік қызмет көрсетуге жауапты бөлімшенің басшысына береді – 3 сағат;</w:t>
      </w:r>
      <w:r>
        <w:br/>
      </w:r>
      <w:r>
        <w:rPr>
          <w:rFonts w:ascii="Times New Roman"/>
          <w:b w:val="false"/>
          <w:i w:val="false"/>
          <w:color w:val="000000"/>
          <w:sz w:val="28"/>
        </w:rPr>
        <w:t>
</w:t>
      </w:r>
      <w:r>
        <w:rPr>
          <w:rFonts w:ascii="Times New Roman"/>
          <w:b w:val="false"/>
          <w:i w:val="false"/>
          <w:color w:val="000000"/>
          <w:sz w:val="28"/>
        </w:rPr>
        <w:t>
      3) бөлімшенің басшысы құжаттарды қарайды және мемлекеттік қызмет көрсетуге жауапты қызметкерге жібереді – 3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мемлекеттік қызмет көрсетуге жауапты қызметкері құжаттарды өңдейді және жауап дайындауды жүзеге асырады:</w:t>
      </w:r>
      <w:r>
        <w:br/>
      </w:r>
      <w:r>
        <w:rPr>
          <w:rFonts w:ascii="Times New Roman"/>
          <w:b w:val="false"/>
          <w:i w:val="false"/>
          <w:color w:val="000000"/>
          <w:sz w:val="28"/>
        </w:rPr>
        <w:t>
      өзге субьектілерден, лауазымды тұлғалардан ақпарат алу не орнына барып тексеру талап етілмейтін көрсетілетін қызметті алушының өтінішін қарау бойынша – күнтізбелік 15 күн;</w:t>
      </w:r>
      <w:r>
        <w:br/>
      </w:r>
      <w:r>
        <w:rPr>
          <w:rFonts w:ascii="Times New Roman"/>
          <w:b w:val="false"/>
          <w:i w:val="false"/>
          <w:color w:val="000000"/>
          <w:sz w:val="28"/>
        </w:rPr>
        <w:t>
</w:t>
      </w:r>
      <w:r>
        <w:rPr>
          <w:rFonts w:ascii="Times New Roman"/>
          <w:b w:val="false"/>
          <w:i w:val="false"/>
          <w:color w:val="000000"/>
          <w:sz w:val="28"/>
        </w:rPr>
        <w:t>
      өзге субьектілерден, лауазымды тұлғалардан ақпарат алу не орнына барып тексеру талап етілетін көрсетілетін қызметті алушының өтінішін қарау және шешім қабылдау бойынша – күнтізбелік 30 күн;</w:t>
      </w:r>
      <w:r>
        <w:br/>
      </w:r>
      <w:r>
        <w:rPr>
          <w:rFonts w:ascii="Times New Roman"/>
          <w:b w:val="false"/>
          <w:i w:val="false"/>
          <w:color w:val="000000"/>
          <w:sz w:val="28"/>
        </w:rPr>
        <w:t>
      қосымша зерделеу немесе тексеру жүргізу қажет болған жағдайда -күнтізбелік 30 күннен аспайтын мерзімде;</w:t>
      </w:r>
      <w:r>
        <w:br/>
      </w:r>
      <w:r>
        <w:rPr>
          <w:rFonts w:ascii="Times New Roman"/>
          <w:b w:val="false"/>
          <w:i w:val="false"/>
          <w:color w:val="000000"/>
          <w:sz w:val="28"/>
        </w:rPr>
        <w:t xml:space="preserve">
      шығыс құжаттарды басып шығарады – 5 минут; </w:t>
      </w:r>
      <w:r>
        <w:br/>
      </w:r>
      <w:r>
        <w:rPr>
          <w:rFonts w:ascii="Times New Roman"/>
          <w:b w:val="false"/>
          <w:i w:val="false"/>
          <w:color w:val="000000"/>
          <w:sz w:val="28"/>
        </w:rPr>
        <w:t>
      шығыс құжаттарды қызметті берушінің басшысына растауға береді – 30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шығыс құжаттарды қарайды, келіседі, қол қояды – 3 сағат;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қызмет көрсетуге жауапты қызметкері іс жүргізуге жауапты қызметкерге шығыс құжаттарын тіркеуге береді – 10 минут;|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іс жүргізуге жауапты қызметкері шығыс құжаттарын тіркейді және қызметті алушыға шығыс құжаттарын пошта байланысы арқылы жібереді – 3 сағат.</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рәсімін (іс-әрекет) көрсетудің келесі үдерісінің басталу негізі кіріс корреспонденциясын қабылдау журналы және бірыңғай электрондық құжат айналымы жүйесінде (бұдан әрі - БЭҚАЖ) бойынша қабылданған кіріс құжаттарды беру болып табылады. </w:t>
      </w:r>
    </w:p>
    <w:bookmarkEnd w:id="435"/>
    <w:bookmarkStart w:name="z1227" w:id="436"/>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436"/>
    <w:bookmarkStart w:name="z1228" w:id="437"/>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іс жүргізуге жауапты қызметкері қызметті алушы ұсынған құжаттарды қабылдайды, тексереді, тіркейді және оларды қарауы үшін қызмет берушінің басшысына береді - 20 минут.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мемлекеттік қызмет көрсетуге жауапты қызметкері кіріс құжаттарын қабылдайды, өңдейді және шығыс құжаттарын басып шығарады және шығыс құжаттарды қызметті берушінің басшысына растауға береді:</w:t>
      </w:r>
      <w:r>
        <w:br/>
      </w:r>
      <w:r>
        <w:rPr>
          <w:rFonts w:ascii="Times New Roman"/>
          <w:b w:val="false"/>
          <w:i w:val="false"/>
          <w:color w:val="000000"/>
          <w:sz w:val="28"/>
        </w:rPr>
        <w:t>
      өзге субьектілерден, лауазымды тұлғалардан ақпарат алу не орнына барып тексеру талап етілмейтін көрсетілетін қызметті алушының өтінішін қарау бойынша – күнтізбелік 15 күн;</w:t>
      </w:r>
      <w:r>
        <w:br/>
      </w:r>
      <w:r>
        <w:rPr>
          <w:rFonts w:ascii="Times New Roman"/>
          <w:b w:val="false"/>
          <w:i w:val="false"/>
          <w:color w:val="000000"/>
          <w:sz w:val="28"/>
        </w:rPr>
        <w:t>
      өзге субьектілерден, лауазымды тұлғалардан ақпарат алу не орнына барып тексеру талап етілетін көрсетілетін қызметті алушының өтінішін қарау және шешім қабылдау бойынша – күнтізбелік 30 күн;</w:t>
      </w:r>
      <w:r>
        <w:br/>
      </w:r>
      <w:r>
        <w:rPr>
          <w:rFonts w:ascii="Times New Roman"/>
          <w:b w:val="false"/>
          <w:i w:val="false"/>
          <w:color w:val="000000"/>
          <w:sz w:val="28"/>
        </w:rPr>
        <w:t>
      қосымша зерделеу немесе тексеру жүргізу қажет болған жағдайда -күнтізбелік 30 күннен аспайтын мерзімде.</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басшысы шығыс құжаттарды қарайды келісіледі, қол қояды – 3 сағат.</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мемлекеттік қызмет көрсетуге жауапты қызметкері іс жүргізуге жауапты қызметкерге шығыс құжаттарын тіркеуге береді – 10 минут.</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іс жүргізуге жауапты қызметкері шығыс құжаттарын тіркейді және қызметті алушыға шығыс құжаттарын пошта байланысы арқылы жібереді – 3 сағат.</w:t>
      </w:r>
      <w:r>
        <w:br/>
      </w:r>
      <w:r>
        <w:rPr>
          <w:rFonts w:ascii="Times New Roman"/>
          <w:b w:val="false"/>
          <w:i w:val="false"/>
          <w:color w:val="000000"/>
          <w:sz w:val="28"/>
        </w:rPr>
        <w:t>
</w:t>
      </w:r>
      <w:r>
        <w:rPr>
          <w:rFonts w:ascii="Times New Roman"/>
          <w:b w:val="false"/>
          <w:i w:val="false"/>
          <w:color w:val="000000"/>
          <w:sz w:val="28"/>
        </w:rPr>
        <w:t>
      13. «Қазақстан Республикасының салық заңнамасын түсіндіру»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37"/>
    <w:bookmarkStart w:name="z1235" w:id="438"/>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438"/>
    <w:bookmarkStart w:name="z1236" w:id="439"/>
    <w:p>
      <w:pPr>
        <w:spacing w:after="0"/>
        <w:ind w:left="0"/>
        <w:jc w:val="both"/>
      </w:pPr>
      <w:r>
        <w:rPr>
          <w:rFonts w:ascii="Times New Roman"/>
          <w:b w:val="false"/>
          <w:i w:val="false"/>
          <w:color w:val="000000"/>
          <w:sz w:val="28"/>
        </w:rPr>
        <w:t>
      14. Қызметті берушінің және қызметті алушының ЭҮП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(ЭҮП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компьютерінің интернет-браузерiнде сақталып тұрған өзiнiң электрондық цифрлы қолтаңбалы (бұдан әрі – ЭЦҚ) тiркеу куәлiгiнiң көмегiмен алушының ЭҮП тiркеудi жүзеге асырады, бұл ретте қызметті алушы туралы жеке тұлғаның мемлекеттік деректер қорынан/заңды тұлғалардың мемлекеттік деректер қорынан (бұдан әрі - ЖТ МДҚ/ЗТ МДҚ) мәліметтер автоматты жүйеде алынады және сақталады (ЭҮП-да тiркелмеген қызметті алушылар үшiн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1-үдеріс - қызметті алушының жеке сәйкестендіру нөмірін/бизнес сәйкестендіру нөмірін (бұдан әрі - ЖСН/БСН) енгізу үдерісі (авторландыру үдерісі) немесе мемлекеттік қызметті алу үшін ЭЦҚ тіркеу куәлігін көмегімен ЭҮП-да парольді авторландыру; </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ЭҮП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мемлекеттік қызметті алушының осы Мемлекеттік көрсетілетін қызмет регламентінде көрсетілген қызметті таңдап алуы, қызмет көрсету үшін сауал түрін экранға шығару және құрылымдық пен форматтық талаптарды ескере отырып сауал нысандарын толтыруы (деректерді енгізу), сондай-ақ қызметті алушының деректерi туралы электрондық үкімет щлюзі (бұдан әрі – ЭҮШ) арқылы ЖТ МДҚ/ЗТ МДҚ-на автоматты сауалдар жіберу;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ЖТ МДҚ/ЗТ МДҚ-ғы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 мемлекеттік қызметті алушының ЖТ МДҚ/ЗТ МДҚ-да деректері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ЭҮП-да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мемлекеттік қызметті алушының ЭЦҚ түпнұсқалығы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мемлекеттік қызметті алушының ЭЦҚ арқылы қызмет көрсетуі үшін сауалды куәландыру және ЭҮШ арқылы электрондық түрдегі құжатты (сауалды) қызметті берушінің өңдеуі үшін БЭҚАЖ -не жіберу; </w:t>
      </w:r>
      <w:r>
        <w:br/>
      </w:r>
      <w:r>
        <w:rPr>
          <w:rFonts w:ascii="Times New Roman"/>
          <w:b w:val="false"/>
          <w:i w:val="false"/>
          <w:color w:val="000000"/>
          <w:sz w:val="28"/>
        </w:rPr>
        <w:t>
</w:t>
      </w:r>
      <w:r>
        <w:rPr>
          <w:rFonts w:ascii="Times New Roman"/>
          <w:b w:val="false"/>
          <w:i w:val="false"/>
          <w:color w:val="000000"/>
          <w:sz w:val="28"/>
        </w:rPr>
        <w:t xml:space="preserve">
      12) 8-үдеріс - БЭҚАЖ -де электрондық түрдегі құжатты тіркеу; </w:t>
      </w:r>
      <w:r>
        <w:br/>
      </w:r>
      <w:r>
        <w:rPr>
          <w:rFonts w:ascii="Times New Roman"/>
          <w:b w:val="false"/>
          <w:i w:val="false"/>
          <w:color w:val="000000"/>
          <w:sz w:val="28"/>
        </w:rPr>
        <w:t>
</w:t>
      </w:r>
      <w:r>
        <w:rPr>
          <w:rFonts w:ascii="Times New Roman"/>
          <w:b w:val="false"/>
          <w:i w:val="false"/>
          <w:color w:val="000000"/>
          <w:sz w:val="28"/>
        </w:rPr>
        <w:t xml:space="preserve">
      13) 4-шарт – БЭҚАЖ-де жауапты қалыптастыруға жауапты қызметкерді тағайындау; </w:t>
      </w:r>
      <w:r>
        <w:br/>
      </w:r>
      <w:r>
        <w:rPr>
          <w:rFonts w:ascii="Times New Roman"/>
          <w:b w:val="false"/>
          <w:i w:val="false"/>
          <w:color w:val="000000"/>
          <w:sz w:val="28"/>
        </w:rPr>
        <w:t>
</w:t>
      </w:r>
      <w:r>
        <w:rPr>
          <w:rFonts w:ascii="Times New Roman"/>
          <w:b w:val="false"/>
          <w:i w:val="false"/>
          <w:color w:val="000000"/>
          <w:sz w:val="28"/>
        </w:rPr>
        <w:t xml:space="preserve">
      14) 9-үдеріс – БЭҚАЖ -де жауапты қалыптастыру; </w:t>
      </w:r>
      <w:r>
        <w:br/>
      </w:r>
      <w:r>
        <w:rPr>
          <w:rFonts w:ascii="Times New Roman"/>
          <w:b w:val="false"/>
          <w:i w:val="false"/>
          <w:color w:val="000000"/>
          <w:sz w:val="28"/>
        </w:rPr>
        <w:t>
</w:t>
      </w:r>
      <w:r>
        <w:rPr>
          <w:rFonts w:ascii="Times New Roman"/>
          <w:b w:val="false"/>
          <w:i w:val="false"/>
          <w:color w:val="000000"/>
          <w:sz w:val="28"/>
        </w:rPr>
        <w:t xml:space="preserve">
      15) 10-үдеріс - мемлекеттік қызметті алушының БЭҚАЖ-де қалыптастырылған қызмет нәтижесін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15. «Қазақстан Республикасының салық заңнамасын түсіндіру» мемлекеттік қызмет көрсетудің бизнес-процестерінің анықтамалықтары осы Мемлекеттік көрсетілетін қызмет регламентінің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439"/>
    <w:bookmarkStart w:name="z1253" w:id="440"/>
    <w:p>
      <w:pPr>
        <w:spacing w:after="0"/>
        <w:ind w:left="0"/>
        <w:jc w:val="both"/>
      </w:pPr>
      <w:r>
        <w:rPr>
          <w:rFonts w:ascii="Times New Roman"/>
          <w:b w:val="false"/>
          <w:i w:val="false"/>
          <w:color w:val="000000"/>
          <w:sz w:val="28"/>
        </w:rPr>
        <w:t xml:space="preserve">
«Қазақстан Республикасының салық заңнамасын </w:t>
      </w:r>
      <w:r>
        <w:br/>
      </w:r>
      <w:r>
        <w:rPr>
          <w:rFonts w:ascii="Times New Roman"/>
          <w:b w:val="false"/>
          <w:i w:val="false"/>
          <w:color w:val="000000"/>
          <w:sz w:val="28"/>
        </w:rPr>
        <w:t xml:space="preserve">
түсіндіру»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440"/>
    <w:p>
      <w:pPr>
        <w:spacing w:after="0"/>
        <w:ind w:left="0"/>
        <w:jc w:val="both"/>
      </w:pPr>
      <w:r>
        <w:rPr>
          <w:rFonts w:ascii="Times New Roman"/>
          <w:b w:val="false"/>
          <w:i w:val="false"/>
          <w:color w:val="000000"/>
          <w:sz w:val="28"/>
        </w:rPr>
        <w:t>нысан</w:t>
      </w:r>
    </w:p>
    <w:bookmarkStart w:name="z1254" w:id="441"/>
    <w:p>
      <w:pPr>
        <w:spacing w:after="0"/>
        <w:ind w:left="0"/>
        <w:jc w:val="left"/>
      </w:pPr>
      <w:r>
        <w:rPr>
          <w:rFonts w:ascii="Times New Roman"/>
          <w:b/>
          <w:i w:val="false"/>
          <w:color w:val="000000"/>
        </w:rPr>
        <w:t xml:space="preserve"> 
Салықтық өтініштің (жүгінудің) қабылданғаны туралы талон</w:t>
      </w:r>
    </w:p>
    <w:bookmarkEnd w:id="441"/>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845300" cy="4267200"/>
                    </a:xfrm>
                    <a:prstGeom prst="rect">
                      <a:avLst/>
                    </a:prstGeom>
                  </pic:spPr>
                </pic:pic>
              </a:graphicData>
            </a:graphic>
          </wp:inline>
        </w:drawing>
      </w:r>
    </w:p>
    <w:bookmarkStart w:name="z1255" w:id="442"/>
    <w:p>
      <w:pPr>
        <w:spacing w:after="0"/>
        <w:ind w:left="0"/>
        <w:jc w:val="both"/>
      </w:pPr>
      <w:r>
        <w:rPr>
          <w:rFonts w:ascii="Times New Roman"/>
          <w:b w:val="false"/>
          <w:i w:val="false"/>
          <w:color w:val="000000"/>
          <w:sz w:val="28"/>
        </w:rPr>
        <w:t xml:space="preserve">
«Қазақстан Республикасының салық заңнамасын </w:t>
      </w:r>
      <w:r>
        <w:br/>
      </w:r>
      <w:r>
        <w:rPr>
          <w:rFonts w:ascii="Times New Roman"/>
          <w:b w:val="false"/>
          <w:i w:val="false"/>
          <w:color w:val="000000"/>
          <w:sz w:val="28"/>
        </w:rPr>
        <w:t xml:space="preserve">
түсіндіру»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442"/>
    <w:p>
      <w:pPr>
        <w:spacing w:after="0"/>
        <w:ind w:left="0"/>
        <w:jc w:val="left"/>
      </w:pPr>
      <w:r>
        <w:rPr>
          <w:rFonts w:ascii="Times New Roman"/>
          <w:b/>
          <w:i w:val="false"/>
          <w:color w:val="000000"/>
        </w:rPr>
        <w:t xml:space="preserve"> «Қазақстан Республикасының салық заңнамасын түсіндіру»</w:t>
      </w:r>
      <w:r>
        <w:br/>
      </w:r>
      <w:r>
        <w:rPr>
          <w:rFonts w:ascii="Times New Roman"/>
          <w:b/>
          <w:i w:val="false"/>
          <w:color w:val="000000"/>
        </w:rPr>
        <w:t>
мемлекеттік қызмет көрсету бойынша рәсімнің (іс-қимылдың)</w:t>
      </w:r>
      <w:r>
        <w:br/>
      </w:r>
      <w:r>
        <w:rPr>
          <w:rFonts w:ascii="Times New Roman"/>
          <w:b/>
          <w:i w:val="false"/>
          <w:color w:val="000000"/>
        </w:rPr>
        <w:t>
реттілік блок - сызбасы</w:t>
      </w:r>
    </w:p>
    <w:p>
      <w:pPr>
        <w:spacing w:after="0"/>
        <w:ind w:left="0"/>
        <w:jc w:val="both"/>
      </w:pPr>
      <w:r>
        <w:drawing>
          <wp:inline distT="0" distB="0" distL="0" distR="0">
            <wp:extent cx="91694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9169400" cy="3390900"/>
                    </a:xfrm>
                    <a:prstGeom prst="rect">
                      <a:avLst/>
                    </a:prstGeom>
                  </pic:spPr>
                </pic:pic>
              </a:graphicData>
            </a:graphic>
          </wp:inline>
        </w:drawing>
      </w:r>
    </w:p>
    <w:bookmarkStart w:name="z1256" w:id="443"/>
    <w:p>
      <w:pPr>
        <w:spacing w:after="0"/>
        <w:ind w:left="0"/>
        <w:jc w:val="both"/>
      </w:pPr>
      <w:r>
        <w:rPr>
          <w:rFonts w:ascii="Times New Roman"/>
          <w:b w:val="false"/>
          <w:i w:val="false"/>
          <w:color w:val="000000"/>
          <w:sz w:val="28"/>
        </w:rPr>
        <w:t xml:space="preserve">
«Қазақстан Республикасының салық заңнамасын </w:t>
      </w:r>
      <w:r>
        <w:br/>
      </w:r>
      <w:r>
        <w:rPr>
          <w:rFonts w:ascii="Times New Roman"/>
          <w:b w:val="false"/>
          <w:i w:val="false"/>
          <w:color w:val="000000"/>
          <w:sz w:val="28"/>
        </w:rPr>
        <w:t xml:space="preserve">
түсіндіру»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443"/>
    <w:bookmarkStart w:name="z1257" w:id="444"/>
    <w:p>
      <w:pPr>
        <w:spacing w:after="0"/>
        <w:ind w:left="0"/>
        <w:jc w:val="left"/>
      </w:pPr>
      <w:r>
        <w:rPr>
          <w:rFonts w:ascii="Times New Roman"/>
          <w:b/>
          <w:i w:val="false"/>
          <w:color w:val="000000"/>
        </w:rPr>
        <w:t xml:space="preserve"> 
Мемлекеттік қызметті ЭҮП арқылы көрсету кезінде өзара</w:t>
      </w:r>
      <w:r>
        <w:br/>
      </w:r>
      <w:r>
        <w:rPr>
          <w:rFonts w:ascii="Times New Roman"/>
          <w:b/>
          <w:i w:val="false"/>
          <w:color w:val="000000"/>
        </w:rPr>
        <w:t>
функционалдық әрекет етудің диаграммасы</w:t>
      </w:r>
    </w:p>
    <w:bookmarkEnd w:id="444"/>
    <w:p>
      <w:pPr>
        <w:spacing w:after="0"/>
        <w:ind w:left="0"/>
        <w:jc w:val="both"/>
      </w:pPr>
      <w:r>
        <w:drawing>
          <wp:inline distT="0" distB="0" distL="0" distR="0">
            <wp:extent cx="77851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785100" cy="4267200"/>
                    </a:xfrm>
                    <a:prstGeom prst="rect">
                      <a:avLst/>
                    </a:prstGeom>
                  </pic:spPr>
                </pic:pic>
              </a:graphicData>
            </a:graphic>
          </wp:inline>
        </w:drawing>
      </w:r>
    </w:p>
    <w:bookmarkStart w:name="z1258" w:id="445"/>
    <w:p>
      <w:pPr>
        <w:spacing w:after="0"/>
        <w:ind w:left="0"/>
        <w:jc w:val="left"/>
      </w:pPr>
      <w:r>
        <w:rPr>
          <w:rFonts w:ascii="Times New Roman"/>
          <w:b/>
          <w:i w:val="false"/>
          <w:color w:val="000000"/>
        </w:rPr>
        <w:t xml:space="preserve"> 
Шартты белгілер:</w:t>
      </w:r>
    </w:p>
    <w:bookmarkEnd w:id="445"/>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975100" cy="4838700"/>
                    </a:xfrm>
                    <a:prstGeom prst="rect">
                      <a:avLst/>
                    </a:prstGeom>
                  </pic:spPr>
                </pic:pic>
              </a:graphicData>
            </a:graphic>
          </wp:inline>
        </w:drawing>
      </w:r>
    </w:p>
    <w:bookmarkStart w:name="z1259" w:id="446"/>
    <w:p>
      <w:pPr>
        <w:spacing w:after="0"/>
        <w:ind w:left="0"/>
        <w:jc w:val="both"/>
      </w:pPr>
      <w:r>
        <w:rPr>
          <w:rFonts w:ascii="Times New Roman"/>
          <w:b w:val="false"/>
          <w:i w:val="false"/>
          <w:color w:val="000000"/>
          <w:sz w:val="28"/>
        </w:rPr>
        <w:t xml:space="preserve">
«Қазақстан Республикасының салық заңнамасын </w:t>
      </w:r>
      <w:r>
        <w:br/>
      </w:r>
      <w:r>
        <w:rPr>
          <w:rFonts w:ascii="Times New Roman"/>
          <w:b w:val="false"/>
          <w:i w:val="false"/>
          <w:color w:val="000000"/>
          <w:sz w:val="28"/>
        </w:rPr>
        <w:t xml:space="preserve">
түсіндіру»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446"/>
    <w:bookmarkStart w:name="z1260" w:id="447"/>
    <w:p>
      <w:pPr>
        <w:spacing w:after="0"/>
        <w:ind w:left="0"/>
        <w:jc w:val="left"/>
      </w:pPr>
      <w:r>
        <w:rPr>
          <w:rFonts w:ascii="Times New Roman"/>
          <w:b/>
          <w:i w:val="false"/>
          <w:color w:val="000000"/>
        </w:rPr>
        <w:t xml:space="preserve"> 
«Қазақстан Республикасының салық заңнамасын түсіндіру»</w:t>
      </w:r>
      <w:r>
        <w:br/>
      </w:r>
      <w:r>
        <w:rPr>
          <w:rFonts w:ascii="Times New Roman"/>
          <w:b/>
          <w:i w:val="false"/>
          <w:color w:val="000000"/>
        </w:rPr>
        <w:t>
мемлекеттік қызмет көрсетудің бизнес-үдерістерінің анықтамалығы</w:t>
      </w:r>
    </w:p>
    <w:bookmarkEnd w:id="447"/>
    <w:p>
      <w:pPr>
        <w:spacing w:after="0"/>
        <w:ind w:left="0"/>
        <w:jc w:val="both"/>
      </w:pPr>
      <w:r>
        <w:drawing>
          <wp:inline distT="0" distB="0" distL="0" distR="0">
            <wp:extent cx="90932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9093200" cy="41529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8382000" cy="2260600"/>
                    </a:xfrm>
                    <a:prstGeom prst="rect">
                      <a:avLst/>
                    </a:prstGeom>
                  </pic:spPr>
                </pic:pic>
              </a:graphicData>
            </a:graphic>
          </wp:inline>
        </w:drawing>
      </w:r>
    </w:p>
    <w:bookmarkStart w:name="z1261" w:id="448"/>
    <w:p>
      <w:pPr>
        <w:spacing w:after="0"/>
        <w:ind w:left="0"/>
        <w:jc w:val="both"/>
      </w:pPr>
      <w:r>
        <w:rPr>
          <w:rFonts w:ascii="Times New Roman"/>
          <w:b w:val="false"/>
          <w:i w:val="false"/>
          <w:color w:val="000000"/>
          <w:sz w:val="28"/>
        </w:rPr>
        <w:t xml:space="preserve">
«Қазақстан Республикасының салық заңнамасын </w:t>
      </w:r>
      <w:r>
        <w:br/>
      </w:r>
      <w:r>
        <w:rPr>
          <w:rFonts w:ascii="Times New Roman"/>
          <w:b w:val="false"/>
          <w:i w:val="false"/>
          <w:color w:val="000000"/>
          <w:sz w:val="28"/>
        </w:rPr>
        <w:t xml:space="preserve">
түсіндіру»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448"/>
    <w:bookmarkStart w:name="z1262" w:id="449"/>
    <w:p>
      <w:pPr>
        <w:spacing w:after="0"/>
        <w:ind w:left="0"/>
        <w:jc w:val="left"/>
      </w:pPr>
      <w:r>
        <w:rPr>
          <w:rFonts w:ascii="Times New Roman"/>
          <w:b/>
          <w:i w:val="false"/>
          <w:color w:val="000000"/>
        </w:rPr>
        <w:t xml:space="preserve"> 
ЭҮП арқылы «Қазақстан Республикасының салық заңнамасын</w:t>
      </w:r>
      <w:r>
        <w:br/>
      </w:r>
      <w:r>
        <w:rPr>
          <w:rFonts w:ascii="Times New Roman"/>
          <w:b/>
          <w:i w:val="false"/>
          <w:color w:val="000000"/>
        </w:rPr>
        <w:t>
түсіндіру» мемлекеттік қызмет көрсетудің бизнес-үдерістерінің</w:t>
      </w:r>
      <w:r>
        <w:br/>
      </w:r>
      <w:r>
        <w:rPr>
          <w:rFonts w:ascii="Times New Roman"/>
          <w:b/>
          <w:i w:val="false"/>
          <w:color w:val="000000"/>
        </w:rPr>
        <w:t>
анықтамалығы</w:t>
      </w:r>
    </w:p>
    <w:bookmarkEnd w:id="449"/>
    <w:p>
      <w:pPr>
        <w:spacing w:after="0"/>
        <w:ind w:left="0"/>
        <w:jc w:val="both"/>
      </w:pPr>
      <w:r>
        <w:drawing>
          <wp:inline distT="0" distB="0" distL="0" distR="0">
            <wp:extent cx="91313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9131300" cy="42291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8382000" cy="2260600"/>
                    </a:xfrm>
                    <a:prstGeom prst="rect">
                      <a:avLst/>
                    </a:prstGeom>
                  </pic:spPr>
                </pic:pic>
              </a:graphicData>
            </a:graphic>
          </wp:inline>
        </w:drawing>
      </w:r>
    </w:p>
    <w:bookmarkStart w:name="z1263" w:id="4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22-қосымша         </w:t>
      </w:r>
    </w:p>
    <w:bookmarkEnd w:id="450"/>
    <w:bookmarkStart w:name="z1264" w:id="451"/>
    <w:p>
      <w:pPr>
        <w:spacing w:after="0"/>
        <w:ind w:left="0"/>
        <w:jc w:val="left"/>
      </w:pPr>
      <w:r>
        <w:rPr>
          <w:rFonts w:ascii="Times New Roman"/>
          <w:b/>
          <w:i w:val="false"/>
          <w:color w:val="000000"/>
        </w:rPr>
        <w:t xml:space="preserve"> 
«Салық есептілігін қабылдау» мемлекеттік көрсетілетін қызмет</w:t>
      </w:r>
      <w:r>
        <w:br/>
      </w:r>
      <w:r>
        <w:rPr>
          <w:rFonts w:ascii="Times New Roman"/>
          <w:b/>
          <w:i w:val="false"/>
          <w:color w:val="000000"/>
        </w:rPr>
        <w:t>
регламенті</w:t>
      </w:r>
    </w:p>
    <w:bookmarkEnd w:id="451"/>
    <w:bookmarkStart w:name="z1265" w:id="452"/>
    <w:p>
      <w:pPr>
        <w:spacing w:after="0"/>
        <w:ind w:left="0"/>
        <w:jc w:val="left"/>
      </w:pPr>
      <w:r>
        <w:rPr>
          <w:rFonts w:ascii="Times New Roman"/>
          <w:b/>
          <w:i w:val="false"/>
          <w:color w:val="000000"/>
        </w:rPr>
        <w:t xml:space="preserve"> 
1. Жалпы ережелер</w:t>
      </w:r>
    </w:p>
    <w:bookmarkEnd w:id="452"/>
    <w:bookmarkStart w:name="z1266" w:id="453"/>
    <w:p>
      <w:pPr>
        <w:spacing w:after="0"/>
        <w:ind w:left="0"/>
        <w:jc w:val="both"/>
      </w:pPr>
      <w:r>
        <w:rPr>
          <w:rFonts w:ascii="Times New Roman"/>
          <w:b w:val="false"/>
          <w:i w:val="false"/>
          <w:color w:val="000000"/>
          <w:sz w:val="28"/>
        </w:rPr>
        <w:t>
      1. «Салық есептілігін қабылдау» мемлекеттік көрсетілетін қызметті (бұдан әрі - мемлекеттік көрсетілетін қызмет) Қазақстан Республикасы Қаржы министрлігінің Салық комитеті, аудандар, қалалардағы аудандар және қалалар, арнайы экономикалық аймақтардың аумақтары бойынша салық басқармалары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салық есептілігінің екінші данасында салық қызметі органдарының белгісі;</w:t>
      </w:r>
      <w:r>
        <w:br/>
      </w:r>
      <w:r>
        <w:rPr>
          <w:rFonts w:ascii="Times New Roman"/>
          <w:b w:val="false"/>
          <w:i w:val="false"/>
          <w:color w:val="000000"/>
          <w:sz w:val="28"/>
        </w:rPr>
        <w:t>
</w:t>
      </w:r>
      <w:r>
        <w:rPr>
          <w:rFonts w:ascii="Times New Roman"/>
          <w:b w:val="false"/>
          <w:i w:val="false"/>
          <w:color w:val="000000"/>
          <w:sz w:val="28"/>
        </w:rPr>
        <w:t>
      2) салық есептілігінің қабылданғаны туралы почта немесе өзге де байланыс ұйымының қабылдаған уақыты мен күнінің белгісі;</w:t>
      </w:r>
      <w:r>
        <w:br/>
      </w:r>
      <w:r>
        <w:rPr>
          <w:rFonts w:ascii="Times New Roman"/>
          <w:b w:val="false"/>
          <w:i w:val="false"/>
          <w:color w:val="000000"/>
          <w:sz w:val="28"/>
        </w:rPr>
        <w:t>
</w:t>
      </w:r>
      <w:r>
        <w:rPr>
          <w:rFonts w:ascii="Times New Roman"/>
          <w:b w:val="false"/>
          <w:i w:val="false"/>
          <w:color w:val="000000"/>
          <w:sz w:val="28"/>
        </w:rPr>
        <w:t>
      3) салық органының салық есептілігін электрондық түрде қабылданғаны туралы хабарламасы/растауы;</w:t>
      </w:r>
      <w:r>
        <w:br/>
      </w:r>
      <w:r>
        <w:rPr>
          <w:rFonts w:ascii="Times New Roman"/>
          <w:b w:val="false"/>
          <w:i w:val="false"/>
          <w:color w:val="000000"/>
          <w:sz w:val="28"/>
        </w:rPr>
        <w:t>
</w:t>
      </w:r>
      <w:r>
        <w:rPr>
          <w:rFonts w:ascii="Times New Roman"/>
          <w:b w:val="false"/>
          <w:i w:val="false"/>
          <w:color w:val="000000"/>
          <w:sz w:val="28"/>
        </w:rPr>
        <w:t>
      4) жеке табыс салығы және мүлік салығы бойынша декларацияның қабылданғаны туралы анықтама;</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2014 жылғы 5 наурыздағы № 200 қаулысымен бекітілген «Салық төлеушіні тіркеу»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(салық есептілігі табыс етілмеген деп есептелген жағдайда) бас тарту туралы уәжделген жауабы.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453"/>
    <w:bookmarkStart w:name="z1274" w:id="454"/>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w:t>
      </w:r>
    </w:p>
    <w:bookmarkEnd w:id="454"/>
    <w:bookmarkStart w:name="z1275" w:id="455"/>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көрсетілетін қызметті алушыдан Стандарттың 9-тармағында көрсетілген құжаттарды қабылдайды – 1 минут; </w:t>
      </w:r>
      <w:r>
        <w:br/>
      </w:r>
      <w:r>
        <w:rPr>
          <w:rFonts w:ascii="Times New Roman"/>
          <w:b w:val="false"/>
          <w:i w:val="false"/>
          <w:color w:val="000000"/>
          <w:sz w:val="28"/>
        </w:rPr>
        <w:t>
      жеке басын куәландыратын құжатпен салық есептілігінде көрсетілген деректерді салыстырып тексереді – 1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1 минут;</w:t>
      </w:r>
      <w:r>
        <w:br/>
      </w:r>
      <w:r>
        <w:rPr>
          <w:rFonts w:ascii="Times New Roman"/>
          <w:b w:val="false"/>
          <w:i w:val="false"/>
          <w:color w:val="000000"/>
          <w:sz w:val="28"/>
        </w:rPr>
        <w:t>
      көрсетілетін қызметті алушының көзінше – 2 минут:</w:t>
      </w:r>
      <w:r>
        <w:br/>
      </w:r>
      <w:r>
        <w:rPr>
          <w:rFonts w:ascii="Times New Roman"/>
          <w:b w:val="false"/>
          <w:i w:val="false"/>
          <w:color w:val="000000"/>
          <w:sz w:val="28"/>
        </w:rPr>
        <w:t>
      Стандарттың 9-тармағына сәйкес ұсынылған құжаттардың және қосымшалардың толықтығын;</w:t>
      </w:r>
      <w:r>
        <w:br/>
      </w:r>
      <w:r>
        <w:rPr>
          <w:rFonts w:ascii="Times New Roman"/>
          <w:b w:val="false"/>
          <w:i w:val="false"/>
          <w:color w:val="000000"/>
          <w:sz w:val="28"/>
        </w:rPr>
        <w:t>
      салық төлеушілердің салық есептілігінде көрсетілген деректермен Біріктірілген салық ақпараттық жүйесінің (бұдан әрі – БСАЖ) тіркеу деректерінде бар мәліметтерді тексереді;</w:t>
      </w:r>
      <w:r>
        <w:br/>
      </w:r>
      <w:r>
        <w:rPr>
          <w:rFonts w:ascii="Times New Roman"/>
          <w:b w:val="false"/>
          <w:i w:val="false"/>
          <w:color w:val="000000"/>
          <w:sz w:val="28"/>
        </w:rPr>
        <w:t>
      салық есептілігін өндеу сервисі ақпараттық жүйесінде (бұдан әрі – СЕӨС АЖ) тіркейді - 3 минут;</w:t>
      </w:r>
      <w:r>
        <w:br/>
      </w:r>
      <w:r>
        <w:rPr>
          <w:rFonts w:ascii="Times New Roman"/>
          <w:b w:val="false"/>
          <w:i w:val="false"/>
          <w:color w:val="000000"/>
          <w:sz w:val="28"/>
        </w:rPr>
        <w:t>
      салық есептілігінің екінші данасына құжаттың қабылданған күнін, ақпараттық жүйемен берілген құжаттың кіріс нөмірін, өзінің аты-жөнін және оған қолын қояды - 2 минут;</w:t>
      </w:r>
      <w:r>
        <w:br/>
      </w:r>
      <w:r>
        <w:rPr>
          <w:rFonts w:ascii="Times New Roman"/>
          <w:b w:val="false"/>
          <w:i w:val="false"/>
          <w:color w:val="000000"/>
          <w:sz w:val="28"/>
        </w:rPr>
        <w:t>
      құжаттарды өңдеуге жауапты қызметкерге кіріс құжаттарын береді - 10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салық есептілігінен ақпаратттарды СЕӨС АЖ-не енгізеді;</w:t>
      </w:r>
      <w:r>
        <w:br/>
      </w:r>
      <w:r>
        <w:rPr>
          <w:rFonts w:ascii="Times New Roman"/>
          <w:b w:val="false"/>
          <w:i w:val="false"/>
          <w:color w:val="000000"/>
          <w:sz w:val="28"/>
        </w:rPr>
        <w:t>
      салық есептілігін сақтауға мұрағатқа береді - 10 минут.</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үдерісінің келесі рәсімін (іс-қимылын) орындауды бастау үшін негіз болып қабылданған кіріс құжаттарын Excel пішінінде жүргізілетін тізімдеме бойынша беру табылады. Құжаттарды қабылдауға жауапты қызметкер тізімдеменің үш данасын басып шығарады, оларға құжаттарды қабылдауға жауапты қызметкер мен құжаттарды өңдеуге жауапты қызметкер қолдарын қояды – бір данасы қабылдауға жауапты қызметкерде қалады, екі данасы құжаттармен бірге өңдеуге жауапты қызметкерге беріледі. Құжаттарды өңдеу аяқталуы бойынша, өңдеуге жауапты қызметкер тізімдеменің үшінші данасындағы тиісті бағандарды толтырып, шығыс құжаттарымен бірге құжаттарды беруге жауапты қызметкерге береді. </w:t>
      </w:r>
    </w:p>
    <w:bookmarkEnd w:id="455"/>
    <w:bookmarkStart w:name="z1280" w:id="456"/>
    <w:p>
      <w:pPr>
        <w:spacing w:after="0"/>
        <w:ind w:left="0"/>
        <w:jc w:val="left"/>
      </w:pPr>
      <w:r>
        <w:rPr>
          <w:rFonts w:ascii="Times New Roman"/>
          <w:b/>
          <w:i w:val="false"/>
          <w:color w:val="000000"/>
        </w:rPr>
        <w:t xml:space="preserve"> 
3. Мемлекеттік қызметті көрсету үдерісінде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іс-қимылы тәртібі</w:t>
      </w:r>
    </w:p>
    <w:bookmarkEnd w:id="456"/>
    <w:bookmarkStart w:name="z1281" w:id="457"/>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қызметті алушы ұсынған құжаттарды қабылдайды, тексереді, тіркейді және енгізеді - 10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регламентінің </w:t>
      </w:r>
      <w:r>
        <w:rPr>
          <w:rFonts w:ascii="Times New Roman"/>
          <w:b w:val="false"/>
          <w:i w:val="false"/>
          <w:color w:val="000000"/>
          <w:sz w:val="28"/>
        </w:rPr>
        <w:t>6-тармағына</w:t>
      </w:r>
      <w:r>
        <w:rPr>
          <w:rFonts w:ascii="Times New Roman"/>
          <w:b w:val="false"/>
          <w:i w:val="false"/>
          <w:color w:val="000000"/>
          <w:sz w:val="28"/>
        </w:rPr>
        <w:t xml:space="preserve"> сәйкес көрсетілген тәртіпте құжаттарды өңдеуге жауапты қызметкерге береді. </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кіріс құжаттарды СЕӨС АЖ-де өңдейді;</w:t>
      </w:r>
      <w:r>
        <w:br/>
      </w:r>
      <w:r>
        <w:rPr>
          <w:rFonts w:ascii="Times New Roman"/>
          <w:b w:val="false"/>
          <w:i w:val="false"/>
          <w:color w:val="000000"/>
          <w:sz w:val="28"/>
        </w:rPr>
        <w:t>
      салық есептілігін сақтауға мұрағатқа береді - 10 минут.</w:t>
      </w:r>
      <w:r>
        <w:br/>
      </w:r>
      <w:r>
        <w:rPr>
          <w:rFonts w:ascii="Times New Roman"/>
          <w:b w:val="false"/>
          <w:i w:val="false"/>
          <w:color w:val="000000"/>
          <w:sz w:val="28"/>
        </w:rPr>
        <w:t>
</w:t>
      </w:r>
      <w:r>
        <w:rPr>
          <w:rFonts w:ascii="Times New Roman"/>
          <w:b w:val="false"/>
          <w:i w:val="false"/>
          <w:color w:val="000000"/>
          <w:sz w:val="28"/>
        </w:rPr>
        <w:t>
      11. «Салық есептілігін қабылдау»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57"/>
    <w:bookmarkStart w:name="z1286" w:id="458"/>
    <w:p>
      <w:pPr>
        <w:spacing w:after="0"/>
        <w:ind w:left="0"/>
        <w:jc w:val="left"/>
      </w:pPr>
      <w:r>
        <w:rPr>
          <w:rFonts w:ascii="Times New Roman"/>
          <w:b/>
          <w:i w:val="false"/>
          <w:color w:val="000000"/>
        </w:rPr>
        <w:t xml:space="preserve"> 
4. Мемлекеттік қызмет көрсету үдерісінде ақпараттық жүйелерді</w:t>
      </w:r>
      <w:r>
        <w:br/>
      </w:r>
      <w:r>
        <w:rPr>
          <w:rFonts w:ascii="Times New Roman"/>
          <w:b/>
          <w:i w:val="false"/>
          <w:color w:val="000000"/>
        </w:rPr>
        <w:t>
пайдалану тәртібі</w:t>
      </w:r>
    </w:p>
    <w:bookmarkEnd w:id="458"/>
    <w:bookmarkStart w:name="z1287" w:id="459"/>
    <w:p>
      <w:pPr>
        <w:spacing w:after="0"/>
        <w:ind w:left="0"/>
        <w:jc w:val="both"/>
      </w:pPr>
      <w:r>
        <w:rPr>
          <w:rFonts w:ascii="Times New Roman"/>
          <w:b w:val="false"/>
          <w:i w:val="false"/>
          <w:color w:val="000000"/>
          <w:sz w:val="28"/>
        </w:rPr>
        <w:t>
      12. Қызметті берушінің және қызметті алушының «Салық төлеушінің кабинеті» (бұдан әрі – СТК) веб-қосымшасы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(СТК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өзiнiң электрондық цифрлы қолтаңбалы (бұдан әрі – ЭЦҚ) тiркеу куәлiгiнiң көмегiмен СТК тiркеудi жүзеге асырады; </w:t>
      </w:r>
      <w:r>
        <w:br/>
      </w:r>
      <w:r>
        <w:rPr>
          <w:rFonts w:ascii="Times New Roman"/>
          <w:b w:val="false"/>
          <w:i w:val="false"/>
          <w:color w:val="000000"/>
          <w:sz w:val="28"/>
        </w:rPr>
        <w:t>
</w:t>
      </w:r>
      <w:r>
        <w:rPr>
          <w:rFonts w:ascii="Times New Roman"/>
          <w:b w:val="false"/>
          <w:i w:val="false"/>
          <w:color w:val="000000"/>
          <w:sz w:val="28"/>
        </w:rPr>
        <w:t xml:space="preserve">
      2) 1-үдеріс - мемлекеттік қызметті алу үшін ЭЦҚ тiркеу куәлiгiнiң көмегiмен СТК-де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1-шарт - жеке сәйкестендіру нөмірі/бизнес сәйкестендіру нөмірі (бұдан әрі - ЖСН/БСН) логині арқылы тіркелген қызметті алушы туралы деректердiң түпнұсқалығын және паролді, сондай-ақ қызметті алушы туралы мәліметтерді СТК-де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СТК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мемлекеттік қызметті алушының осы мемлекеттік көрсетілетін қызмет Регламентінде көрсетілген қызметті таңдап алуы;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тіркелу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 деректердің расталмауына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қол қойып куәландыруы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мемлекеттік қызметті алуы үшін сауалын ЭЦҚ арқылы куәландыру; </w:t>
      </w:r>
      <w:r>
        <w:br/>
      </w:r>
      <w:r>
        <w:rPr>
          <w:rFonts w:ascii="Times New Roman"/>
          <w:b w:val="false"/>
          <w:i w:val="false"/>
          <w:color w:val="000000"/>
          <w:sz w:val="28"/>
        </w:rPr>
        <w:t>
</w:t>
      </w:r>
      <w:r>
        <w:rPr>
          <w:rFonts w:ascii="Times New Roman"/>
          <w:b w:val="false"/>
          <w:i w:val="false"/>
          <w:color w:val="000000"/>
          <w:sz w:val="28"/>
        </w:rPr>
        <w:t xml:space="preserve">
      12) 8-үдеріс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 </w:t>
      </w:r>
      <w:r>
        <w:br/>
      </w:r>
      <w:r>
        <w:rPr>
          <w:rFonts w:ascii="Times New Roman"/>
          <w:b w:val="false"/>
          <w:i w:val="false"/>
          <w:color w:val="000000"/>
          <w:sz w:val="28"/>
        </w:rPr>
        <w:t>
</w:t>
      </w:r>
      <w:r>
        <w:rPr>
          <w:rFonts w:ascii="Times New Roman"/>
          <w:b w:val="false"/>
          <w:i w:val="false"/>
          <w:color w:val="000000"/>
          <w:sz w:val="28"/>
        </w:rPr>
        <w:t xml:space="preserve">
      13) 9-үдеріс - электрондық құжаттарды СТК-де тіркеу; </w:t>
      </w:r>
      <w:r>
        <w:br/>
      </w:r>
      <w:r>
        <w:rPr>
          <w:rFonts w:ascii="Times New Roman"/>
          <w:b w:val="false"/>
          <w:i w:val="false"/>
          <w:color w:val="000000"/>
          <w:sz w:val="28"/>
        </w:rPr>
        <w:t>
</w:t>
      </w:r>
      <w:r>
        <w:rPr>
          <w:rFonts w:ascii="Times New Roman"/>
          <w:b w:val="false"/>
          <w:i w:val="false"/>
          <w:color w:val="000000"/>
          <w:sz w:val="28"/>
        </w:rPr>
        <w:t xml:space="preserve">
      14) 10-үдеріс - сауалды СЕӨС АЖ-не жіберу; </w:t>
      </w:r>
      <w:r>
        <w:br/>
      </w:r>
      <w:r>
        <w:rPr>
          <w:rFonts w:ascii="Times New Roman"/>
          <w:b w:val="false"/>
          <w:i w:val="false"/>
          <w:color w:val="000000"/>
          <w:sz w:val="28"/>
        </w:rPr>
        <w:t>
</w:t>
      </w:r>
      <w:r>
        <w:rPr>
          <w:rFonts w:ascii="Times New Roman"/>
          <w:b w:val="false"/>
          <w:i w:val="false"/>
          <w:color w:val="000000"/>
          <w:sz w:val="28"/>
        </w:rPr>
        <w:t xml:space="preserve">
      15) 4-шарт – қызметті алушының сауалын тексеру (өндеу); </w:t>
      </w:r>
      <w:r>
        <w:br/>
      </w:r>
      <w:r>
        <w:rPr>
          <w:rFonts w:ascii="Times New Roman"/>
          <w:b w:val="false"/>
          <w:i w:val="false"/>
          <w:color w:val="000000"/>
          <w:sz w:val="28"/>
        </w:rPr>
        <w:t>
</w:t>
      </w:r>
      <w:r>
        <w:rPr>
          <w:rFonts w:ascii="Times New Roman"/>
          <w:b w:val="false"/>
          <w:i w:val="false"/>
          <w:color w:val="000000"/>
          <w:sz w:val="28"/>
        </w:rPr>
        <w:t>
      16) 11-үдеріс – бұзушылықтар бар болуына байланысты сұратылған мемлекеттік қызметті беруден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17) 12-үдеріс – салық есептілігінің СЕӨС АЖ-де қабылданғаны туралы ақпаратты СТК-не беру және БСАЖ-дегі дербес шоттарына деректерді беру; </w:t>
      </w:r>
      <w:r>
        <w:br/>
      </w:r>
      <w:r>
        <w:rPr>
          <w:rFonts w:ascii="Times New Roman"/>
          <w:b w:val="false"/>
          <w:i w:val="false"/>
          <w:color w:val="000000"/>
          <w:sz w:val="28"/>
        </w:rPr>
        <w:t>
</w:t>
      </w:r>
      <w:r>
        <w:rPr>
          <w:rFonts w:ascii="Times New Roman"/>
          <w:b w:val="false"/>
          <w:i w:val="false"/>
          <w:color w:val="000000"/>
          <w:sz w:val="28"/>
        </w:rPr>
        <w:t xml:space="preserve">
      18) 13-үдеріс - қызметті алушының СЕӨС АЖ-де қалыптастырылған қызмет нәтижесін СТК-нен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13. Қызметті берушінің және қызметті алушының СЕӨС АЖ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(СЕӨС АЖ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СЕӨС АЖ-де қызметті алушы тіркелу деректеріндегі ЖСН/БСН негізінде бейіні жасалады және пайдаланылады; </w:t>
      </w:r>
      <w:r>
        <w:br/>
      </w:r>
      <w:r>
        <w:rPr>
          <w:rFonts w:ascii="Times New Roman"/>
          <w:b w:val="false"/>
          <w:i w:val="false"/>
          <w:color w:val="000000"/>
          <w:sz w:val="28"/>
        </w:rPr>
        <w:t>
</w:t>
      </w:r>
      <w:r>
        <w:rPr>
          <w:rFonts w:ascii="Times New Roman"/>
          <w:b w:val="false"/>
          <w:i w:val="false"/>
          <w:color w:val="000000"/>
          <w:sz w:val="28"/>
        </w:rPr>
        <w:t xml:space="preserve">
      2) 1-үдеріс - мемлекеттік қызметті алу үшін СЕӨС АЖ-дегі бейінінің көмегімен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2-үдеріс - осы Мемлекеттік көрсетілетін қызмет регламентінде көрсетілген мемлекеттік қызметті алушының таңдап алуы; </w:t>
      </w:r>
      <w:r>
        <w:br/>
      </w:r>
      <w:r>
        <w:rPr>
          <w:rFonts w:ascii="Times New Roman"/>
          <w:b w:val="false"/>
          <w:i w:val="false"/>
          <w:color w:val="000000"/>
          <w:sz w:val="28"/>
        </w:rPr>
        <w:t>
</w:t>
      </w:r>
      <w:r>
        <w:rPr>
          <w:rFonts w:ascii="Times New Roman"/>
          <w:b w:val="false"/>
          <w:i w:val="false"/>
          <w:color w:val="000000"/>
          <w:sz w:val="28"/>
        </w:rPr>
        <w:t xml:space="preserve">
      4) 3-үдеріс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 </w:t>
      </w:r>
      <w:r>
        <w:br/>
      </w:r>
      <w:r>
        <w:rPr>
          <w:rFonts w:ascii="Times New Roman"/>
          <w:b w:val="false"/>
          <w:i w:val="false"/>
          <w:color w:val="000000"/>
          <w:sz w:val="28"/>
        </w:rPr>
        <w:t>
</w:t>
      </w:r>
      <w:r>
        <w:rPr>
          <w:rFonts w:ascii="Times New Roman"/>
          <w:b w:val="false"/>
          <w:i w:val="false"/>
          <w:color w:val="000000"/>
          <w:sz w:val="28"/>
        </w:rPr>
        <w:t xml:space="preserve">
      5) 4-шарт - СЕӨС АЖ-дегі форматтық талаптардың толықтығына сауалдарды тексеру; </w:t>
      </w:r>
      <w:r>
        <w:br/>
      </w:r>
      <w:r>
        <w:rPr>
          <w:rFonts w:ascii="Times New Roman"/>
          <w:b w:val="false"/>
          <w:i w:val="false"/>
          <w:color w:val="000000"/>
          <w:sz w:val="28"/>
        </w:rPr>
        <w:t>
</w:t>
      </w:r>
      <w:r>
        <w:rPr>
          <w:rFonts w:ascii="Times New Roman"/>
          <w:b w:val="false"/>
          <w:i w:val="false"/>
          <w:color w:val="000000"/>
          <w:sz w:val="28"/>
        </w:rPr>
        <w:t xml:space="preserve">
      6) 4-үдеріс - қызметті алушының ЭЦҚ арқылы мемлекеттік қызмет көрсету үшін сауалын куәландыру; </w:t>
      </w:r>
      <w:r>
        <w:br/>
      </w:r>
      <w:r>
        <w:rPr>
          <w:rFonts w:ascii="Times New Roman"/>
          <w:b w:val="false"/>
          <w:i w:val="false"/>
          <w:color w:val="000000"/>
          <w:sz w:val="28"/>
        </w:rPr>
        <w:t>
</w:t>
      </w:r>
      <w:r>
        <w:rPr>
          <w:rFonts w:ascii="Times New Roman"/>
          <w:b w:val="false"/>
          <w:i w:val="false"/>
          <w:color w:val="000000"/>
          <w:sz w:val="28"/>
        </w:rPr>
        <w:t xml:space="preserve">
      7) 5-шарт -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8) 5- үдеріс - қызметті алушының СЕӨС АЖ-де сәйкестігін, сауалдардың куәландырылғанын және СЕӨС АЖ-де электрондық құжаттардың тіркелгенін, ЭЦҚ түпнұсқалығын тексеру; </w:t>
      </w:r>
      <w:r>
        <w:br/>
      </w:r>
      <w:r>
        <w:rPr>
          <w:rFonts w:ascii="Times New Roman"/>
          <w:b w:val="false"/>
          <w:i w:val="false"/>
          <w:color w:val="000000"/>
          <w:sz w:val="28"/>
        </w:rPr>
        <w:t>
</w:t>
      </w:r>
      <w:r>
        <w:rPr>
          <w:rFonts w:ascii="Times New Roman"/>
          <w:b w:val="false"/>
          <w:i w:val="false"/>
          <w:color w:val="000000"/>
          <w:sz w:val="28"/>
        </w:rPr>
        <w:t xml:space="preserve">
      9) 6-үдеріс - қызметті алушының ЭЦҚ түпнұсқалығы расталмауына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10) 7-үдеріс – салық есептілігінің СЕӨС АЖ-де қабылданғаны туралы ақпаратты СТК-не беру және БСАЖ-дегі дербес шоттарына деректерді беру; </w:t>
      </w:r>
      <w:r>
        <w:br/>
      </w:r>
      <w:r>
        <w:rPr>
          <w:rFonts w:ascii="Times New Roman"/>
          <w:b w:val="false"/>
          <w:i w:val="false"/>
          <w:color w:val="000000"/>
          <w:sz w:val="28"/>
        </w:rPr>
        <w:t>
</w:t>
      </w:r>
      <w:r>
        <w:rPr>
          <w:rFonts w:ascii="Times New Roman"/>
          <w:b w:val="false"/>
          <w:i w:val="false"/>
          <w:color w:val="000000"/>
          <w:sz w:val="28"/>
        </w:rPr>
        <w:t>
      11) 8-үдеріс - қызметті берушінің сауалды өндеуі;  9-үдеріс –</w:t>
      </w:r>
      <w:r>
        <w:br/>
      </w:r>
      <w:r>
        <w:rPr>
          <w:rFonts w:ascii="Times New Roman"/>
          <w:b w:val="false"/>
          <w:i w:val="false"/>
          <w:color w:val="000000"/>
          <w:sz w:val="28"/>
        </w:rPr>
        <w:t>
</w:t>
      </w:r>
      <w:r>
        <w:rPr>
          <w:rFonts w:ascii="Times New Roman"/>
          <w:b w:val="false"/>
          <w:i w:val="false"/>
          <w:color w:val="000000"/>
          <w:sz w:val="28"/>
        </w:rPr>
        <w:t xml:space="preserve">
      12) бұзушылықтар бар болуына байланысты сұратылған мемлекеттік қызметті беруден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13) 10-үдеріс - қызметті алушының СЕӨС АЖ-де қалыптастырылған мемлекеттік қызмет нәтижесін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14. «Салық есептілігін қабылдау»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6-қосымшаларында</w:t>
      </w:r>
      <w:r>
        <w:rPr>
          <w:rFonts w:ascii="Times New Roman"/>
          <w:b w:val="false"/>
          <w:i w:val="false"/>
          <w:color w:val="000000"/>
          <w:sz w:val="28"/>
        </w:rPr>
        <w:t xml:space="preserve"> келтірілген.</w:t>
      </w:r>
    </w:p>
    <w:bookmarkEnd w:id="459"/>
    <w:bookmarkStart w:name="z1321" w:id="460"/>
    <w:p>
      <w:pPr>
        <w:spacing w:after="0"/>
        <w:ind w:left="0"/>
        <w:jc w:val="both"/>
      </w:pPr>
      <w:r>
        <w:rPr>
          <w:rFonts w:ascii="Times New Roman"/>
          <w:b w:val="false"/>
          <w:i w:val="false"/>
          <w:color w:val="000000"/>
          <w:sz w:val="28"/>
        </w:rPr>
        <w:t xml:space="preserve">
«Салық есептілігін қабылдау»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460"/>
    <w:bookmarkStart w:name="z1322" w:id="461"/>
    <w:p>
      <w:pPr>
        <w:spacing w:after="0"/>
        <w:ind w:left="0"/>
        <w:jc w:val="left"/>
      </w:pPr>
      <w:r>
        <w:rPr>
          <w:rFonts w:ascii="Times New Roman"/>
          <w:b/>
          <w:i w:val="false"/>
          <w:color w:val="000000"/>
        </w:rPr>
        <w:t xml:space="preserve"> 
«Салық есептілігін қабылдау» мемлекеттік қызмет көрсету бойынша</w:t>
      </w:r>
      <w:r>
        <w:br/>
      </w:r>
      <w:r>
        <w:rPr>
          <w:rFonts w:ascii="Times New Roman"/>
          <w:b/>
          <w:i w:val="false"/>
          <w:color w:val="000000"/>
        </w:rPr>
        <w:t>
рәсімнің (іс-қимылдың) реттілік блок - сызбасы</w:t>
      </w:r>
    </w:p>
    <w:bookmarkEnd w:id="461"/>
    <w:p>
      <w:pPr>
        <w:spacing w:after="0"/>
        <w:ind w:left="0"/>
        <w:jc w:val="both"/>
      </w:pPr>
      <w:r>
        <w:drawing>
          <wp:inline distT="0" distB="0" distL="0" distR="0">
            <wp:extent cx="92710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9271000" cy="2413000"/>
                    </a:xfrm>
                    <a:prstGeom prst="rect">
                      <a:avLst/>
                    </a:prstGeom>
                  </pic:spPr>
                </pic:pic>
              </a:graphicData>
            </a:graphic>
          </wp:inline>
        </w:drawing>
      </w:r>
    </w:p>
    <w:bookmarkStart w:name="z2030" w:id="462"/>
    <w:p>
      <w:pPr>
        <w:spacing w:after="0"/>
        <w:ind w:left="0"/>
        <w:jc w:val="both"/>
      </w:pPr>
      <w:r>
        <w:rPr>
          <w:rFonts w:ascii="Times New Roman"/>
          <w:b w:val="false"/>
          <w:i w:val="false"/>
          <w:color w:val="000000"/>
          <w:sz w:val="28"/>
        </w:rPr>
        <w:t xml:space="preserve">
«Салық есептілігін қабылдау»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462"/>
    <w:bookmarkStart w:name="z1323" w:id="463"/>
    <w:p>
      <w:pPr>
        <w:spacing w:after="0"/>
        <w:ind w:left="0"/>
        <w:jc w:val="left"/>
      </w:pPr>
      <w:r>
        <w:rPr>
          <w:rFonts w:ascii="Times New Roman"/>
          <w:b/>
          <w:i w:val="false"/>
          <w:color w:val="000000"/>
        </w:rPr>
        <w:t xml:space="preserve"> 
Мемлекеттік қызметті СТК арқылы көрсету кезінде өзара</w:t>
      </w:r>
      <w:r>
        <w:br/>
      </w:r>
      <w:r>
        <w:rPr>
          <w:rFonts w:ascii="Times New Roman"/>
          <w:b/>
          <w:i w:val="false"/>
          <w:color w:val="000000"/>
        </w:rPr>
        <w:t>
функционалдық әрекет етудің диаграммасы</w:t>
      </w:r>
    </w:p>
    <w:bookmarkEnd w:id="463"/>
    <w:p>
      <w:pPr>
        <w:spacing w:after="0"/>
        <w:ind w:left="0"/>
        <w:jc w:val="both"/>
      </w:pPr>
      <w:r>
        <w:drawing>
          <wp:inline distT="0" distB="0" distL="0" distR="0">
            <wp:extent cx="7797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797800" cy="4267200"/>
                    </a:xfrm>
                    <a:prstGeom prst="rect">
                      <a:avLst/>
                    </a:prstGeom>
                  </pic:spPr>
                </pic:pic>
              </a:graphicData>
            </a:graphic>
          </wp:inline>
        </w:drawing>
      </w:r>
    </w:p>
    <w:bookmarkStart w:name="z1324" w:id="464"/>
    <w:p>
      <w:pPr>
        <w:spacing w:after="0"/>
        <w:ind w:left="0"/>
        <w:jc w:val="left"/>
      </w:pPr>
      <w:r>
        <w:rPr>
          <w:rFonts w:ascii="Times New Roman"/>
          <w:b/>
          <w:i w:val="false"/>
          <w:color w:val="000000"/>
        </w:rPr>
        <w:t xml:space="preserve"> 
Шартты белгілер:</w:t>
      </w:r>
    </w:p>
    <w:bookmarkEnd w:id="464"/>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975100" cy="4838700"/>
                    </a:xfrm>
                    <a:prstGeom prst="rect">
                      <a:avLst/>
                    </a:prstGeom>
                  </pic:spPr>
                </pic:pic>
              </a:graphicData>
            </a:graphic>
          </wp:inline>
        </w:drawing>
      </w:r>
    </w:p>
    <w:bookmarkStart w:name="z1325" w:id="465"/>
    <w:p>
      <w:pPr>
        <w:spacing w:after="0"/>
        <w:ind w:left="0"/>
        <w:jc w:val="both"/>
      </w:pPr>
      <w:r>
        <w:rPr>
          <w:rFonts w:ascii="Times New Roman"/>
          <w:b w:val="false"/>
          <w:i w:val="false"/>
          <w:color w:val="000000"/>
          <w:sz w:val="28"/>
        </w:rPr>
        <w:t xml:space="preserve">
«Салық есептілігін қабылдау»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465"/>
    <w:p>
      <w:pPr>
        <w:spacing w:after="0"/>
        <w:ind w:left="0"/>
        <w:jc w:val="left"/>
      </w:pPr>
      <w:r>
        <w:rPr>
          <w:rFonts w:ascii="Times New Roman"/>
          <w:b/>
          <w:i w:val="false"/>
          <w:color w:val="000000"/>
        </w:rPr>
        <w:t xml:space="preserve"> Мемлекеттік қызметті СЕӨС АЖ арқылы көрсету кезінде өзара</w:t>
      </w:r>
      <w:r>
        <w:br/>
      </w:r>
      <w:r>
        <w:rPr>
          <w:rFonts w:ascii="Times New Roman"/>
          <w:b/>
          <w:i w:val="false"/>
          <w:color w:val="000000"/>
        </w:rPr>
        <w:t>
функционалдық әрекет етудің диаграммасы</w:t>
      </w:r>
    </w:p>
    <w:p>
      <w:pPr>
        <w:spacing w:after="0"/>
        <w:ind w:left="0"/>
        <w:jc w:val="both"/>
      </w:pPr>
      <w:r>
        <w:drawing>
          <wp:inline distT="0" distB="0" distL="0" distR="0">
            <wp:extent cx="80772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8077200" cy="3886200"/>
                    </a:xfrm>
                    <a:prstGeom prst="rect">
                      <a:avLst/>
                    </a:prstGeom>
                  </pic:spPr>
                </pic:pic>
              </a:graphicData>
            </a:graphic>
          </wp:inline>
        </w:drawing>
      </w:r>
    </w:p>
    <w:bookmarkStart w:name="z1326" w:id="466"/>
    <w:p>
      <w:pPr>
        <w:spacing w:after="0"/>
        <w:ind w:left="0"/>
        <w:jc w:val="left"/>
      </w:pPr>
      <w:r>
        <w:rPr>
          <w:rFonts w:ascii="Times New Roman"/>
          <w:b/>
          <w:i w:val="false"/>
          <w:color w:val="000000"/>
        </w:rPr>
        <w:t xml:space="preserve"> 
Шартты белгілер:</w:t>
      </w:r>
    </w:p>
    <w:bookmarkEnd w:id="466"/>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975100" cy="4838700"/>
                    </a:xfrm>
                    <a:prstGeom prst="rect">
                      <a:avLst/>
                    </a:prstGeom>
                  </pic:spPr>
                </pic:pic>
              </a:graphicData>
            </a:graphic>
          </wp:inline>
        </w:drawing>
      </w:r>
    </w:p>
    <w:bookmarkStart w:name="z1327" w:id="467"/>
    <w:p>
      <w:pPr>
        <w:spacing w:after="0"/>
        <w:ind w:left="0"/>
        <w:jc w:val="both"/>
      </w:pPr>
      <w:r>
        <w:rPr>
          <w:rFonts w:ascii="Times New Roman"/>
          <w:b w:val="false"/>
          <w:i w:val="false"/>
          <w:color w:val="000000"/>
          <w:sz w:val="28"/>
        </w:rPr>
        <w:t xml:space="preserve">
«Салық есептілігін қабылдау»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467"/>
    <w:bookmarkStart w:name="z1328" w:id="468"/>
    <w:p>
      <w:pPr>
        <w:spacing w:after="0"/>
        <w:ind w:left="0"/>
        <w:jc w:val="left"/>
      </w:pPr>
      <w:r>
        <w:rPr>
          <w:rFonts w:ascii="Times New Roman"/>
          <w:b/>
          <w:i w:val="false"/>
          <w:color w:val="000000"/>
        </w:rPr>
        <w:t xml:space="preserve"> 
«Салық есептілігін қабылдау» мемлекеттік қызмет көрсетудің</w:t>
      </w:r>
      <w:r>
        <w:br/>
      </w:r>
      <w:r>
        <w:rPr>
          <w:rFonts w:ascii="Times New Roman"/>
          <w:b/>
          <w:i w:val="false"/>
          <w:color w:val="000000"/>
        </w:rPr>
        <w:t>
бизнес-үдерістерінің анықтамалығы</w:t>
      </w:r>
    </w:p>
    <w:bookmarkEnd w:id="468"/>
    <w:p>
      <w:pPr>
        <w:spacing w:after="0"/>
        <w:ind w:left="0"/>
        <w:jc w:val="both"/>
      </w:pPr>
      <w:r>
        <w:drawing>
          <wp:inline distT="0" distB="0" distL="0" distR="0">
            <wp:extent cx="89408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8940800" cy="44831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8382000" cy="2260600"/>
                    </a:xfrm>
                    <a:prstGeom prst="rect">
                      <a:avLst/>
                    </a:prstGeom>
                  </pic:spPr>
                </pic:pic>
              </a:graphicData>
            </a:graphic>
          </wp:inline>
        </w:drawing>
      </w:r>
    </w:p>
    <w:bookmarkStart w:name="z1329" w:id="469"/>
    <w:p>
      <w:pPr>
        <w:spacing w:after="0"/>
        <w:ind w:left="0"/>
        <w:jc w:val="both"/>
      </w:pPr>
      <w:r>
        <w:rPr>
          <w:rFonts w:ascii="Times New Roman"/>
          <w:b w:val="false"/>
          <w:i w:val="false"/>
          <w:color w:val="000000"/>
          <w:sz w:val="28"/>
        </w:rPr>
        <w:t xml:space="preserve">
«Салық есептілігін қабылдау»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469"/>
    <w:p>
      <w:pPr>
        <w:spacing w:after="0"/>
        <w:ind w:left="0"/>
        <w:jc w:val="left"/>
      </w:pPr>
      <w:r>
        <w:rPr>
          <w:rFonts w:ascii="Times New Roman"/>
          <w:b/>
          <w:i w:val="false"/>
          <w:color w:val="000000"/>
        </w:rPr>
        <w:t xml:space="preserve"> СТК арқылы «Салық есептілігін қабылдау»</w:t>
      </w:r>
      <w:r>
        <w:br/>
      </w:r>
      <w:r>
        <w:rPr>
          <w:rFonts w:ascii="Times New Roman"/>
          <w:b/>
          <w:i w:val="false"/>
          <w:color w:val="000000"/>
        </w:rPr>
        <w:t>
мемлекеттік қызмет көрсетудің бизнес-үдерістерінің анықтамалығы</w:t>
      </w:r>
    </w:p>
    <w:p>
      <w:pPr>
        <w:spacing w:after="0"/>
        <w:ind w:left="0"/>
        <w:jc w:val="both"/>
      </w:pPr>
      <w:r>
        <w:drawing>
          <wp:inline distT="0" distB="0" distL="0" distR="0">
            <wp:extent cx="9207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9207500" cy="45466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8382000" cy="2260600"/>
                    </a:xfrm>
                    <a:prstGeom prst="rect">
                      <a:avLst/>
                    </a:prstGeom>
                  </pic:spPr>
                </pic:pic>
              </a:graphicData>
            </a:graphic>
          </wp:inline>
        </w:drawing>
      </w:r>
    </w:p>
    <w:bookmarkStart w:name="z1330" w:id="470"/>
    <w:p>
      <w:pPr>
        <w:spacing w:after="0"/>
        <w:ind w:left="0"/>
        <w:jc w:val="both"/>
      </w:pPr>
      <w:r>
        <w:rPr>
          <w:rFonts w:ascii="Times New Roman"/>
          <w:b w:val="false"/>
          <w:i w:val="false"/>
          <w:color w:val="000000"/>
          <w:sz w:val="28"/>
        </w:rPr>
        <w:t xml:space="preserve">
«Салық есептілігін қабылдау»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6-қосымша         </w:t>
      </w:r>
    </w:p>
    <w:bookmarkEnd w:id="470"/>
    <w:bookmarkStart w:name="z1331" w:id="471"/>
    <w:p>
      <w:pPr>
        <w:spacing w:after="0"/>
        <w:ind w:left="0"/>
        <w:jc w:val="left"/>
      </w:pPr>
      <w:r>
        <w:rPr>
          <w:rFonts w:ascii="Times New Roman"/>
          <w:b/>
          <w:i w:val="false"/>
          <w:color w:val="000000"/>
        </w:rPr>
        <w:t xml:space="preserve"> 
СЕӨС АЖ арқылы «Салық есептілігін қабылдау»</w:t>
      </w:r>
      <w:r>
        <w:br/>
      </w:r>
      <w:r>
        <w:rPr>
          <w:rFonts w:ascii="Times New Roman"/>
          <w:b/>
          <w:i w:val="false"/>
          <w:color w:val="000000"/>
        </w:rPr>
        <w:t>
мемлекеттік қызмет көрсетудің бизнес-үдерістерінің анықтамалығы</w:t>
      </w:r>
    </w:p>
    <w:bookmarkEnd w:id="471"/>
    <w:p>
      <w:pPr>
        <w:spacing w:after="0"/>
        <w:ind w:left="0"/>
        <w:jc w:val="both"/>
      </w:pPr>
      <w:r>
        <w:drawing>
          <wp:inline distT="0" distB="0" distL="0" distR="0">
            <wp:extent cx="91567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9156700" cy="43180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8382000" cy="2260600"/>
                    </a:xfrm>
                    <a:prstGeom prst="rect">
                      <a:avLst/>
                    </a:prstGeom>
                  </pic:spPr>
                </pic:pic>
              </a:graphicData>
            </a:graphic>
          </wp:inline>
        </w:drawing>
      </w:r>
    </w:p>
    <w:bookmarkStart w:name="z1332" w:id="4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23-қосымша         </w:t>
      </w:r>
    </w:p>
    <w:bookmarkEnd w:id="472"/>
    <w:bookmarkStart w:name="z1333" w:id="473"/>
    <w:p>
      <w:pPr>
        <w:spacing w:after="0"/>
        <w:ind w:left="0"/>
        <w:jc w:val="left"/>
      </w:pPr>
      <w:r>
        <w:rPr>
          <w:rFonts w:ascii="Times New Roman"/>
          <w:b/>
          <w:i w:val="false"/>
          <w:color w:val="000000"/>
        </w:rPr>
        <w:t xml:space="preserve"> 
«Салық есептілігін табыс ету мерзімін ұзарту»</w:t>
      </w:r>
      <w:r>
        <w:br/>
      </w:r>
      <w:r>
        <w:rPr>
          <w:rFonts w:ascii="Times New Roman"/>
          <w:b/>
          <w:i w:val="false"/>
          <w:color w:val="000000"/>
        </w:rPr>
        <w:t>
мемлекеттік көрсетілетін қызмет регламенті</w:t>
      </w:r>
    </w:p>
    <w:bookmarkEnd w:id="473"/>
    <w:bookmarkStart w:name="z1334" w:id="474"/>
    <w:p>
      <w:pPr>
        <w:spacing w:after="0"/>
        <w:ind w:left="0"/>
        <w:jc w:val="left"/>
      </w:pPr>
      <w:r>
        <w:rPr>
          <w:rFonts w:ascii="Times New Roman"/>
          <w:b/>
          <w:i w:val="false"/>
          <w:color w:val="000000"/>
        </w:rPr>
        <w:t xml:space="preserve"> 
1. Жалпы ережелер</w:t>
      </w:r>
    </w:p>
    <w:bookmarkEnd w:id="474"/>
    <w:bookmarkStart w:name="z1335" w:id="475"/>
    <w:p>
      <w:pPr>
        <w:spacing w:after="0"/>
        <w:ind w:left="0"/>
        <w:jc w:val="both"/>
      </w:pPr>
      <w:r>
        <w:rPr>
          <w:rFonts w:ascii="Times New Roman"/>
          <w:b w:val="false"/>
          <w:i w:val="false"/>
          <w:color w:val="000000"/>
          <w:sz w:val="28"/>
        </w:rPr>
        <w:t>
      1. «Салық есептілігін табыс ету мерзімін ұзарту» мемлекеттік көрсетілетін қызметті (бұдан әрі - мемлекеттік көрсетілетін қызмет) Қазақстан Республикасы Қаржы министрлігінің Салық комитеті, аудандар, қалалардағы аудандар және қалалар, арнайы экономикалық аймақтардың аумақтары бойынша салық басқармалары (бұдан әрі - көрсетілетін қызметті беруші), «электрондық үкімет» веб-порталы арқылы (бұдан әрі - ЭҮП)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мониторингке жататын ірі салық төлеушілер табыс ететін мониторинг бойынша есептілікті табыс ету мерзімін ұзарту;</w:t>
      </w:r>
      <w:r>
        <w:br/>
      </w:r>
      <w:r>
        <w:rPr>
          <w:rFonts w:ascii="Times New Roman"/>
          <w:b w:val="false"/>
          <w:i w:val="false"/>
          <w:color w:val="000000"/>
          <w:sz w:val="28"/>
        </w:rPr>
        <w:t>
</w:t>
      </w:r>
      <w:r>
        <w:rPr>
          <w:rFonts w:ascii="Times New Roman"/>
          <w:b w:val="false"/>
          <w:i w:val="false"/>
          <w:color w:val="000000"/>
          <w:sz w:val="28"/>
        </w:rPr>
        <w:t>
      2) мониторинг бойынша есептілікті және тауарлардың Кеден одағына мүше мемлекеттердің аумағынан - Қазақстан Республикасының аумағына импорты кезіндегі жанама салықтар бойынша салық есептілігін қоспағанда, салық есептілігінің электрондық түрде табыс етілу шартымен оны табыс ету мерзімін ұзарту болып табылады.</w:t>
      </w:r>
    </w:p>
    <w:bookmarkEnd w:id="475"/>
    <w:bookmarkStart w:name="z1340" w:id="476"/>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w:t>
      </w:r>
    </w:p>
    <w:bookmarkEnd w:id="476"/>
    <w:bookmarkStart w:name="z1341" w:id="477"/>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Қазақстан Республикасы Үкіметінің 2014 жылғы 5 наурыздағы № 200 қаулысымен бекітілген «Салық есептілігін табыс ету мерзімін ұзарту»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1) құжаттарды қабылдауға жауапты қызметкер көрсетілетін қызметті алушыдан Стандарттың 9-тармағында көрсетілген құжаттарды қабылдайды – 1 минут;</w:t>
      </w:r>
      <w:r>
        <w:br/>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xml:space="preserve">
      көрсетілетін қызметті алушының көзінше – 5 минут: </w:t>
      </w:r>
      <w:r>
        <w:br/>
      </w:r>
      <w:r>
        <w:rPr>
          <w:rFonts w:ascii="Times New Roman"/>
          <w:b w:val="false"/>
          <w:i w:val="false"/>
          <w:color w:val="000000"/>
          <w:sz w:val="28"/>
        </w:rPr>
        <w:t>
      Стандарттың 9-тармағына сәйкес ұсынылған құжаттардың толықтығын;</w:t>
      </w:r>
      <w:r>
        <w:br/>
      </w:r>
      <w:r>
        <w:rPr>
          <w:rFonts w:ascii="Times New Roman"/>
          <w:b w:val="false"/>
          <w:i w:val="false"/>
          <w:color w:val="000000"/>
          <w:sz w:val="28"/>
        </w:rPr>
        <w:t>
      салық төлеушінің салық есептілігін тапсыру мерзімдерін ұзарту туралы хабарламадағы (бұдан әрі - хабарлама) көрсетілген деректерді Біріктірілген салықтық ақпараттық жүйенің (бұдан әрі – БСАЖ) тіркеу деректеріндегі бар мәліметтермен салыстырып тексереді;</w:t>
      </w:r>
      <w:r>
        <w:br/>
      </w:r>
      <w:r>
        <w:rPr>
          <w:rFonts w:ascii="Times New Roman"/>
          <w:b w:val="false"/>
          <w:i w:val="false"/>
          <w:color w:val="000000"/>
          <w:sz w:val="28"/>
        </w:rPr>
        <w:t>
      салық есептілігін өңдеу сервисі ақпараттық жүйесінде (бұдан әрі – СЕӨС АЖ) хабарламаны енгізеді, тіркейді - 5 минут;</w:t>
      </w:r>
      <w:r>
        <w:br/>
      </w:r>
      <w:r>
        <w:rPr>
          <w:rFonts w:ascii="Times New Roman"/>
          <w:b w:val="false"/>
          <w:i w:val="false"/>
          <w:color w:val="000000"/>
          <w:sz w:val="28"/>
        </w:rPr>
        <w:t>
      хабарламаның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хабарламаның қабылданғаны туралы талон (бұдан әрі – талон) береді - 2 минут;</w:t>
      </w:r>
      <w:r>
        <w:br/>
      </w:r>
      <w:r>
        <w:rPr>
          <w:rFonts w:ascii="Times New Roman"/>
          <w:b w:val="false"/>
          <w:i w:val="false"/>
          <w:color w:val="000000"/>
          <w:sz w:val="28"/>
        </w:rPr>
        <w:t>
      кіріс құжаттарды өңдеуге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кіріс құжаттарды СЕӨС АЖ-де өңдейді: тауарлардың Кеден одағына мүше мемлекеттердің аумағынан Қазақстан Республикасының аумағына импорты кезіндегі жанама салықтар бойынша салық есептілігін қоспағанда, салық есептілігінің табыс ету мерзімін ұзартады – хабарламаны қабылдаған күні.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үдерісінің келесі рәсімін (іс-қимылын) орындауды бастау үшін негіз болып қабылданған кіріс құжаттарын Excel пішінінде жүргізілетін тізімдеме бойынша беру табылады. Құжаттарды қабылдауға жауапты қызметкер тізімдеменің үш данасын басып шығарады, оларға құжаттарды қабылдауға жауапты қызметкер мен құжаттарды өңдеуге жауапты қызметкер қолдарын қояды – бір данасы қабылдауға жауапты қызметкерде қалады, екі данасы құжаттармен бірге өңдеуге жауапты қызметкерге беріледі. Құжаттарды өңдеу аяқталуы бойынша, өңдеуге жауапты қызметкер тізімдеменің үшінші данасындағы тиісті бағандарды толтырып, шығыс құжаттарымен бірге құжаттарды беруге жауапты қызметкерге береді. </w:t>
      </w:r>
    </w:p>
    <w:bookmarkEnd w:id="477"/>
    <w:bookmarkStart w:name="z1347" w:id="478"/>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478"/>
    <w:bookmarkStart w:name="z1348" w:id="479"/>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қызметті алушы ұсынған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xml:space="preserve">
      9. Құжаттарды қабылдауға жауапты қызметкер құжаттарды осы Мемлекеттік көрсетілетін қызмет регламентінің 6-тармағына сәйкес көрсетілген тәртіпте құжаттарды өңдеуге жауапты қызметкерге береді. </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кіріс құжаттарды СЕӨС АЖ-де өңдейді – хабарламаны қабылдаған күні.</w:t>
      </w:r>
      <w:r>
        <w:br/>
      </w:r>
      <w:r>
        <w:rPr>
          <w:rFonts w:ascii="Times New Roman"/>
          <w:b w:val="false"/>
          <w:i w:val="false"/>
          <w:color w:val="000000"/>
          <w:sz w:val="28"/>
        </w:rPr>
        <w:t>
</w:t>
      </w:r>
      <w:r>
        <w:rPr>
          <w:rFonts w:ascii="Times New Roman"/>
          <w:b w:val="false"/>
          <w:i w:val="false"/>
          <w:color w:val="000000"/>
          <w:sz w:val="28"/>
        </w:rPr>
        <w:t>
      11. «Салық есептілігін табыс ету мерзімін ұзарту»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79"/>
    <w:bookmarkStart w:name="z1353" w:id="480"/>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480"/>
    <w:bookmarkStart w:name="z1354" w:id="481"/>
    <w:p>
      <w:pPr>
        <w:spacing w:after="0"/>
        <w:ind w:left="0"/>
        <w:jc w:val="both"/>
      </w:pPr>
      <w:r>
        <w:rPr>
          <w:rFonts w:ascii="Times New Roman"/>
          <w:b w:val="false"/>
          <w:i w:val="false"/>
          <w:color w:val="000000"/>
          <w:sz w:val="28"/>
        </w:rPr>
        <w:t>
      12. Қызметті берушінің және қызметті алушының ЭҮП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(ЭҮП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өзiнiң электрондық цифрлық қолтаңбалы (бұдан әрі – ЭЦҚ) тiркеу куәлiгiнiң көмегiмен немесе жеке сәйкестендіру нөмірі/бизнес сәйкестендіру нөмірі (бұдан әрі – ЖСН/БСН) және пароль арқылы алушыны ЭҮП тiркеудi жүзеге асырады (ЭҮП-да тiркелмеген қызметті алушылар үшiн жүзеге асырылады); </w:t>
      </w:r>
      <w:r>
        <w:br/>
      </w:r>
      <w:r>
        <w:rPr>
          <w:rFonts w:ascii="Times New Roman"/>
          <w:b w:val="false"/>
          <w:i w:val="false"/>
          <w:color w:val="000000"/>
          <w:sz w:val="28"/>
        </w:rPr>
        <w:t>
</w:t>
      </w:r>
      <w:r>
        <w:rPr>
          <w:rFonts w:ascii="Times New Roman"/>
          <w:b w:val="false"/>
          <w:i w:val="false"/>
          <w:color w:val="000000"/>
          <w:sz w:val="28"/>
        </w:rPr>
        <w:t>
      2) 1-үдеріс - қызметті алушының ЖСН/БСН енгізуі үдерісі (авторландыру үдерісі) немесе мемлекеттік қызметті алу үшін ЭЦҚ тіркеу куәлігінің көмегімен ЭҮП-да парольді авторландыру;</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ЭҮП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–қызметті алушының осы мемлекеттік көрсетілетін қызмет Регламентінде көрсетілген мемлекеттік қызметті таңдап алуы, сондай-ақ қызметті алушының деректерi туралы электрондық үкімет шлюзы (бұдан әрі - ЭҮШ) арқылы жеке тұлғалардың мемлекеттік дерекқорына/ заңды тұлғалардың мемлекеттік дерекқорына (бұдан әрі – ЖТ МДҚ/ЗТ МДҚ-на) автоматты сауалдар жіберу;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ЖТ МДҚ/ЗТ МДҚ-ғы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–қызметті алушының ЖТ МДҚ/ЗТ МДҚ-да деректері расталмағандығына байланысты сұратып отырған мемлекеттік қызметтен бас тарту туралы хабарламаны қалыптастыруы;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ЭҮП-да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расталмағандығына байланысты сұратып отырған мемлекеттік қызметтен бас тарту туралы хабарламаны қалыптастыруы; </w:t>
      </w:r>
      <w:r>
        <w:br/>
      </w:r>
      <w:r>
        <w:rPr>
          <w:rFonts w:ascii="Times New Roman"/>
          <w:b w:val="false"/>
          <w:i w:val="false"/>
          <w:color w:val="000000"/>
          <w:sz w:val="28"/>
        </w:rPr>
        <w:t>
</w:t>
      </w:r>
      <w:r>
        <w:rPr>
          <w:rFonts w:ascii="Times New Roman"/>
          <w:b w:val="false"/>
          <w:i w:val="false"/>
          <w:color w:val="000000"/>
          <w:sz w:val="28"/>
        </w:rPr>
        <w:t xml:space="preserve">
      11) 7-үдеріс –қызметті алушының ЭЦҚ арқылы мемлекеттік қызметті көрсету үшін сауалды куәландыруы және ЭҮП-тен «Салық төлеушінің кабинеті» веб-қосымшасына (бұдан әрі - СТК) автоматты түрде көшу; </w:t>
      </w:r>
      <w:r>
        <w:br/>
      </w:r>
      <w:r>
        <w:rPr>
          <w:rFonts w:ascii="Times New Roman"/>
          <w:b w:val="false"/>
          <w:i w:val="false"/>
          <w:color w:val="000000"/>
          <w:sz w:val="28"/>
        </w:rPr>
        <w:t>
</w:t>
      </w:r>
      <w:r>
        <w:rPr>
          <w:rFonts w:ascii="Times New Roman"/>
          <w:b w:val="false"/>
          <w:i w:val="false"/>
          <w:color w:val="000000"/>
          <w:sz w:val="28"/>
        </w:rPr>
        <w:t xml:space="preserve">
      12) 8-үдеріс - мемлекеттік көрсету үшін сауал нысанын экранға шығару және оның құрылымдық және форматтық талаптарын ескере отырып, қызметті алушының нысанды толтыруы (деректерді енгізу); </w:t>
      </w:r>
      <w:r>
        <w:br/>
      </w:r>
      <w:r>
        <w:rPr>
          <w:rFonts w:ascii="Times New Roman"/>
          <w:b w:val="false"/>
          <w:i w:val="false"/>
          <w:color w:val="000000"/>
          <w:sz w:val="28"/>
        </w:rPr>
        <w:t>
</w:t>
      </w:r>
      <w:r>
        <w:rPr>
          <w:rFonts w:ascii="Times New Roman"/>
          <w:b w:val="false"/>
          <w:i w:val="false"/>
          <w:color w:val="000000"/>
          <w:sz w:val="28"/>
        </w:rPr>
        <w:t xml:space="preserve">
      13) 9-үдеріс - СЕӨС АЖ-не электрондық түрдегі құжатты тіркеу; </w:t>
      </w:r>
      <w:r>
        <w:br/>
      </w:r>
      <w:r>
        <w:rPr>
          <w:rFonts w:ascii="Times New Roman"/>
          <w:b w:val="false"/>
          <w:i w:val="false"/>
          <w:color w:val="000000"/>
          <w:sz w:val="28"/>
        </w:rPr>
        <w:t>
</w:t>
      </w:r>
      <w:r>
        <w:rPr>
          <w:rFonts w:ascii="Times New Roman"/>
          <w:b w:val="false"/>
          <w:i w:val="false"/>
          <w:color w:val="000000"/>
          <w:sz w:val="28"/>
        </w:rPr>
        <w:t xml:space="preserve">
      14) 10- үдеріс - СЕӨС АЖ-не сауал жіберу; </w:t>
      </w:r>
      <w:r>
        <w:br/>
      </w:r>
      <w:r>
        <w:rPr>
          <w:rFonts w:ascii="Times New Roman"/>
          <w:b w:val="false"/>
          <w:i w:val="false"/>
          <w:color w:val="000000"/>
          <w:sz w:val="28"/>
        </w:rPr>
        <w:t>
</w:t>
      </w:r>
      <w:r>
        <w:rPr>
          <w:rFonts w:ascii="Times New Roman"/>
          <w:b w:val="false"/>
          <w:i w:val="false"/>
          <w:color w:val="000000"/>
          <w:sz w:val="28"/>
        </w:rPr>
        <w:t xml:space="preserve">
      15) 4-шарт - қызметті берушімен сауал салуын тексеру (өңдеу); </w:t>
      </w:r>
      <w:r>
        <w:br/>
      </w:r>
      <w:r>
        <w:rPr>
          <w:rFonts w:ascii="Times New Roman"/>
          <w:b w:val="false"/>
          <w:i w:val="false"/>
          <w:color w:val="000000"/>
          <w:sz w:val="28"/>
        </w:rPr>
        <w:t>
</w:t>
      </w:r>
      <w:r>
        <w:rPr>
          <w:rFonts w:ascii="Times New Roman"/>
          <w:b w:val="false"/>
          <w:i w:val="false"/>
          <w:color w:val="000000"/>
          <w:sz w:val="28"/>
        </w:rPr>
        <w:t xml:space="preserve">
      16) 11- үдеріс – Стандарттың 10-тармағына сәйкес бұзушылықтардың бар болуына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17) 12-үдеріс - СЕӨС АЖ-ден СТК-не салық есептілігін табыс ету мерзімін ұзарту туралы ақпарат беру; </w:t>
      </w:r>
      <w:r>
        <w:br/>
      </w:r>
      <w:r>
        <w:rPr>
          <w:rFonts w:ascii="Times New Roman"/>
          <w:b w:val="false"/>
          <w:i w:val="false"/>
          <w:color w:val="000000"/>
          <w:sz w:val="28"/>
        </w:rPr>
        <w:t>
</w:t>
      </w:r>
      <w:r>
        <w:rPr>
          <w:rFonts w:ascii="Times New Roman"/>
          <w:b w:val="false"/>
          <w:i w:val="false"/>
          <w:color w:val="000000"/>
          <w:sz w:val="28"/>
        </w:rPr>
        <w:t xml:space="preserve">
      18) 13-үдеріс –қызметті алушының ЭҮП-дан және СТК-нен СЕӨС АЖ-де қалыптастырылған мемлекеттік қызмет нәтижесін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13. Қызметті берушінің және қызметті алушының СТК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(СТК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өзiнiң ЭЦҚ тiркеу куәлiгiнiң көмегiмен немесе ЖСН/БСН және пароль арқылы алушыны СТК тiркеудi жүзеге асырады; </w:t>
      </w:r>
      <w:r>
        <w:br/>
      </w:r>
      <w:r>
        <w:rPr>
          <w:rFonts w:ascii="Times New Roman"/>
          <w:b w:val="false"/>
          <w:i w:val="false"/>
          <w:color w:val="000000"/>
          <w:sz w:val="28"/>
        </w:rPr>
        <w:t>
</w:t>
      </w:r>
      <w:r>
        <w:rPr>
          <w:rFonts w:ascii="Times New Roman"/>
          <w:b w:val="false"/>
          <w:i w:val="false"/>
          <w:color w:val="000000"/>
          <w:sz w:val="28"/>
        </w:rPr>
        <w:t xml:space="preserve">
      2) 1-үдеріс - мемлекеттік қызметті алу үшін ЭЦҚ тіркеу куәлігін көмегімен ЭҮП-да парольді авторландыру; </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СТК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–қызметті алушының осы Мемлекеттік көрсетілетін қызмет регламентінде көрсетілген мемлекеттік қызметті таңдап алуы;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тіркеу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 деректері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СТК-не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ЭЦҚ арқылы мемлекеттік қызмет көрсетуі үшін сауалды куәландыруы; </w:t>
      </w:r>
      <w:r>
        <w:br/>
      </w:r>
      <w:r>
        <w:rPr>
          <w:rFonts w:ascii="Times New Roman"/>
          <w:b w:val="false"/>
          <w:i w:val="false"/>
          <w:color w:val="000000"/>
          <w:sz w:val="28"/>
        </w:rPr>
        <w:t>
</w:t>
      </w:r>
      <w:r>
        <w:rPr>
          <w:rFonts w:ascii="Times New Roman"/>
          <w:b w:val="false"/>
          <w:i w:val="false"/>
          <w:color w:val="000000"/>
          <w:sz w:val="28"/>
        </w:rPr>
        <w:t xml:space="preserve">
      12) 8-үдеріс - мемлекеттік қызмет көрсетуі үшін сауал нысанын экранға шығару және оның құрылымдық және форматтық талаптарын ескере отырып, қызметті алушының нысанды толтыруы (деректерді енгізу); </w:t>
      </w:r>
      <w:r>
        <w:br/>
      </w:r>
      <w:r>
        <w:rPr>
          <w:rFonts w:ascii="Times New Roman"/>
          <w:b w:val="false"/>
          <w:i w:val="false"/>
          <w:color w:val="000000"/>
          <w:sz w:val="28"/>
        </w:rPr>
        <w:t>
</w:t>
      </w:r>
      <w:r>
        <w:rPr>
          <w:rFonts w:ascii="Times New Roman"/>
          <w:b w:val="false"/>
          <w:i w:val="false"/>
          <w:color w:val="000000"/>
          <w:sz w:val="28"/>
        </w:rPr>
        <w:t xml:space="preserve">
      13) 9-үдеріс - СТК-не электрондық түрдегі құжатты тіркеу; </w:t>
      </w:r>
      <w:r>
        <w:br/>
      </w:r>
      <w:r>
        <w:rPr>
          <w:rFonts w:ascii="Times New Roman"/>
          <w:b w:val="false"/>
          <w:i w:val="false"/>
          <w:color w:val="000000"/>
          <w:sz w:val="28"/>
        </w:rPr>
        <w:t>
</w:t>
      </w:r>
      <w:r>
        <w:rPr>
          <w:rFonts w:ascii="Times New Roman"/>
          <w:b w:val="false"/>
          <w:i w:val="false"/>
          <w:color w:val="000000"/>
          <w:sz w:val="28"/>
        </w:rPr>
        <w:t xml:space="preserve">
      14) 10-үдеріс - БСАЖ -не сауал (өтініш) жіберу; </w:t>
      </w:r>
      <w:r>
        <w:br/>
      </w:r>
      <w:r>
        <w:rPr>
          <w:rFonts w:ascii="Times New Roman"/>
          <w:b w:val="false"/>
          <w:i w:val="false"/>
          <w:color w:val="000000"/>
          <w:sz w:val="28"/>
        </w:rPr>
        <w:t>
</w:t>
      </w:r>
      <w:r>
        <w:rPr>
          <w:rFonts w:ascii="Times New Roman"/>
          <w:b w:val="false"/>
          <w:i w:val="false"/>
          <w:color w:val="000000"/>
          <w:sz w:val="28"/>
        </w:rPr>
        <w:t xml:space="preserve">
      15) 4-шарт - қызметті берушінің сауалын тексеру (өңдеу); </w:t>
      </w:r>
      <w:r>
        <w:br/>
      </w:r>
      <w:r>
        <w:rPr>
          <w:rFonts w:ascii="Times New Roman"/>
          <w:b w:val="false"/>
          <w:i w:val="false"/>
          <w:color w:val="000000"/>
          <w:sz w:val="28"/>
        </w:rPr>
        <w:t>
</w:t>
      </w:r>
      <w:r>
        <w:rPr>
          <w:rFonts w:ascii="Times New Roman"/>
          <w:b w:val="false"/>
          <w:i w:val="false"/>
          <w:color w:val="000000"/>
          <w:sz w:val="28"/>
        </w:rPr>
        <w:t xml:space="preserve">
      16) 11-үдеріс – бұзушылықтардың бар болуына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17) 12-үдеріс - СЕӨС АЖ-нен СТК-не салық есептілігін табыс ету мерзімін ұзарту туралы ақпарат беру; </w:t>
      </w:r>
      <w:r>
        <w:br/>
      </w:r>
      <w:r>
        <w:rPr>
          <w:rFonts w:ascii="Times New Roman"/>
          <w:b w:val="false"/>
          <w:i w:val="false"/>
          <w:color w:val="000000"/>
          <w:sz w:val="28"/>
        </w:rPr>
        <w:t>
</w:t>
      </w:r>
      <w:r>
        <w:rPr>
          <w:rFonts w:ascii="Times New Roman"/>
          <w:b w:val="false"/>
          <w:i w:val="false"/>
          <w:color w:val="000000"/>
          <w:sz w:val="28"/>
        </w:rPr>
        <w:t xml:space="preserve">
      18) 13-үдеріс – СТК-не қызметті алушының СЕӨС АЖ-де қалыптастырылған мемлекеттік қызмет нәтижесін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14. Қызметті берушінің және қызметті алушының СЕӨС АЖ арқылы мемлекеттік қызмет көрсету кезіндегі жүгінуі және рәсімдердің (іс-әрекеттердің) жалғаспалық тәртібі мемлекеттік қызмет осы Мемлекеттік көрсетілетін қызмет регламентінің </w:t>
      </w:r>
      <w:r>
        <w:rPr>
          <w:rFonts w:ascii="Times New Roman"/>
          <w:b w:val="false"/>
          <w:i w:val="false"/>
          <w:color w:val="000000"/>
          <w:sz w:val="28"/>
        </w:rPr>
        <w:t>5-қосымшасында</w:t>
      </w:r>
      <w:r>
        <w:rPr>
          <w:rFonts w:ascii="Times New Roman"/>
          <w:b w:val="false"/>
          <w:i w:val="false"/>
          <w:color w:val="000000"/>
          <w:sz w:val="28"/>
        </w:rPr>
        <w:t xml:space="preserve"> (СЕӨС АЖ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 алушы СЕӨС АЖ-де ЖСН/БСН деректерін тіркеу негізінде профильді пайдаланады және құрайды; </w:t>
      </w:r>
      <w:r>
        <w:br/>
      </w:r>
      <w:r>
        <w:rPr>
          <w:rFonts w:ascii="Times New Roman"/>
          <w:b w:val="false"/>
          <w:i w:val="false"/>
          <w:color w:val="000000"/>
          <w:sz w:val="28"/>
        </w:rPr>
        <w:t>
</w:t>
      </w:r>
      <w:r>
        <w:rPr>
          <w:rFonts w:ascii="Times New Roman"/>
          <w:b w:val="false"/>
          <w:i w:val="false"/>
          <w:color w:val="000000"/>
          <w:sz w:val="28"/>
        </w:rPr>
        <w:t xml:space="preserve">
      2) 1-үдеріс – мемлекеттік қызметті алу үшін СЕӨС АЖ-де парольдің көмегімен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2-үдеріс - қызметті алушының осы мемлекеттік көрсетілетін қызмет Регламентінде көрсетілген қызметті таңдап алуы; </w:t>
      </w:r>
      <w:r>
        <w:br/>
      </w:r>
      <w:r>
        <w:rPr>
          <w:rFonts w:ascii="Times New Roman"/>
          <w:b w:val="false"/>
          <w:i w:val="false"/>
          <w:color w:val="000000"/>
          <w:sz w:val="28"/>
        </w:rPr>
        <w:t>
</w:t>
      </w:r>
      <w:r>
        <w:rPr>
          <w:rFonts w:ascii="Times New Roman"/>
          <w:b w:val="false"/>
          <w:i w:val="false"/>
          <w:color w:val="000000"/>
          <w:sz w:val="28"/>
        </w:rPr>
        <w:t xml:space="preserve">
      4) 3-үдеріс - мемлекеттік қызмет көрсетуі үшін сауал нысанын экранға шығару және оның құрылымдық және форматтық талаптарын ескере отырып, қызметті алушының нысанды толтыруы (деректерді енгізу); </w:t>
      </w:r>
      <w:r>
        <w:br/>
      </w:r>
      <w:r>
        <w:rPr>
          <w:rFonts w:ascii="Times New Roman"/>
          <w:b w:val="false"/>
          <w:i w:val="false"/>
          <w:color w:val="000000"/>
          <w:sz w:val="28"/>
        </w:rPr>
        <w:t>
</w:t>
      </w:r>
      <w:r>
        <w:rPr>
          <w:rFonts w:ascii="Times New Roman"/>
          <w:b w:val="false"/>
          <w:i w:val="false"/>
          <w:color w:val="000000"/>
          <w:sz w:val="28"/>
        </w:rPr>
        <w:t xml:space="preserve">
      5) 4-шарт - СЕӨС АЖ-де форматтық талаптарының толықтығына сауал салуларын тексеру; </w:t>
      </w:r>
      <w:r>
        <w:br/>
      </w:r>
      <w:r>
        <w:rPr>
          <w:rFonts w:ascii="Times New Roman"/>
          <w:b w:val="false"/>
          <w:i w:val="false"/>
          <w:color w:val="000000"/>
          <w:sz w:val="28"/>
        </w:rPr>
        <w:t>
</w:t>
      </w:r>
      <w:r>
        <w:rPr>
          <w:rFonts w:ascii="Times New Roman"/>
          <w:b w:val="false"/>
          <w:i w:val="false"/>
          <w:color w:val="000000"/>
          <w:sz w:val="28"/>
        </w:rPr>
        <w:t xml:space="preserve">
      6) 4-үдеріс - қызметті алушының ЭЦҚ арқылы мемлекеттік қызмет көрсетуі үшін сауалды куәландыру; </w:t>
      </w:r>
      <w:r>
        <w:br/>
      </w:r>
      <w:r>
        <w:rPr>
          <w:rFonts w:ascii="Times New Roman"/>
          <w:b w:val="false"/>
          <w:i w:val="false"/>
          <w:color w:val="000000"/>
          <w:sz w:val="28"/>
        </w:rPr>
        <w:t>
</w:t>
      </w:r>
      <w:r>
        <w:rPr>
          <w:rFonts w:ascii="Times New Roman"/>
          <w:b w:val="false"/>
          <w:i w:val="false"/>
          <w:color w:val="000000"/>
          <w:sz w:val="28"/>
        </w:rPr>
        <w:t xml:space="preserve">
      7) 5-шарт -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8) 5-үдеріс - қызмет алушынының электрондық құжаттын тіркеу және сауал салуын куәландыру, ЭЦҚ түпнұсқалылығын тексеру, СЕӨС АЖ-де сәйкестендіру; </w:t>
      </w:r>
      <w:r>
        <w:br/>
      </w:r>
      <w:r>
        <w:rPr>
          <w:rFonts w:ascii="Times New Roman"/>
          <w:b w:val="false"/>
          <w:i w:val="false"/>
          <w:color w:val="000000"/>
          <w:sz w:val="28"/>
        </w:rPr>
        <w:t>
</w:t>
      </w:r>
      <w:r>
        <w:rPr>
          <w:rFonts w:ascii="Times New Roman"/>
          <w:b w:val="false"/>
          <w:i w:val="false"/>
          <w:color w:val="000000"/>
          <w:sz w:val="28"/>
        </w:rPr>
        <w:t xml:space="preserve">
      9) 6-үдеріс - қызметті алушының ЭЦҚ түпнұсқалығы расталмағандығына байланысты сұратып отырған мелекеттік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10) 7-үдеріс - СЕӨС АЖ-нен СТК-ге салық есептілігін табыс ету мерзімін ұзарту туралы ақпарат беру;</w:t>
      </w:r>
      <w:r>
        <w:br/>
      </w:r>
      <w:r>
        <w:rPr>
          <w:rFonts w:ascii="Times New Roman"/>
          <w:b w:val="false"/>
          <w:i w:val="false"/>
          <w:color w:val="000000"/>
          <w:sz w:val="28"/>
        </w:rPr>
        <w:t>
</w:t>
      </w:r>
      <w:r>
        <w:rPr>
          <w:rFonts w:ascii="Times New Roman"/>
          <w:b w:val="false"/>
          <w:i w:val="false"/>
          <w:color w:val="000000"/>
          <w:sz w:val="28"/>
        </w:rPr>
        <w:t>
      11) 8-үдеріс - қызметті берушінің сауал салуын өңдеу;</w:t>
      </w:r>
      <w:r>
        <w:br/>
      </w:r>
      <w:r>
        <w:rPr>
          <w:rFonts w:ascii="Times New Roman"/>
          <w:b w:val="false"/>
          <w:i w:val="false"/>
          <w:color w:val="000000"/>
          <w:sz w:val="28"/>
        </w:rPr>
        <w:t>
</w:t>
      </w:r>
      <w:r>
        <w:rPr>
          <w:rFonts w:ascii="Times New Roman"/>
          <w:b w:val="false"/>
          <w:i w:val="false"/>
          <w:color w:val="000000"/>
          <w:sz w:val="28"/>
        </w:rPr>
        <w:t xml:space="preserve">
      12) 9-үдеріс – бұзушылықтардың бар болуына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13) 10-үдеріс - қызметті алушының СЕӨС АЖ-де қалыптастырылған мемлекеттік қызмет нәтижесін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15. «Салық есептілігін табыс ету мерзімін ұзарту»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9-қосымшаларында</w:t>
      </w:r>
      <w:r>
        <w:rPr>
          <w:rFonts w:ascii="Times New Roman"/>
          <w:b w:val="false"/>
          <w:i w:val="false"/>
          <w:color w:val="000000"/>
          <w:sz w:val="28"/>
        </w:rPr>
        <w:t xml:space="preserve"> келтірілген.</w:t>
      </w:r>
    </w:p>
    <w:bookmarkEnd w:id="481"/>
    <w:bookmarkStart w:name="z1407" w:id="482"/>
    <w:p>
      <w:pPr>
        <w:spacing w:after="0"/>
        <w:ind w:left="0"/>
        <w:jc w:val="both"/>
      </w:pPr>
      <w:r>
        <w:rPr>
          <w:rFonts w:ascii="Times New Roman"/>
          <w:b w:val="false"/>
          <w:i w:val="false"/>
          <w:color w:val="000000"/>
          <w:sz w:val="28"/>
        </w:rPr>
        <w:t xml:space="preserve">
«Салық есептілігін табыс ету    </w:t>
      </w:r>
      <w:r>
        <w:br/>
      </w:r>
      <w:r>
        <w:rPr>
          <w:rFonts w:ascii="Times New Roman"/>
          <w:b w:val="false"/>
          <w:i w:val="false"/>
          <w:color w:val="000000"/>
          <w:sz w:val="28"/>
        </w:rPr>
        <w:t xml:space="preserve">
мерзімін ұзарту»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482"/>
    <w:p>
      <w:pPr>
        <w:spacing w:after="0"/>
        <w:ind w:left="0"/>
        <w:jc w:val="both"/>
      </w:pPr>
      <w:r>
        <w:rPr>
          <w:rFonts w:ascii="Times New Roman"/>
          <w:b w:val="false"/>
          <w:i w:val="false"/>
          <w:color w:val="000000"/>
          <w:sz w:val="28"/>
        </w:rPr>
        <w:t>нысан</w:t>
      </w:r>
    </w:p>
    <w:bookmarkStart w:name="z1408" w:id="483"/>
    <w:p>
      <w:pPr>
        <w:spacing w:after="0"/>
        <w:ind w:left="0"/>
        <w:jc w:val="left"/>
      </w:pPr>
      <w:r>
        <w:rPr>
          <w:rFonts w:ascii="Times New Roman"/>
          <w:b/>
          <w:i w:val="false"/>
          <w:color w:val="000000"/>
        </w:rPr>
        <w:t xml:space="preserve"> 
Хабарламаның қабылданғаны туралы талон</w:t>
      </w:r>
    </w:p>
    <w:bookmarkEnd w:id="483"/>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6845300" cy="4267200"/>
                    </a:xfrm>
                    <a:prstGeom prst="rect">
                      <a:avLst/>
                    </a:prstGeom>
                  </pic:spPr>
                </pic:pic>
              </a:graphicData>
            </a:graphic>
          </wp:inline>
        </w:drawing>
      </w:r>
    </w:p>
    <w:bookmarkStart w:name="z1344" w:id="484"/>
    <w:p>
      <w:pPr>
        <w:spacing w:after="0"/>
        <w:ind w:left="0"/>
        <w:jc w:val="both"/>
      </w:pPr>
      <w:r>
        <w:rPr>
          <w:rFonts w:ascii="Times New Roman"/>
          <w:b w:val="false"/>
          <w:i w:val="false"/>
          <w:color w:val="000000"/>
          <w:sz w:val="28"/>
        </w:rPr>
        <w:t xml:space="preserve">
«Салық есептілігін табыс ету    </w:t>
      </w:r>
      <w:r>
        <w:br/>
      </w:r>
      <w:r>
        <w:rPr>
          <w:rFonts w:ascii="Times New Roman"/>
          <w:b w:val="false"/>
          <w:i w:val="false"/>
          <w:color w:val="000000"/>
          <w:sz w:val="28"/>
        </w:rPr>
        <w:t xml:space="preserve">
мерзімін ұзарту»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484"/>
    <w:bookmarkStart w:name="z1409" w:id="485"/>
    <w:p>
      <w:pPr>
        <w:spacing w:after="0"/>
        <w:ind w:left="0"/>
        <w:jc w:val="left"/>
      </w:pPr>
      <w:r>
        <w:rPr>
          <w:rFonts w:ascii="Times New Roman"/>
          <w:b/>
          <w:i w:val="false"/>
          <w:color w:val="000000"/>
        </w:rPr>
        <w:t xml:space="preserve"> 
«Салық есептілігін табыс ету мерзімін ұзарту» мемлекеттік</w:t>
      </w:r>
      <w:r>
        <w:br/>
      </w:r>
      <w:r>
        <w:rPr>
          <w:rFonts w:ascii="Times New Roman"/>
          <w:b/>
          <w:i w:val="false"/>
          <w:color w:val="000000"/>
        </w:rPr>
        <w:t>
қызмет көрсету бойынша рәсімнің (іс-қимылдың) реттілік блок -</w:t>
      </w:r>
      <w:r>
        <w:br/>
      </w:r>
      <w:r>
        <w:rPr>
          <w:rFonts w:ascii="Times New Roman"/>
          <w:b/>
          <w:i w:val="false"/>
          <w:color w:val="000000"/>
        </w:rPr>
        <w:t>
сызбасы</w:t>
      </w:r>
    </w:p>
    <w:bookmarkEnd w:id="485"/>
    <w:p>
      <w:pPr>
        <w:spacing w:after="0"/>
        <w:ind w:left="0"/>
        <w:jc w:val="both"/>
      </w:pPr>
      <w:r>
        <w:drawing>
          <wp:inline distT="0" distB="0" distL="0" distR="0">
            <wp:extent cx="90170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9017000" cy="2324100"/>
                    </a:xfrm>
                    <a:prstGeom prst="rect">
                      <a:avLst/>
                    </a:prstGeom>
                  </pic:spPr>
                </pic:pic>
              </a:graphicData>
            </a:graphic>
          </wp:inline>
        </w:drawing>
      </w:r>
    </w:p>
    <w:bookmarkStart w:name="z1410" w:id="486"/>
    <w:p>
      <w:pPr>
        <w:spacing w:after="0"/>
        <w:ind w:left="0"/>
        <w:jc w:val="both"/>
      </w:pPr>
      <w:r>
        <w:rPr>
          <w:rFonts w:ascii="Times New Roman"/>
          <w:b w:val="false"/>
          <w:i w:val="false"/>
          <w:color w:val="000000"/>
          <w:sz w:val="28"/>
        </w:rPr>
        <w:t xml:space="preserve">
«Салық есептілігін табыс ету    </w:t>
      </w:r>
      <w:r>
        <w:br/>
      </w:r>
      <w:r>
        <w:rPr>
          <w:rFonts w:ascii="Times New Roman"/>
          <w:b w:val="false"/>
          <w:i w:val="false"/>
          <w:color w:val="000000"/>
          <w:sz w:val="28"/>
        </w:rPr>
        <w:t xml:space="preserve">
мерзімін ұзарту»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3-қосымша           </w:t>
      </w:r>
    </w:p>
    <w:bookmarkEnd w:id="486"/>
    <w:bookmarkStart w:name="z1411" w:id="487"/>
    <w:p>
      <w:pPr>
        <w:spacing w:after="0"/>
        <w:ind w:left="0"/>
        <w:jc w:val="left"/>
      </w:pPr>
      <w:r>
        <w:rPr>
          <w:rFonts w:ascii="Times New Roman"/>
          <w:b/>
          <w:i w:val="false"/>
          <w:color w:val="000000"/>
        </w:rPr>
        <w:t xml:space="preserve"> 
Мемлекеттік қызметті ЭҮП арқылы көрсету кезінде өзара</w:t>
      </w:r>
      <w:r>
        <w:br/>
      </w:r>
      <w:r>
        <w:rPr>
          <w:rFonts w:ascii="Times New Roman"/>
          <w:b/>
          <w:i w:val="false"/>
          <w:color w:val="000000"/>
        </w:rPr>
        <w:t>
функционалдық әрекет етудің диаграммасы</w:t>
      </w:r>
    </w:p>
    <w:bookmarkEnd w:id="487"/>
    <w:p>
      <w:pPr>
        <w:spacing w:after="0"/>
        <w:ind w:left="0"/>
        <w:jc w:val="both"/>
      </w:pPr>
      <w:r>
        <w:drawing>
          <wp:inline distT="0" distB="0" distL="0" distR="0">
            <wp:extent cx="77978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797800" cy="4343400"/>
                    </a:xfrm>
                    <a:prstGeom prst="rect">
                      <a:avLst/>
                    </a:prstGeom>
                  </pic:spPr>
                </pic:pic>
              </a:graphicData>
            </a:graphic>
          </wp:inline>
        </w:drawing>
      </w:r>
    </w:p>
    <w:bookmarkStart w:name="z1412" w:id="488"/>
    <w:p>
      <w:pPr>
        <w:spacing w:after="0"/>
        <w:ind w:left="0"/>
        <w:jc w:val="left"/>
      </w:pPr>
      <w:r>
        <w:rPr>
          <w:rFonts w:ascii="Times New Roman"/>
          <w:b/>
          <w:i w:val="false"/>
          <w:color w:val="000000"/>
        </w:rPr>
        <w:t xml:space="preserve"> 
Шартты белгілер:</w:t>
      </w:r>
    </w:p>
    <w:bookmarkEnd w:id="488"/>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975100" cy="4838700"/>
                    </a:xfrm>
                    <a:prstGeom prst="rect">
                      <a:avLst/>
                    </a:prstGeom>
                  </pic:spPr>
                </pic:pic>
              </a:graphicData>
            </a:graphic>
          </wp:inline>
        </w:drawing>
      </w:r>
    </w:p>
    <w:bookmarkStart w:name="z1413" w:id="489"/>
    <w:p>
      <w:pPr>
        <w:spacing w:after="0"/>
        <w:ind w:left="0"/>
        <w:jc w:val="both"/>
      </w:pPr>
      <w:r>
        <w:rPr>
          <w:rFonts w:ascii="Times New Roman"/>
          <w:b w:val="false"/>
          <w:i w:val="false"/>
          <w:color w:val="000000"/>
          <w:sz w:val="28"/>
        </w:rPr>
        <w:t xml:space="preserve">
«Салық есептілігін табыс ету    </w:t>
      </w:r>
      <w:r>
        <w:br/>
      </w:r>
      <w:r>
        <w:rPr>
          <w:rFonts w:ascii="Times New Roman"/>
          <w:b w:val="false"/>
          <w:i w:val="false"/>
          <w:color w:val="000000"/>
          <w:sz w:val="28"/>
        </w:rPr>
        <w:t xml:space="preserve">
мерзімін ұзарту»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4-қосымша           </w:t>
      </w:r>
    </w:p>
    <w:bookmarkEnd w:id="489"/>
    <w:bookmarkStart w:name="z1414" w:id="490"/>
    <w:p>
      <w:pPr>
        <w:spacing w:after="0"/>
        <w:ind w:left="0"/>
        <w:jc w:val="left"/>
      </w:pPr>
      <w:r>
        <w:rPr>
          <w:rFonts w:ascii="Times New Roman"/>
          <w:b/>
          <w:i w:val="false"/>
          <w:color w:val="000000"/>
        </w:rPr>
        <w:t xml:space="preserve"> 
Мемлекеттік қызметті СТК арқылы көрсету кезінде өзара</w:t>
      </w:r>
      <w:r>
        <w:br/>
      </w:r>
      <w:r>
        <w:rPr>
          <w:rFonts w:ascii="Times New Roman"/>
          <w:b/>
          <w:i w:val="false"/>
          <w:color w:val="000000"/>
        </w:rPr>
        <w:t>
функционалдық әрекет етудің диаграммасы</w:t>
      </w:r>
    </w:p>
    <w:bookmarkEnd w:id="490"/>
    <w:p>
      <w:pPr>
        <w:spacing w:after="0"/>
        <w:ind w:left="0"/>
        <w:jc w:val="both"/>
      </w:pPr>
      <w:r>
        <w:drawing>
          <wp:inline distT="0" distB="0" distL="0" distR="0">
            <wp:extent cx="82677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8267700" cy="4279900"/>
                    </a:xfrm>
                    <a:prstGeom prst="rect">
                      <a:avLst/>
                    </a:prstGeom>
                  </pic:spPr>
                </pic:pic>
              </a:graphicData>
            </a:graphic>
          </wp:inline>
        </w:drawing>
      </w:r>
    </w:p>
    <w:bookmarkStart w:name="z1415" w:id="491"/>
    <w:p>
      <w:pPr>
        <w:spacing w:after="0"/>
        <w:ind w:left="0"/>
        <w:jc w:val="left"/>
      </w:pPr>
      <w:r>
        <w:rPr>
          <w:rFonts w:ascii="Times New Roman"/>
          <w:b/>
          <w:i w:val="false"/>
          <w:color w:val="000000"/>
        </w:rPr>
        <w:t xml:space="preserve"> 
Шартты белгілер:</w:t>
      </w:r>
    </w:p>
    <w:bookmarkEnd w:id="491"/>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975100" cy="4838700"/>
                    </a:xfrm>
                    <a:prstGeom prst="rect">
                      <a:avLst/>
                    </a:prstGeom>
                  </pic:spPr>
                </pic:pic>
              </a:graphicData>
            </a:graphic>
          </wp:inline>
        </w:drawing>
      </w:r>
    </w:p>
    <w:bookmarkStart w:name="z1416" w:id="492"/>
    <w:p>
      <w:pPr>
        <w:spacing w:after="0"/>
        <w:ind w:left="0"/>
        <w:jc w:val="both"/>
      </w:pPr>
      <w:r>
        <w:rPr>
          <w:rFonts w:ascii="Times New Roman"/>
          <w:b w:val="false"/>
          <w:i w:val="false"/>
          <w:color w:val="000000"/>
          <w:sz w:val="28"/>
        </w:rPr>
        <w:t xml:space="preserve">
«Салық есептілігін табыс ету    </w:t>
      </w:r>
      <w:r>
        <w:br/>
      </w:r>
      <w:r>
        <w:rPr>
          <w:rFonts w:ascii="Times New Roman"/>
          <w:b w:val="false"/>
          <w:i w:val="false"/>
          <w:color w:val="000000"/>
          <w:sz w:val="28"/>
        </w:rPr>
        <w:t xml:space="preserve">
мерзімін ұзарту»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5-қосымша           </w:t>
      </w:r>
    </w:p>
    <w:bookmarkEnd w:id="492"/>
    <w:bookmarkStart w:name="z1417" w:id="493"/>
    <w:p>
      <w:pPr>
        <w:spacing w:after="0"/>
        <w:ind w:left="0"/>
        <w:jc w:val="left"/>
      </w:pPr>
      <w:r>
        <w:rPr>
          <w:rFonts w:ascii="Times New Roman"/>
          <w:b/>
          <w:i w:val="false"/>
          <w:color w:val="000000"/>
        </w:rPr>
        <w:t xml:space="preserve"> 
Мемлекеттік қызметті СЕӨС АЖ арқылы көрсету кезінде өзара</w:t>
      </w:r>
      <w:r>
        <w:br/>
      </w:r>
      <w:r>
        <w:rPr>
          <w:rFonts w:ascii="Times New Roman"/>
          <w:b/>
          <w:i w:val="false"/>
          <w:color w:val="000000"/>
        </w:rPr>
        <w:t>
функционалдық әрекет етудің диаграммасы</w:t>
      </w:r>
    </w:p>
    <w:bookmarkEnd w:id="493"/>
    <w:p>
      <w:pPr>
        <w:spacing w:after="0"/>
        <w:ind w:left="0"/>
        <w:jc w:val="both"/>
      </w:pPr>
      <w:r>
        <w:drawing>
          <wp:inline distT="0" distB="0" distL="0" distR="0">
            <wp:extent cx="8064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8064500" cy="3949700"/>
                    </a:xfrm>
                    <a:prstGeom prst="rect">
                      <a:avLst/>
                    </a:prstGeom>
                  </pic:spPr>
                </pic:pic>
              </a:graphicData>
            </a:graphic>
          </wp:inline>
        </w:drawing>
      </w:r>
    </w:p>
    <w:bookmarkStart w:name="z1418" w:id="494"/>
    <w:p>
      <w:pPr>
        <w:spacing w:after="0"/>
        <w:ind w:left="0"/>
        <w:jc w:val="left"/>
      </w:pPr>
      <w:r>
        <w:rPr>
          <w:rFonts w:ascii="Times New Roman"/>
          <w:b/>
          <w:i w:val="false"/>
          <w:color w:val="000000"/>
        </w:rPr>
        <w:t xml:space="preserve"> 
Шартты белгілер:</w:t>
      </w:r>
    </w:p>
    <w:bookmarkEnd w:id="494"/>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975100" cy="4838700"/>
                    </a:xfrm>
                    <a:prstGeom prst="rect">
                      <a:avLst/>
                    </a:prstGeom>
                  </pic:spPr>
                </pic:pic>
              </a:graphicData>
            </a:graphic>
          </wp:inline>
        </w:drawing>
      </w:r>
    </w:p>
    <w:bookmarkStart w:name="z1419" w:id="495"/>
    <w:p>
      <w:pPr>
        <w:spacing w:after="0"/>
        <w:ind w:left="0"/>
        <w:jc w:val="both"/>
      </w:pPr>
      <w:r>
        <w:rPr>
          <w:rFonts w:ascii="Times New Roman"/>
          <w:b w:val="false"/>
          <w:i w:val="false"/>
          <w:color w:val="000000"/>
          <w:sz w:val="28"/>
        </w:rPr>
        <w:t xml:space="preserve">
«Салық есептілігін табыс ету    </w:t>
      </w:r>
      <w:r>
        <w:br/>
      </w:r>
      <w:r>
        <w:rPr>
          <w:rFonts w:ascii="Times New Roman"/>
          <w:b w:val="false"/>
          <w:i w:val="false"/>
          <w:color w:val="000000"/>
          <w:sz w:val="28"/>
        </w:rPr>
        <w:t xml:space="preserve">
мерзімін ұзарту»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6-қосымша           </w:t>
      </w:r>
    </w:p>
    <w:bookmarkEnd w:id="495"/>
    <w:p>
      <w:pPr>
        <w:spacing w:after="0"/>
        <w:ind w:left="0"/>
        <w:jc w:val="left"/>
      </w:pPr>
      <w:r>
        <w:rPr>
          <w:rFonts w:ascii="Times New Roman"/>
          <w:b/>
          <w:i w:val="false"/>
          <w:color w:val="000000"/>
        </w:rPr>
        <w:t xml:space="preserve"> «Салық есептілігін табыс ету мерзімін ұзарту»</w:t>
      </w:r>
      <w:r>
        <w:br/>
      </w:r>
      <w:r>
        <w:rPr>
          <w:rFonts w:ascii="Times New Roman"/>
          <w:b/>
          <w:i w:val="false"/>
          <w:color w:val="000000"/>
        </w:rPr>
        <w:t>
мемлекеттік қызмет көрсетудің бизнес-үдерістерінің анықтамалығы</w:t>
      </w:r>
    </w:p>
    <w:p>
      <w:pPr>
        <w:spacing w:after="0"/>
        <w:ind w:left="0"/>
        <w:jc w:val="both"/>
      </w:pPr>
      <w:r>
        <w:drawing>
          <wp:inline distT="0" distB="0" distL="0" distR="0">
            <wp:extent cx="8953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8953500" cy="43561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8382000" cy="2260600"/>
                    </a:xfrm>
                    <a:prstGeom prst="rect">
                      <a:avLst/>
                    </a:prstGeom>
                  </pic:spPr>
                </pic:pic>
              </a:graphicData>
            </a:graphic>
          </wp:inline>
        </w:drawing>
      </w:r>
    </w:p>
    <w:bookmarkStart w:name="z1420" w:id="496"/>
    <w:p>
      <w:pPr>
        <w:spacing w:after="0"/>
        <w:ind w:left="0"/>
        <w:jc w:val="both"/>
      </w:pPr>
      <w:r>
        <w:rPr>
          <w:rFonts w:ascii="Times New Roman"/>
          <w:b w:val="false"/>
          <w:i w:val="false"/>
          <w:color w:val="000000"/>
          <w:sz w:val="28"/>
        </w:rPr>
        <w:t xml:space="preserve">
«Салық есептілігін табыс ету    </w:t>
      </w:r>
      <w:r>
        <w:br/>
      </w:r>
      <w:r>
        <w:rPr>
          <w:rFonts w:ascii="Times New Roman"/>
          <w:b w:val="false"/>
          <w:i w:val="false"/>
          <w:color w:val="000000"/>
          <w:sz w:val="28"/>
        </w:rPr>
        <w:t xml:space="preserve">
мерзімін ұзарту»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7-қосымша           </w:t>
      </w:r>
    </w:p>
    <w:bookmarkEnd w:id="496"/>
    <w:bookmarkStart w:name="z1421" w:id="497"/>
    <w:p>
      <w:pPr>
        <w:spacing w:after="0"/>
        <w:ind w:left="0"/>
        <w:jc w:val="left"/>
      </w:pPr>
      <w:r>
        <w:rPr>
          <w:rFonts w:ascii="Times New Roman"/>
          <w:b/>
          <w:i w:val="false"/>
          <w:color w:val="000000"/>
        </w:rPr>
        <w:t xml:space="preserve"> 
ЭҮП арқылы «Салық есептілігін табыс ету мерзімін ұзарту»</w:t>
      </w:r>
      <w:r>
        <w:br/>
      </w:r>
      <w:r>
        <w:rPr>
          <w:rFonts w:ascii="Times New Roman"/>
          <w:b/>
          <w:i w:val="false"/>
          <w:color w:val="000000"/>
        </w:rPr>
        <w:t>
мемлекеттік қызмет көрсетудің бизнес-үдерістерінің анықтамалығы</w:t>
      </w:r>
    </w:p>
    <w:bookmarkEnd w:id="497"/>
    <w:p>
      <w:pPr>
        <w:spacing w:after="0"/>
        <w:ind w:left="0"/>
        <w:jc w:val="both"/>
      </w:pPr>
      <w:r>
        <w:drawing>
          <wp:inline distT="0" distB="0" distL="0" distR="0">
            <wp:extent cx="90932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9093200" cy="42418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8382000" cy="2260600"/>
                    </a:xfrm>
                    <a:prstGeom prst="rect">
                      <a:avLst/>
                    </a:prstGeom>
                  </pic:spPr>
                </pic:pic>
              </a:graphicData>
            </a:graphic>
          </wp:inline>
        </w:drawing>
      </w:r>
    </w:p>
    <w:bookmarkStart w:name="z1422" w:id="498"/>
    <w:p>
      <w:pPr>
        <w:spacing w:after="0"/>
        <w:ind w:left="0"/>
        <w:jc w:val="both"/>
      </w:pPr>
      <w:r>
        <w:rPr>
          <w:rFonts w:ascii="Times New Roman"/>
          <w:b w:val="false"/>
          <w:i w:val="false"/>
          <w:color w:val="000000"/>
          <w:sz w:val="28"/>
        </w:rPr>
        <w:t xml:space="preserve">
«Салық есептілігін табыс ету    </w:t>
      </w:r>
      <w:r>
        <w:br/>
      </w:r>
      <w:r>
        <w:rPr>
          <w:rFonts w:ascii="Times New Roman"/>
          <w:b w:val="false"/>
          <w:i w:val="false"/>
          <w:color w:val="000000"/>
          <w:sz w:val="28"/>
        </w:rPr>
        <w:t xml:space="preserve">
мерзімін ұзарту»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8-қосымша           </w:t>
      </w:r>
    </w:p>
    <w:bookmarkEnd w:id="498"/>
    <w:bookmarkStart w:name="z1423" w:id="499"/>
    <w:p>
      <w:pPr>
        <w:spacing w:after="0"/>
        <w:ind w:left="0"/>
        <w:jc w:val="left"/>
      </w:pPr>
      <w:r>
        <w:rPr>
          <w:rFonts w:ascii="Times New Roman"/>
          <w:b/>
          <w:i w:val="false"/>
          <w:color w:val="000000"/>
        </w:rPr>
        <w:t xml:space="preserve"> 
СТК арқылы «Салық есептілігін табыс ету мерзімін ұзарту»</w:t>
      </w:r>
      <w:r>
        <w:br/>
      </w:r>
      <w:r>
        <w:rPr>
          <w:rFonts w:ascii="Times New Roman"/>
          <w:b/>
          <w:i w:val="false"/>
          <w:color w:val="000000"/>
        </w:rPr>
        <w:t>
мемлекеттік қызмет көрсетудің бизнес-үдерістерінің анықтамалығы</w:t>
      </w:r>
    </w:p>
    <w:bookmarkEnd w:id="499"/>
    <w:p>
      <w:pPr>
        <w:spacing w:after="0"/>
        <w:ind w:left="0"/>
        <w:jc w:val="both"/>
      </w:pPr>
      <w:r>
        <w:drawing>
          <wp:inline distT="0" distB="0" distL="0" distR="0">
            <wp:extent cx="9207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9207500" cy="45085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8382000" cy="2260600"/>
                    </a:xfrm>
                    <a:prstGeom prst="rect">
                      <a:avLst/>
                    </a:prstGeom>
                  </pic:spPr>
                </pic:pic>
              </a:graphicData>
            </a:graphic>
          </wp:inline>
        </w:drawing>
      </w:r>
    </w:p>
    <w:bookmarkStart w:name="z1424" w:id="500"/>
    <w:p>
      <w:pPr>
        <w:spacing w:after="0"/>
        <w:ind w:left="0"/>
        <w:jc w:val="both"/>
      </w:pPr>
      <w:r>
        <w:rPr>
          <w:rFonts w:ascii="Times New Roman"/>
          <w:b w:val="false"/>
          <w:i w:val="false"/>
          <w:color w:val="000000"/>
          <w:sz w:val="28"/>
        </w:rPr>
        <w:t xml:space="preserve">
«Салық есептілігін табыс ету    </w:t>
      </w:r>
      <w:r>
        <w:br/>
      </w:r>
      <w:r>
        <w:rPr>
          <w:rFonts w:ascii="Times New Roman"/>
          <w:b w:val="false"/>
          <w:i w:val="false"/>
          <w:color w:val="000000"/>
          <w:sz w:val="28"/>
        </w:rPr>
        <w:t xml:space="preserve">
мерзімін ұзарту»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9-қосымша           </w:t>
      </w:r>
    </w:p>
    <w:bookmarkEnd w:id="500"/>
    <w:bookmarkStart w:name="z1425" w:id="501"/>
    <w:p>
      <w:pPr>
        <w:spacing w:after="0"/>
        <w:ind w:left="0"/>
        <w:jc w:val="left"/>
      </w:pPr>
      <w:r>
        <w:rPr>
          <w:rFonts w:ascii="Times New Roman"/>
          <w:b/>
          <w:i w:val="false"/>
          <w:color w:val="000000"/>
        </w:rPr>
        <w:t xml:space="preserve"> 
СЕӨС АЖ арқылы «Салық есептілігін табыс ету мерзімін ұзарту»</w:t>
      </w:r>
      <w:r>
        <w:br/>
      </w:r>
      <w:r>
        <w:rPr>
          <w:rFonts w:ascii="Times New Roman"/>
          <w:b/>
          <w:i w:val="false"/>
          <w:color w:val="000000"/>
        </w:rPr>
        <w:t>
мемлекеттік қызмет көрсетудің бизнес-үдерістерінің анықтамалығы</w:t>
      </w:r>
    </w:p>
    <w:bookmarkEnd w:id="501"/>
    <w:p>
      <w:pPr>
        <w:spacing w:after="0"/>
        <w:ind w:left="0"/>
        <w:jc w:val="both"/>
      </w:pPr>
      <w:r>
        <w:drawing>
          <wp:inline distT="0" distB="0" distL="0" distR="0">
            <wp:extent cx="9144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9144000" cy="42418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8382000" cy="2260600"/>
                    </a:xfrm>
                    <a:prstGeom prst="rect">
                      <a:avLst/>
                    </a:prstGeom>
                  </pic:spPr>
                </pic:pic>
              </a:graphicData>
            </a:graphic>
          </wp:inline>
        </w:drawing>
      </w:r>
    </w:p>
    <w:bookmarkStart w:name="z1426" w:id="50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24-қосымша         </w:t>
      </w:r>
    </w:p>
    <w:bookmarkEnd w:id="502"/>
    <w:bookmarkStart w:name="z1427" w:id="503"/>
    <w:p>
      <w:pPr>
        <w:spacing w:after="0"/>
        <w:ind w:left="0"/>
        <w:jc w:val="left"/>
      </w:pPr>
      <w:r>
        <w:rPr>
          <w:rFonts w:ascii="Times New Roman"/>
          <w:b/>
          <w:i w:val="false"/>
          <w:color w:val="000000"/>
        </w:rPr>
        <w:t xml:space="preserve"> 
«Салық есептілігін кері қайтарып алу»</w:t>
      </w:r>
      <w:r>
        <w:br/>
      </w:r>
      <w:r>
        <w:rPr>
          <w:rFonts w:ascii="Times New Roman"/>
          <w:b/>
          <w:i w:val="false"/>
          <w:color w:val="000000"/>
        </w:rPr>
        <w:t>
мемлекеттік көрсетілетін қызмет регламенті</w:t>
      </w:r>
    </w:p>
    <w:bookmarkEnd w:id="503"/>
    <w:bookmarkStart w:name="z1428" w:id="504"/>
    <w:p>
      <w:pPr>
        <w:spacing w:after="0"/>
        <w:ind w:left="0"/>
        <w:jc w:val="left"/>
      </w:pPr>
      <w:r>
        <w:rPr>
          <w:rFonts w:ascii="Times New Roman"/>
          <w:b/>
          <w:i w:val="false"/>
          <w:color w:val="000000"/>
        </w:rPr>
        <w:t xml:space="preserve"> 
1. Жалпы ережелер</w:t>
      </w:r>
    </w:p>
    <w:bookmarkEnd w:id="504"/>
    <w:bookmarkStart w:name="z1429" w:id="505"/>
    <w:p>
      <w:pPr>
        <w:spacing w:after="0"/>
        <w:ind w:left="0"/>
        <w:jc w:val="both"/>
      </w:pPr>
      <w:r>
        <w:rPr>
          <w:rFonts w:ascii="Times New Roman"/>
          <w:b w:val="false"/>
          <w:i w:val="false"/>
          <w:color w:val="000000"/>
          <w:sz w:val="28"/>
        </w:rPr>
        <w:t>
      1. «Салық есептілігін кері қайтарып алу» мемлекеттік көрсетілетін қызметті (бұдан әрі - мемлекеттік көрсетілетін қызмет) Қазақстан Республикасы Қаржы министрлігінің Салық комитеті, салық органдары (бұдан әрі - көрсетілетін қызметті беруші) «электрондық үкімет»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салық есептілігін кері қайтарып алу туралы хабарландыру;</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2014 жылғы 5 наурыздағы № 200 қаулысымен бекітілген «Салық есептілігін кері қайтарып алу»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лауазымды адамының электрондық цифрлық қолтаңбасымен (бұдан әрі - ЭЦҚ) куәландырылған электрондық құжат нысанында мемлекеттік қызметті көрсетуден бас тарту туралы уәжделген жауабы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505"/>
    <w:bookmarkStart w:name="z1434" w:id="506"/>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тәртібінің сипаттамасы</w:t>
      </w:r>
    </w:p>
    <w:bookmarkEnd w:id="506"/>
    <w:bookmarkStart w:name="z1435" w:id="507"/>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немесе электрондық сауалды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қызметті алушыдан Стандарттың 9-тармағында көрсетілген құжаттарды қабылдайды – 1 минут; </w:t>
      </w:r>
      <w:r>
        <w:br/>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көрсетілетін қызметті алушының қатысумен – 5 минут:</w:t>
      </w:r>
      <w:r>
        <w:br/>
      </w:r>
      <w:r>
        <w:rPr>
          <w:rFonts w:ascii="Times New Roman"/>
          <w:b w:val="false"/>
          <w:i w:val="false"/>
          <w:color w:val="000000"/>
          <w:sz w:val="28"/>
        </w:rPr>
        <w:t>
      Стандарттың 9-тармағына сәйкес ұсынылған құжаттардың және қосымшалардың толықтығын тексереді;</w:t>
      </w:r>
      <w:r>
        <w:br/>
      </w:r>
      <w:r>
        <w:rPr>
          <w:rFonts w:ascii="Times New Roman"/>
          <w:b w:val="false"/>
          <w:i w:val="false"/>
          <w:color w:val="000000"/>
          <w:sz w:val="28"/>
        </w:rPr>
        <w:t>
      салық төлеушілердің салықтық өтінішінде көрсетілген деректермен Біріктірілген салық ақпараттық жүйесінің (бұдан әрі – БСАЖ) тіркеу деректерінде бар мәліметтермен тексереді;</w:t>
      </w:r>
      <w:r>
        <w:br/>
      </w:r>
      <w:r>
        <w:rPr>
          <w:rFonts w:ascii="Times New Roman"/>
          <w:b w:val="false"/>
          <w:i w:val="false"/>
          <w:color w:val="000000"/>
          <w:sz w:val="28"/>
        </w:rPr>
        <w:t>
      салық есептілігін өндеу қызметі ақпараттық жүйесінде (бұдан әрі – СЕӨС АЖ) салықтық өтінішті енгізеді, тіркейді - 5 минут;</w:t>
      </w:r>
      <w:r>
        <w:br/>
      </w:r>
      <w:r>
        <w:rPr>
          <w:rFonts w:ascii="Times New Roman"/>
          <w:b w:val="false"/>
          <w:i w:val="false"/>
          <w:color w:val="000000"/>
          <w:sz w:val="28"/>
        </w:rPr>
        <w:t>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кіріс құжаттарды өңдеуге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2) құжаттарды өндеуге жауапты қызметкер кіріс құжаттарын СЕӨС АЖ-де өңдейді: салық есептілігін кері қайтарып алуды жүзеге асырады – 5 жұмыс күні;</w:t>
      </w:r>
      <w:r>
        <w:br/>
      </w:r>
      <w:r>
        <w:rPr>
          <w:rFonts w:ascii="Times New Roman"/>
          <w:b w:val="false"/>
          <w:i w:val="false"/>
          <w:color w:val="000000"/>
          <w:sz w:val="28"/>
        </w:rPr>
        <w:t xml:space="preserve">
      шығыс құжатты басып шығарады – 5 минут; </w:t>
      </w:r>
      <w:r>
        <w:br/>
      </w:r>
      <w:r>
        <w:rPr>
          <w:rFonts w:ascii="Times New Roman"/>
          <w:b w:val="false"/>
          <w:i w:val="false"/>
          <w:color w:val="000000"/>
          <w:sz w:val="28"/>
        </w:rPr>
        <w:t xml:space="preserve">
      қызметті берушінің басшылығына шығыс құжатын куәландыруға береді – 10 минут; </w:t>
      </w:r>
      <w:r>
        <w:br/>
      </w:r>
      <w:r>
        <w:rPr>
          <w:rFonts w:ascii="Times New Roman"/>
          <w:b w:val="false"/>
          <w:i w:val="false"/>
          <w:color w:val="000000"/>
          <w:sz w:val="28"/>
        </w:rPr>
        <w:t>
</w:t>
      </w:r>
      <w:r>
        <w:rPr>
          <w:rFonts w:ascii="Times New Roman"/>
          <w:b w:val="false"/>
          <w:i w:val="false"/>
          <w:color w:val="000000"/>
          <w:sz w:val="28"/>
        </w:rPr>
        <w:t xml:space="preserve">
      3) қызметті берушінің басшысы шығыс құжаттарға қол қояды, мөртаңба басып растайды – 3 сағат; </w:t>
      </w:r>
      <w:r>
        <w:br/>
      </w:r>
      <w:r>
        <w:rPr>
          <w:rFonts w:ascii="Times New Roman"/>
          <w:b w:val="false"/>
          <w:i w:val="false"/>
          <w:color w:val="000000"/>
          <w:sz w:val="28"/>
        </w:rPr>
        <w:t>
</w:t>
      </w:r>
      <w:r>
        <w:rPr>
          <w:rFonts w:ascii="Times New Roman"/>
          <w:b w:val="false"/>
          <w:i w:val="false"/>
          <w:color w:val="000000"/>
          <w:sz w:val="28"/>
        </w:rPr>
        <w:t xml:space="preserve">
      4) құжаттарды өңдеуге жауапты қызметкер құжаттарды беруге жауапты қызметкерге шығыс құжаттарын береді – 10 минут; </w:t>
      </w:r>
      <w:r>
        <w:br/>
      </w:r>
      <w:r>
        <w:rPr>
          <w:rFonts w:ascii="Times New Roman"/>
          <w:b w:val="false"/>
          <w:i w:val="false"/>
          <w:color w:val="000000"/>
          <w:sz w:val="28"/>
        </w:rPr>
        <w:t>
</w:t>
      </w:r>
      <w:r>
        <w:rPr>
          <w:rFonts w:ascii="Times New Roman"/>
          <w:b w:val="false"/>
          <w:i w:val="false"/>
          <w:color w:val="000000"/>
          <w:sz w:val="28"/>
        </w:rPr>
        <w:t>
      5) құжаттарды беруге жауапты қызметкер,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 </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үдерісінің келесі рәсімін (іс-қимылын) орындауды бастау үшін негіз болып қабылданған кіріс құжаттарын Excel пішінінде жүргізілетін тізімдеме бойынша беру табылады. Құжаттарды қабылдауға жауапты қызметкер тізімдеменің үш данасын басып шығарады, оларға құжаттарды қабылдауға жауапты қызметкер мен құжаттарды өңдеуге жауапты қызметкер қолдарын қояды – бір данасы қабылдауға жауапты қызметкерде қалады, екі данасы құжаттармен бірге өңдеуге жауапты қызметкерге беріледі. Құжаттарды өңдеу аяқталуы бойынша, өңдеуге жауапты қызметкер тізімдеменің үшінші данасындағы тиісті бағандарды толтырып, шығыс құжаттарымен бірге құжаттарды беруге жауапты қызметкерге береді. </w:t>
      </w:r>
    </w:p>
    <w:bookmarkEnd w:id="507"/>
    <w:bookmarkStart w:name="z1443" w:id="508"/>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508"/>
    <w:bookmarkStart w:name="z1444" w:id="509"/>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қызметті алушы ұсынған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көрсетілетін көрсетілетін Мемлекеттік көрсетілетін қызмет регламентінің </w:t>
      </w:r>
      <w:r>
        <w:rPr>
          <w:rFonts w:ascii="Times New Roman"/>
          <w:b w:val="false"/>
          <w:i w:val="false"/>
          <w:color w:val="000000"/>
          <w:sz w:val="28"/>
        </w:rPr>
        <w:t>6-тармағына</w:t>
      </w:r>
      <w:r>
        <w:rPr>
          <w:rFonts w:ascii="Times New Roman"/>
          <w:b w:val="false"/>
          <w:i w:val="false"/>
          <w:color w:val="000000"/>
          <w:sz w:val="28"/>
        </w:rPr>
        <w:t xml:space="preserve"> сәйкес көрсетілген тәртіпте құжаттарды өңдеуге жауапты қызметкерге береді. </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кіріс құжаттарды СЕӨС АЖ-де өндейді: салық есептілігін кері қайтарып алуды жүзеге асырады – 5 жұмыс күні;</w:t>
      </w:r>
      <w:r>
        <w:br/>
      </w:r>
      <w:r>
        <w:rPr>
          <w:rFonts w:ascii="Times New Roman"/>
          <w:b w:val="false"/>
          <w:i w:val="false"/>
          <w:color w:val="000000"/>
          <w:sz w:val="28"/>
        </w:rPr>
        <w:t xml:space="preserve">
      шығыс құжатты басып шығарады, қызметті берушінің басшысына растауға береді – 15 минут. </w:t>
      </w:r>
      <w:r>
        <w:br/>
      </w:r>
      <w:r>
        <w:rPr>
          <w:rFonts w:ascii="Times New Roman"/>
          <w:b w:val="false"/>
          <w:i w:val="false"/>
          <w:color w:val="000000"/>
          <w:sz w:val="28"/>
        </w:rPr>
        <w:t>
</w:t>
      </w:r>
      <w:r>
        <w:rPr>
          <w:rFonts w:ascii="Times New Roman"/>
          <w:b w:val="false"/>
          <w:i w:val="false"/>
          <w:color w:val="000000"/>
          <w:sz w:val="28"/>
        </w:rPr>
        <w:t xml:space="preserve">
      11. Көрсетілетін қызметті берушінің басшысы шығыс құжаттарға қол қояды, мөртаңба басып растайды – 3 сағат. </w:t>
      </w:r>
      <w:r>
        <w:br/>
      </w:r>
      <w:r>
        <w:rPr>
          <w:rFonts w:ascii="Times New Roman"/>
          <w:b w:val="false"/>
          <w:i w:val="false"/>
          <w:color w:val="000000"/>
          <w:sz w:val="28"/>
        </w:rPr>
        <w:t>
</w:t>
      </w:r>
      <w:r>
        <w:rPr>
          <w:rFonts w:ascii="Times New Roman"/>
          <w:b w:val="false"/>
          <w:i w:val="false"/>
          <w:color w:val="000000"/>
          <w:sz w:val="28"/>
        </w:rPr>
        <w:t xml:space="preserve">
      12. Құжаттарды өңдеуге жауапты қызметкер құжаттарды беруге жауапты қызметкерге шығыс құжаттарын береді – 10 минут. </w:t>
      </w:r>
      <w:r>
        <w:br/>
      </w:r>
      <w:r>
        <w:rPr>
          <w:rFonts w:ascii="Times New Roman"/>
          <w:b w:val="false"/>
          <w:i w:val="false"/>
          <w:color w:val="000000"/>
          <w:sz w:val="28"/>
        </w:rPr>
        <w:t>
</w:t>
      </w:r>
      <w:r>
        <w:rPr>
          <w:rFonts w:ascii="Times New Roman"/>
          <w:b w:val="false"/>
          <w:i w:val="false"/>
          <w:color w:val="000000"/>
          <w:sz w:val="28"/>
        </w:rPr>
        <w:t xml:space="preserve">
      13. Құжаттарды беруге жауапты қызметкер қызметті алушы талонмен және жеке басын куәландыратын құжаттармен жүгінген кезде шығыс құжаттарын беретін Журналда тіркейді және Журналға қол қойдырып қолма-қол береді – 10 минут. </w:t>
      </w:r>
      <w:r>
        <w:br/>
      </w:r>
      <w:r>
        <w:rPr>
          <w:rFonts w:ascii="Times New Roman"/>
          <w:b w:val="false"/>
          <w:i w:val="false"/>
          <w:color w:val="000000"/>
          <w:sz w:val="28"/>
        </w:rPr>
        <w:t>
</w:t>
      </w:r>
      <w:r>
        <w:rPr>
          <w:rFonts w:ascii="Times New Roman"/>
          <w:b w:val="false"/>
          <w:i w:val="false"/>
          <w:color w:val="000000"/>
          <w:sz w:val="28"/>
        </w:rPr>
        <w:t>
      14. «Салық есептілігін кері қайтарып алу»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09"/>
    <w:bookmarkStart w:name="z1452" w:id="510"/>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510"/>
    <w:bookmarkStart w:name="z1453" w:id="511"/>
    <w:p>
      <w:pPr>
        <w:spacing w:after="0"/>
        <w:ind w:left="0"/>
        <w:jc w:val="both"/>
      </w:pPr>
      <w:r>
        <w:rPr>
          <w:rFonts w:ascii="Times New Roman"/>
          <w:b w:val="false"/>
          <w:i w:val="false"/>
          <w:color w:val="000000"/>
          <w:sz w:val="28"/>
        </w:rPr>
        <w:t>
      15. Қызметті берушінің және қызметті алушының «электрондық үкімет» веб-порталы арқылы мемлекеттік қызмет көрсету кезіндегі жүгінуі және рәсімдердің (іс-қимылдардың) кезектілік тәртібі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(ЭҮП арқылы мемлекеттік қызмет көрсету кезіндегі функционалдық өзара іс-қимылдар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өзінің қызмет алушы компьютерінің интернет-браузерінде сақталатын өзiнiң электрондық цифрлық қолтаңбалы (бұдан әрі - ЭЦҚ) тіркеу куәлігінің көмегімен ЭҮП-да тіркеуді жүзеге асырады, бұл ретте жүйе автоматты түрде жеке тұлғалардың мемлекеттік дерекқорынан/заңды тұлғалардың мемлекеттік дерекқорынан (бұдан әрі – ЖТ МДҚ/ЗТ МДҚ) қызмет алушы туралы мәліметтерді және БСАЖ-нен мәліметтерді тартады және сақтайды (Е-лицензиялау МДҚ АЖ-гі тіркелмеген қызмет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1-үдеріс - мемлекеттік қызметті алу үшін қызметті алушының жеке сәйкестендіру нөмірін/бизнес сәйкестендіру нөмірін (бұдан әрі - ЖСН/БСН), парольді (авторландыру үдерісі) енгізуі не ЭЦҚ тіркеу куәлігінің көмегімен ЭҮП-да авторландыру; </w:t>
      </w:r>
      <w:r>
        <w:br/>
      </w:r>
      <w:r>
        <w:rPr>
          <w:rFonts w:ascii="Times New Roman"/>
          <w:b w:val="false"/>
          <w:i w:val="false"/>
          <w:color w:val="000000"/>
          <w:sz w:val="28"/>
        </w:rPr>
        <w:t>
</w:t>
      </w:r>
      <w:r>
        <w:rPr>
          <w:rFonts w:ascii="Times New Roman"/>
          <w:b w:val="false"/>
          <w:i w:val="false"/>
          <w:color w:val="000000"/>
          <w:sz w:val="28"/>
        </w:rPr>
        <w:t xml:space="preserve">
      3) 1-шарт - логин ЖСН/БСН және пароль арқылы тіркелген қызметті алушы туралы деректердiң түпнұсқалығын ЭҮП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ЭҮП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қызмет регламентінде көрсетілген мемлекеттік қызметті таңдап алуы, сондай-ақ қызметті алушының деректерi туралы электрондық үкімет шлюзі (ЭҮШ) арқылы ЖТ МДҚ/ЗТ МДҚ-на автоматты сауалдар жіберу;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ЖТ МДҚ/ЗТ МДҚ-ғы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 қызметті алушының ЖТ МДҚ/ЗТ МДҚ-да деректері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ЭҮП-да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расталмағандығына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ЭЦҚ арқылы мемлекеттік қызмет көрсетуі үшін сауалды куәландыруы және ЭҮП-нан «Салық төлеушінің кабинеті» веб-порталына (бұдан әрі – СТК) автоматты түрде көшу; </w:t>
      </w:r>
      <w:r>
        <w:br/>
      </w:r>
      <w:r>
        <w:rPr>
          <w:rFonts w:ascii="Times New Roman"/>
          <w:b w:val="false"/>
          <w:i w:val="false"/>
          <w:color w:val="000000"/>
          <w:sz w:val="28"/>
        </w:rPr>
        <w:t>
</w:t>
      </w:r>
      <w:r>
        <w:rPr>
          <w:rFonts w:ascii="Times New Roman"/>
          <w:b w:val="false"/>
          <w:i w:val="false"/>
          <w:color w:val="000000"/>
          <w:sz w:val="28"/>
        </w:rPr>
        <w:t>
      12) 8-үдеріс - сауал нысанын экранға шығару және оның құрылымдық және форматтық талаптарын ескере отырып, қызметті алушының нысанды толтыруы (деректерді енгізу)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 түрде сауал нысанына тіркеу; </w:t>
      </w:r>
      <w:r>
        <w:br/>
      </w:r>
      <w:r>
        <w:rPr>
          <w:rFonts w:ascii="Times New Roman"/>
          <w:b w:val="false"/>
          <w:i w:val="false"/>
          <w:color w:val="000000"/>
          <w:sz w:val="28"/>
        </w:rPr>
        <w:t>
</w:t>
      </w:r>
      <w:r>
        <w:rPr>
          <w:rFonts w:ascii="Times New Roman"/>
          <w:b w:val="false"/>
          <w:i w:val="false"/>
          <w:color w:val="000000"/>
          <w:sz w:val="28"/>
        </w:rPr>
        <w:t xml:space="preserve">
      13) 9-үдеріс - СТК-де электронды құжатты тіркеу; </w:t>
      </w:r>
      <w:r>
        <w:br/>
      </w:r>
      <w:r>
        <w:rPr>
          <w:rFonts w:ascii="Times New Roman"/>
          <w:b w:val="false"/>
          <w:i w:val="false"/>
          <w:color w:val="000000"/>
          <w:sz w:val="28"/>
        </w:rPr>
        <w:t>
</w:t>
      </w:r>
      <w:r>
        <w:rPr>
          <w:rFonts w:ascii="Times New Roman"/>
          <w:b w:val="false"/>
          <w:i w:val="false"/>
          <w:color w:val="000000"/>
          <w:sz w:val="28"/>
        </w:rPr>
        <w:t xml:space="preserve">
      14) 10-үдеріс - СЕӨС АЖ-не сұрау салу (өтініш) жіберу; </w:t>
      </w:r>
      <w:r>
        <w:br/>
      </w:r>
      <w:r>
        <w:rPr>
          <w:rFonts w:ascii="Times New Roman"/>
          <w:b w:val="false"/>
          <w:i w:val="false"/>
          <w:color w:val="000000"/>
          <w:sz w:val="28"/>
        </w:rPr>
        <w:t>
</w:t>
      </w:r>
      <w:r>
        <w:rPr>
          <w:rFonts w:ascii="Times New Roman"/>
          <w:b w:val="false"/>
          <w:i w:val="false"/>
          <w:color w:val="000000"/>
          <w:sz w:val="28"/>
        </w:rPr>
        <w:t xml:space="preserve">
      15) 4-шарт - қызметті берушімен сұрау салуын тексеру (өңдеу); </w:t>
      </w:r>
      <w:r>
        <w:br/>
      </w:r>
      <w:r>
        <w:rPr>
          <w:rFonts w:ascii="Times New Roman"/>
          <w:b w:val="false"/>
          <w:i w:val="false"/>
          <w:color w:val="000000"/>
          <w:sz w:val="28"/>
        </w:rPr>
        <w:t>
</w:t>
      </w:r>
      <w:r>
        <w:rPr>
          <w:rFonts w:ascii="Times New Roman"/>
          <w:b w:val="false"/>
          <w:i w:val="false"/>
          <w:color w:val="000000"/>
          <w:sz w:val="28"/>
        </w:rPr>
        <w:t>
      16) 11-үдеріс –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бар бұзушылықтарға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17) 12-үдеріс - СЕӨС АЖ-нен СТК-не кері қайтарып алу туралы ақпарат беру және БСАЖ-де дербес шоттан деректерді саралау; </w:t>
      </w:r>
      <w:r>
        <w:br/>
      </w:r>
      <w:r>
        <w:rPr>
          <w:rFonts w:ascii="Times New Roman"/>
          <w:b w:val="false"/>
          <w:i w:val="false"/>
          <w:color w:val="000000"/>
          <w:sz w:val="28"/>
        </w:rPr>
        <w:t>
</w:t>
      </w:r>
      <w:r>
        <w:rPr>
          <w:rFonts w:ascii="Times New Roman"/>
          <w:b w:val="false"/>
          <w:i w:val="false"/>
          <w:color w:val="000000"/>
          <w:sz w:val="28"/>
        </w:rPr>
        <w:t xml:space="preserve">
      18) 13-үдеріс - қызметті алушының ЭҮП-дан және СТК-нен СЕӨС АЖ -де қалыптастырылған мемлекеттік қызмет нәтижесін алуы. Электрондық құжат қызметті берушінің уәкілетті тұлғасының ЭЦҚ пайдаланыла отырып қалыптастырылады. </w:t>
      </w:r>
      <w:r>
        <w:br/>
      </w:r>
      <w:r>
        <w:rPr>
          <w:rFonts w:ascii="Times New Roman"/>
          <w:b w:val="false"/>
          <w:i w:val="false"/>
          <w:color w:val="000000"/>
          <w:sz w:val="28"/>
        </w:rPr>
        <w:t>
</w:t>
      </w:r>
      <w:r>
        <w:rPr>
          <w:rFonts w:ascii="Times New Roman"/>
          <w:b w:val="false"/>
          <w:i w:val="false"/>
          <w:color w:val="000000"/>
          <w:sz w:val="28"/>
        </w:rPr>
        <w:t>
      16. Мемлекеттік қызмет СТК арқылы көрсетілген кездегі қызметті берушінің және қызметті алушының жүгіну тәртібі және рәсімдердің (іс-әрекеттердің) кезектілігі осы Мемлекеттік көрсетілетін қызмет регламентінің </w:t>
      </w:r>
      <w:r>
        <w:rPr>
          <w:rFonts w:ascii="Times New Roman"/>
          <w:b w:val="false"/>
          <w:i w:val="false"/>
          <w:color w:val="000000"/>
          <w:sz w:val="28"/>
        </w:rPr>
        <w:t>5-қосымшасында</w:t>
      </w:r>
      <w:r>
        <w:rPr>
          <w:rFonts w:ascii="Times New Roman"/>
          <w:b w:val="false"/>
          <w:i w:val="false"/>
          <w:color w:val="000000"/>
          <w:sz w:val="28"/>
        </w:rPr>
        <w:t xml:space="preserve"> (мемлекеттік қызмет СТК арқылы көрсетілген кездегі функционалдық өзара іс-қимылдардың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өзінің ЭЦҚ тіркеу куәлігінің көмегімен СТК-де тіркеуді жүзеге асырады; </w:t>
      </w:r>
      <w:r>
        <w:br/>
      </w:r>
      <w:r>
        <w:rPr>
          <w:rFonts w:ascii="Times New Roman"/>
          <w:b w:val="false"/>
          <w:i w:val="false"/>
          <w:color w:val="000000"/>
          <w:sz w:val="28"/>
        </w:rPr>
        <w:t>
</w:t>
      </w:r>
      <w:r>
        <w:rPr>
          <w:rFonts w:ascii="Times New Roman"/>
          <w:b w:val="false"/>
          <w:i w:val="false"/>
          <w:color w:val="000000"/>
          <w:sz w:val="28"/>
        </w:rPr>
        <w:t xml:space="preserve">
      2) 1-үдеріс – мемлекеттік қызметті алу үшін СТК-де ЭЦҚ тіркеу куәлігінің көмегімен авторизациялау үдерісі; </w:t>
      </w:r>
      <w:r>
        <w:br/>
      </w:r>
      <w:r>
        <w:rPr>
          <w:rFonts w:ascii="Times New Roman"/>
          <w:b w:val="false"/>
          <w:i w:val="false"/>
          <w:color w:val="000000"/>
          <w:sz w:val="28"/>
        </w:rPr>
        <w:t>
</w:t>
      </w:r>
      <w:r>
        <w:rPr>
          <w:rFonts w:ascii="Times New Roman"/>
          <w:b w:val="false"/>
          <w:i w:val="false"/>
          <w:color w:val="000000"/>
          <w:sz w:val="28"/>
        </w:rPr>
        <w:t xml:space="preserve">
      3) 1-шарт – СТК-де логин (ЖСН/БСН) және пароль арқылы тіркелген қызметті алушы туралы деректердің түпнұсқалығын, сондай-ақ қызметті алушы туралы мәліметтерді тексеру; </w:t>
      </w:r>
      <w:r>
        <w:br/>
      </w:r>
      <w:r>
        <w:rPr>
          <w:rFonts w:ascii="Times New Roman"/>
          <w:b w:val="false"/>
          <w:i w:val="false"/>
          <w:color w:val="000000"/>
          <w:sz w:val="28"/>
        </w:rPr>
        <w:t>
</w:t>
      </w:r>
      <w:r>
        <w:rPr>
          <w:rFonts w:ascii="Times New Roman"/>
          <w:b w:val="false"/>
          <w:i w:val="false"/>
          <w:color w:val="000000"/>
          <w:sz w:val="28"/>
        </w:rPr>
        <w:t xml:space="preserve">
      4) 2-үдеріс – СТК-де қызметті алушы деректерінде бар бұзушылықтарға байланысты авторизациялаудан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қызмет регламентінде көрсетілген мемлекеттік қызметті таңдауы; </w:t>
      </w:r>
      <w:r>
        <w:br/>
      </w:r>
      <w:r>
        <w:rPr>
          <w:rFonts w:ascii="Times New Roman"/>
          <w:b w:val="false"/>
          <w:i w:val="false"/>
          <w:color w:val="000000"/>
          <w:sz w:val="28"/>
        </w:rPr>
        <w:t>
</w:t>
      </w:r>
      <w:r>
        <w:rPr>
          <w:rFonts w:ascii="Times New Roman"/>
          <w:b w:val="false"/>
          <w:i w:val="false"/>
          <w:color w:val="000000"/>
          <w:sz w:val="28"/>
        </w:rPr>
        <w:t xml:space="preserve">
      6) 2-шарт –қызметті алушының тіркеу деректерін тексеру; </w:t>
      </w:r>
      <w:r>
        <w:br/>
      </w:r>
      <w:r>
        <w:rPr>
          <w:rFonts w:ascii="Times New Roman"/>
          <w:b w:val="false"/>
          <w:i w:val="false"/>
          <w:color w:val="000000"/>
          <w:sz w:val="28"/>
        </w:rPr>
        <w:t>
</w:t>
      </w:r>
      <w:r>
        <w:rPr>
          <w:rFonts w:ascii="Times New Roman"/>
          <w:b w:val="false"/>
          <w:i w:val="false"/>
          <w:color w:val="000000"/>
          <w:sz w:val="28"/>
        </w:rPr>
        <w:t xml:space="preserve">
      7) 4-үдеріс – деректердің расталмауына байланысты сұратып отырған мемлекеттік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сұрау салуды куәландыру, қол қою үшін қызметті алушының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СТК-де ЭЦҚ тіркеу куәлігінің әрекет ету мерзімін және қайтарылған (күші жойылған) тіркеу куәліктері тізімінде жоқтығын, сонымен қатар, сәйкестендіру деректерінің сәйкестігін тексеру (сұрау салуда көрсетілген ЖСН/БСН және ЭЦҚ тіркеу куәлігінде көрсетілген ЖСН/БСН арасында); </w:t>
      </w:r>
      <w:r>
        <w:br/>
      </w:r>
      <w:r>
        <w:rPr>
          <w:rFonts w:ascii="Times New Roman"/>
          <w:b w:val="false"/>
          <w:i w:val="false"/>
          <w:color w:val="000000"/>
          <w:sz w:val="28"/>
        </w:rPr>
        <w:t>
</w:t>
      </w:r>
      <w:r>
        <w:rPr>
          <w:rFonts w:ascii="Times New Roman"/>
          <w:b w:val="false"/>
          <w:i w:val="false"/>
          <w:color w:val="000000"/>
          <w:sz w:val="28"/>
        </w:rPr>
        <w:t xml:space="preserve">
      10) 6-үдеріс – қызмет алушының ЭЦҚ түпнұсқалығының расталмауымен байланысты сұралып отырған мемлекеттік қызметтен бас тарту туралы хабар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ЭЦҚ арқылы мемлекеттік қызмет көрсету үшін сұрау салуды куәландыруы; </w:t>
      </w:r>
      <w:r>
        <w:br/>
      </w:r>
      <w:r>
        <w:rPr>
          <w:rFonts w:ascii="Times New Roman"/>
          <w:b w:val="false"/>
          <w:i w:val="false"/>
          <w:color w:val="000000"/>
          <w:sz w:val="28"/>
        </w:rPr>
        <w:t>
</w:t>
      </w:r>
      <w:r>
        <w:rPr>
          <w:rFonts w:ascii="Times New Roman"/>
          <w:b w:val="false"/>
          <w:i w:val="false"/>
          <w:color w:val="000000"/>
          <w:sz w:val="28"/>
        </w:rPr>
        <w:t xml:space="preserve">
      12) 8-үдеріс - мемлекеттік қызмет көрсету үшін сұрау салу нысанын экранға шығару және қызметті алушының оның құрылымдық және пішімдік талаптарын ескере отырып нысанды (деректерді енгізу)толтыруы; </w:t>
      </w:r>
      <w:r>
        <w:br/>
      </w:r>
      <w:r>
        <w:rPr>
          <w:rFonts w:ascii="Times New Roman"/>
          <w:b w:val="false"/>
          <w:i w:val="false"/>
          <w:color w:val="000000"/>
          <w:sz w:val="28"/>
        </w:rPr>
        <w:t>
</w:t>
      </w:r>
      <w:r>
        <w:rPr>
          <w:rFonts w:ascii="Times New Roman"/>
          <w:b w:val="false"/>
          <w:i w:val="false"/>
          <w:color w:val="000000"/>
          <w:sz w:val="28"/>
        </w:rPr>
        <w:t xml:space="preserve">
      13) 9-үдеріс – СТК-де электрондық құжатты тіркеу; </w:t>
      </w:r>
      <w:r>
        <w:br/>
      </w:r>
      <w:r>
        <w:rPr>
          <w:rFonts w:ascii="Times New Roman"/>
          <w:b w:val="false"/>
          <w:i w:val="false"/>
          <w:color w:val="000000"/>
          <w:sz w:val="28"/>
        </w:rPr>
        <w:t>
</w:t>
      </w:r>
      <w:r>
        <w:rPr>
          <w:rFonts w:ascii="Times New Roman"/>
          <w:b w:val="false"/>
          <w:i w:val="false"/>
          <w:color w:val="000000"/>
          <w:sz w:val="28"/>
        </w:rPr>
        <w:t xml:space="preserve">
      14) 10-үдеріс – СЕӨЖ АЖ-не сұрау салуды жіберу; </w:t>
      </w:r>
      <w:r>
        <w:br/>
      </w:r>
      <w:r>
        <w:rPr>
          <w:rFonts w:ascii="Times New Roman"/>
          <w:b w:val="false"/>
          <w:i w:val="false"/>
          <w:color w:val="000000"/>
          <w:sz w:val="28"/>
        </w:rPr>
        <w:t>
</w:t>
      </w:r>
      <w:r>
        <w:rPr>
          <w:rFonts w:ascii="Times New Roman"/>
          <w:b w:val="false"/>
          <w:i w:val="false"/>
          <w:color w:val="000000"/>
          <w:sz w:val="28"/>
        </w:rPr>
        <w:t xml:space="preserve">
      15) 4-шарт – қызметті берушімен сұрау салуды тексеруі (өңдеуі); </w:t>
      </w:r>
      <w:r>
        <w:br/>
      </w:r>
      <w:r>
        <w:rPr>
          <w:rFonts w:ascii="Times New Roman"/>
          <w:b w:val="false"/>
          <w:i w:val="false"/>
          <w:color w:val="000000"/>
          <w:sz w:val="28"/>
        </w:rPr>
        <w:t>
</w:t>
      </w:r>
      <w:r>
        <w:rPr>
          <w:rFonts w:ascii="Times New Roman"/>
          <w:b w:val="false"/>
          <w:i w:val="false"/>
          <w:color w:val="000000"/>
          <w:sz w:val="28"/>
        </w:rPr>
        <w:t xml:space="preserve">
      16) 11-үдеріс - бұзушылықтарға байланысты сұралып отырған мемлекеттік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17) 12-үдеріс – СЕӨЖ АЖ салықтық өтінішті қабылдағаны туралы ақпаратты СТК-не немесе ЭҮП-на беру; </w:t>
      </w:r>
      <w:r>
        <w:br/>
      </w:r>
      <w:r>
        <w:rPr>
          <w:rFonts w:ascii="Times New Roman"/>
          <w:b w:val="false"/>
          <w:i w:val="false"/>
          <w:color w:val="000000"/>
          <w:sz w:val="28"/>
        </w:rPr>
        <w:t>
</w:t>
      </w:r>
      <w:r>
        <w:rPr>
          <w:rFonts w:ascii="Times New Roman"/>
          <w:b w:val="false"/>
          <w:i w:val="false"/>
          <w:color w:val="000000"/>
          <w:sz w:val="28"/>
        </w:rPr>
        <w:t xml:space="preserve">
      18) 13-үдеріс – қызметті алушының СТК-де СЕӨЖ АЖ-де қалыптастырылған мемлекеттік қызмет нәтижесін алуы. Электронды құжат қызмет көрсетушінің уәкілетті тұлғасының ЭЦҚ пайдалана отырып қалыптастырылады. </w:t>
      </w:r>
      <w:r>
        <w:br/>
      </w:r>
      <w:r>
        <w:rPr>
          <w:rFonts w:ascii="Times New Roman"/>
          <w:b w:val="false"/>
          <w:i w:val="false"/>
          <w:color w:val="000000"/>
          <w:sz w:val="28"/>
        </w:rPr>
        <w:t>
</w:t>
      </w:r>
      <w:r>
        <w:rPr>
          <w:rFonts w:ascii="Times New Roman"/>
          <w:b w:val="false"/>
          <w:i w:val="false"/>
          <w:color w:val="000000"/>
          <w:sz w:val="28"/>
        </w:rPr>
        <w:t>
      17. Мемлекеттік қызмет СЕӨЖ АЖ арқылы көрсетілген кездегі қызметті берушінің және қызметті алушының жүгіну тәртібі және рәсімдердің (іс-әрекеттердің) кезектілігі осы Мемлекеттік көрсетілетін қызмет регламентінің </w:t>
      </w:r>
      <w:r>
        <w:rPr>
          <w:rFonts w:ascii="Times New Roman"/>
          <w:b w:val="false"/>
          <w:i w:val="false"/>
          <w:color w:val="000000"/>
          <w:sz w:val="28"/>
        </w:rPr>
        <w:t>6-қосымшасында</w:t>
      </w:r>
      <w:r>
        <w:rPr>
          <w:rFonts w:ascii="Times New Roman"/>
          <w:b w:val="false"/>
          <w:i w:val="false"/>
          <w:color w:val="000000"/>
          <w:sz w:val="28"/>
        </w:rPr>
        <w:t xml:space="preserve"> (мемлекеттік қызмет СЕӨЖ АЖ арқылы көрсетілген кездегі функционалдық өзара іс-қимылдардың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СЕӨЖ АЖ-де ЖСН/БСН тіркеу деректері негізінде бейін құрады және пайдаланады; </w:t>
      </w:r>
      <w:r>
        <w:br/>
      </w:r>
      <w:r>
        <w:rPr>
          <w:rFonts w:ascii="Times New Roman"/>
          <w:b w:val="false"/>
          <w:i w:val="false"/>
          <w:color w:val="000000"/>
          <w:sz w:val="28"/>
        </w:rPr>
        <w:t>
</w:t>
      </w:r>
      <w:r>
        <w:rPr>
          <w:rFonts w:ascii="Times New Roman"/>
          <w:b w:val="false"/>
          <w:i w:val="false"/>
          <w:color w:val="000000"/>
          <w:sz w:val="28"/>
        </w:rPr>
        <w:t xml:space="preserve">
      2) 1-үдеріс – мемлекеттік қызметті алу үшін СЕӨЖ АЖ-дегі бейін көмегімен авторизациялау үдерісі; </w:t>
      </w:r>
      <w:r>
        <w:br/>
      </w:r>
      <w:r>
        <w:rPr>
          <w:rFonts w:ascii="Times New Roman"/>
          <w:b w:val="false"/>
          <w:i w:val="false"/>
          <w:color w:val="000000"/>
          <w:sz w:val="28"/>
        </w:rPr>
        <w:t>
</w:t>
      </w:r>
      <w:r>
        <w:rPr>
          <w:rFonts w:ascii="Times New Roman"/>
          <w:b w:val="false"/>
          <w:i w:val="false"/>
          <w:color w:val="000000"/>
          <w:sz w:val="28"/>
        </w:rPr>
        <w:t xml:space="preserve">
      3) 2-үдеріс – қызметті алушының осы мемлекеттік қызмет регламентінде көрсетілген мемлекеттік қызметті таңдауы; </w:t>
      </w:r>
      <w:r>
        <w:br/>
      </w:r>
      <w:r>
        <w:rPr>
          <w:rFonts w:ascii="Times New Roman"/>
          <w:b w:val="false"/>
          <w:i w:val="false"/>
          <w:color w:val="000000"/>
          <w:sz w:val="28"/>
        </w:rPr>
        <w:t>
</w:t>
      </w:r>
      <w:r>
        <w:rPr>
          <w:rFonts w:ascii="Times New Roman"/>
          <w:b w:val="false"/>
          <w:i w:val="false"/>
          <w:color w:val="000000"/>
          <w:sz w:val="28"/>
        </w:rPr>
        <w:t xml:space="preserve">
      4) 3-үдеріс - мемлекеттік қызмет көрсету үшін сұрау салу нысанын экранға шығару және қызметті алушының оның құрылымдық және пішімдік талаптарын ескере отырып нысанды (деректерді енгізу) толтыруы; </w:t>
      </w:r>
      <w:r>
        <w:br/>
      </w:r>
      <w:r>
        <w:rPr>
          <w:rFonts w:ascii="Times New Roman"/>
          <w:b w:val="false"/>
          <w:i w:val="false"/>
          <w:color w:val="000000"/>
          <w:sz w:val="28"/>
        </w:rPr>
        <w:t>
</w:t>
      </w:r>
      <w:r>
        <w:rPr>
          <w:rFonts w:ascii="Times New Roman"/>
          <w:b w:val="false"/>
          <w:i w:val="false"/>
          <w:color w:val="000000"/>
          <w:sz w:val="28"/>
        </w:rPr>
        <w:t xml:space="preserve">
      5) 4-шарт – сұрау салуды СЕӨЖ АЖ пішіндік талаптарының толықтығына тексеру; </w:t>
      </w:r>
      <w:r>
        <w:br/>
      </w:r>
      <w:r>
        <w:rPr>
          <w:rFonts w:ascii="Times New Roman"/>
          <w:b w:val="false"/>
          <w:i w:val="false"/>
          <w:color w:val="000000"/>
          <w:sz w:val="28"/>
        </w:rPr>
        <w:t>
</w:t>
      </w:r>
      <w:r>
        <w:rPr>
          <w:rFonts w:ascii="Times New Roman"/>
          <w:b w:val="false"/>
          <w:i w:val="false"/>
          <w:color w:val="000000"/>
          <w:sz w:val="28"/>
        </w:rPr>
        <w:t xml:space="preserve">
      6) 4-үдеріс - қызметті алушының ЭЦҚ арқылы мемлекеттік қызмет көрсету үшін сұрау салуды куәландыруы; </w:t>
      </w:r>
      <w:r>
        <w:br/>
      </w:r>
      <w:r>
        <w:rPr>
          <w:rFonts w:ascii="Times New Roman"/>
          <w:b w:val="false"/>
          <w:i w:val="false"/>
          <w:color w:val="000000"/>
          <w:sz w:val="28"/>
        </w:rPr>
        <w:t>
</w:t>
      </w:r>
      <w:r>
        <w:rPr>
          <w:rFonts w:ascii="Times New Roman"/>
          <w:b w:val="false"/>
          <w:i w:val="false"/>
          <w:color w:val="000000"/>
          <w:sz w:val="28"/>
        </w:rPr>
        <w:t xml:space="preserve">
      7) 5-шарт - ЭЦҚ тіркеу куәлігінің әрекет ету мерзімін және қайтарылған (күші жойылған) тіркеу куәліктері тізімінде жоқтығын, сонымен қатар, сәйкестендіру деректерінің сәйкестігін тексеру (сұрау салуда көрсетілген ЖСН/БСН және ЭЦҚ тіркеу куәлігінде көрсетілген ЖСН/БСН арасында);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 СЕӨЖ АЖ-де сәйкестендіру, сұрау салу куәландырылған ЭЦҚ түпнұсқалығын тексеру және электрондық құжатты СЕӨЖ АЖ-не тіркеу; </w:t>
      </w:r>
      <w:r>
        <w:br/>
      </w:r>
      <w:r>
        <w:rPr>
          <w:rFonts w:ascii="Times New Roman"/>
          <w:b w:val="false"/>
          <w:i w:val="false"/>
          <w:color w:val="000000"/>
          <w:sz w:val="28"/>
        </w:rPr>
        <w:t>
</w:t>
      </w:r>
      <w:r>
        <w:rPr>
          <w:rFonts w:ascii="Times New Roman"/>
          <w:b w:val="false"/>
          <w:i w:val="false"/>
          <w:color w:val="000000"/>
          <w:sz w:val="28"/>
        </w:rPr>
        <w:t xml:space="preserve">
      9) 6-үдеріс - қызмет алушының ЭЦҚ түпнұсқалығының расталмауына байланысты сұралып отырған мемлекеттік қызметтен бас тарту туралы хабар қалыптастыруы; </w:t>
      </w:r>
      <w:r>
        <w:br/>
      </w:r>
      <w:r>
        <w:rPr>
          <w:rFonts w:ascii="Times New Roman"/>
          <w:b w:val="false"/>
          <w:i w:val="false"/>
          <w:color w:val="000000"/>
          <w:sz w:val="28"/>
        </w:rPr>
        <w:t>
</w:t>
      </w:r>
      <w:r>
        <w:rPr>
          <w:rFonts w:ascii="Times New Roman"/>
          <w:b w:val="false"/>
          <w:i w:val="false"/>
          <w:color w:val="000000"/>
          <w:sz w:val="28"/>
        </w:rPr>
        <w:t xml:space="preserve">
      10) 7-үдеріс - СЕӨЖ АЖ салықтық өтінішті қабылдағаны туралы ақпаратты СТК-не немесе ЭҮП-на беру; </w:t>
      </w:r>
      <w:r>
        <w:br/>
      </w:r>
      <w:r>
        <w:rPr>
          <w:rFonts w:ascii="Times New Roman"/>
          <w:b w:val="false"/>
          <w:i w:val="false"/>
          <w:color w:val="000000"/>
          <w:sz w:val="28"/>
        </w:rPr>
        <w:t>
</w:t>
      </w:r>
      <w:r>
        <w:rPr>
          <w:rFonts w:ascii="Times New Roman"/>
          <w:b w:val="false"/>
          <w:i w:val="false"/>
          <w:color w:val="000000"/>
          <w:sz w:val="28"/>
        </w:rPr>
        <w:t xml:space="preserve">
      11) 8-үдеріс – қызметті берушінің сұрау салуды өңдеуі; </w:t>
      </w:r>
      <w:r>
        <w:br/>
      </w:r>
      <w:r>
        <w:rPr>
          <w:rFonts w:ascii="Times New Roman"/>
          <w:b w:val="false"/>
          <w:i w:val="false"/>
          <w:color w:val="000000"/>
          <w:sz w:val="28"/>
        </w:rPr>
        <w:t>
</w:t>
      </w:r>
      <w:r>
        <w:rPr>
          <w:rFonts w:ascii="Times New Roman"/>
          <w:b w:val="false"/>
          <w:i w:val="false"/>
          <w:color w:val="000000"/>
          <w:sz w:val="28"/>
        </w:rPr>
        <w:t xml:space="preserve">
      12) 9-үдеріс - бұзушылықтарға байланысты сұралып отырған мемлекеттік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13) 10-үдеріс - қызметті алушының СЕӨЖ АЖ-де қалыптастырылған мемлекеттік қызмет нәтижесін алуы. Электронды құжат қызмет көрсетушінің уәкілетті тұлғасының ЭЦҚ пайдалана отырып қалыптастырылады. </w:t>
      </w:r>
      <w:r>
        <w:br/>
      </w:r>
      <w:r>
        <w:rPr>
          <w:rFonts w:ascii="Times New Roman"/>
          <w:b w:val="false"/>
          <w:i w:val="false"/>
          <w:color w:val="000000"/>
          <w:sz w:val="28"/>
        </w:rPr>
        <w:t>
</w:t>
      </w:r>
      <w:r>
        <w:rPr>
          <w:rFonts w:ascii="Times New Roman"/>
          <w:b w:val="false"/>
          <w:i w:val="false"/>
          <w:color w:val="000000"/>
          <w:sz w:val="28"/>
        </w:rPr>
        <w:t>
      18. «Салық есептілігін кері қайтарып алу»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10-қосымшаларында</w:t>
      </w:r>
      <w:r>
        <w:rPr>
          <w:rFonts w:ascii="Times New Roman"/>
          <w:b w:val="false"/>
          <w:i w:val="false"/>
          <w:color w:val="000000"/>
          <w:sz w:val="28"/>
        </w:rPr>
        <w:t xml:space="preserve"> келтірілген.</w:t>
      </w:r>
    </w:p>
    <w:bookmarkEnd w:id="511"/>
    <w:bookmarkStart w:name="z1506" w:id="512"/>
    <w:p>
      <w:pPr>
        <w:spacing w:after="0"/>
        <w:ind w:left="0"/>
        <w:jc w:val="both"/>
      </w:pPr>
      <w:r>
        <w:rPr>
          <w:rFonts w:ascii="Times New Roman"/>
          <w:b w:val="false"/>
          <w:i w:val="false"/>
          <w:color w:val="000000"/>
          <w:sz w:val="28"/>
        </w:rPr>
        <w:t xml:space="preserve">
«Салық есептілігін кері      </w:t>
      </w:r>
      <w:r>
        <w:br/>
      </w:r>
      <w:r>
        <w:rPr>
          <w:rFonts w:ascii="Times New Roman"/>
          <w:b w:val="false"/>
          <w:i w:val="false"/>
          <w:color w:val="000000"/>
          <w:sz w:val="28"/>
        </w:rPr>
        <w:t xml:space="preserve">
қайтарып алу»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512"/>
    <w:p>
      <w:pPr>
        <w:spacing w:after="0"/>
        <w:ind w:left="0"/>
        <w:jc w:val="both"/>
      </w:pPr>
      <w:r>
        <w:rPr>
          <w:rFonts w:ascii="Times New Roman"/>
          <w:b w:val="false"/>
          <w:i w:val="false"/>
          <w:color w:val="000000"/>
          <w:sz w:val="28"/>
        </w:rPr>
        <w:t>нысан</w:t>
      </w:r>
    </w:p>
    <w:bookmarkStart w:name="z1507" w:id="513"/>
    <w:p>
      <w:pPr>
        <w:spacing w:after="0"/>
        <w:ind w:left="0"/>
        <w:jc w:val="left"/>
      </w:pPr>
      <w:r>
        <w:rPr>
          <w:rFonts w:ascii="Times New Roman"/>
          <w:b/>
          <w:i w:val="false"/>
          <w:color w:val="000000"/>
        </w:rPr>
        <w:t xml:space="preserve"> 
Салықтық өтініштің қабылданғаны туралы талон</w:t>
      </w:r>
    </w:p>
    <w:bookmarkEnd w:id="513"/>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6845300" cy="4267200"/>
                    </a:xfrm>
                    <a:prstGeom prst="rect">
                      <a:avLst/>
                    </a:prstGeom>
                  </pic:spPr>
                </pic:pic>
              </a:graphicData>
            </a:graphic>
          </wp:inline>
        </w:drawing>
      </w:r>
    </w:p>
    <w:bookmarkStart w:name="z1508" w:id="514"/>
    <w:p>
      <w:pPr>
        <w:spacing w:after="0"/>
        <w:ind w:left="0"/>
        <w:jc w:val="both"/>
      </w:pPr>
      <w:r>
        <w:rPr>
          <w:rFonts w:ascii="Times New Roman"/>
          <w:b w:val="false"/>
          <w:i w:val="false"/>
          <w:color w:val="000000"/>
          <w:sz w:val="28"/>
        </w:rPr>
        <w:t xml:space="preserve">
«Салық есептілігін кері      </w:t>
      </w:r>
      <w:r>
        <w:br/>
      </w:r>
      <w:r>
        <w:rPr>
          <w:rFonts w:ascii="Times New Roman"/>
          <w:b w:val="false"/>
          <w:i w:val="false"/>
          <w:color w:val="000000"/>
          <w:sz w:val="28"/>
        </w:rPr>
        <w:t xml:space="preserve">
қайтарып алу»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514"/>
    <w:p>
      <w:pPr>
        <w:spacing w:after="0"/>
        <w:ind w:left="0"/>
        <w:jc w:val="both"/>
      </w:pPr>
      <w:r>
        <w:rPr>
          <w:rFonts w:ascii="Times New Roman"/>
          <w:b w:val="false"/>
          <w:i w:val="false"/>
          <w:color w:val="000000"/>
          <w:sz w:val="28"/>
        </w:rPr>
        <w:t>нысан</w:t>
      </w:r>
    </w:p>
    <w:bookmarkStart w:name="z1509" w:id="515"/>
    <w:p>
      <w:pPr>
        <w:spacing w:after="0"/>
        <w:ind w:left="0"/>
        <w:jc w:val="left"/>
      </w:pPr>
      <w:r>
        <w:rPr>
          <w:rFonts w:ascii="Times New Roman"/>
          <w:b/>
          <w:i w:val="false"/>
          <w:color w:val="000000"/>
        </w:rPr>
        <w:t xml:space="preserve"> 
Шығыс құжаттарын беру журналы</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510" w:id="516"/>
    <w:p>
      <w:pPr>
        <w:spacing w:after="0"/>
        <w:ind w:left="0"/>
        <w:jc w:val="both"/>
      </w:pPr>
      <w:r>
        <w:rPr>
          <w:rFonts w:ascii="Times New Roman"/>
          <w:b w:val="false"/>
          <w:i w:val="false"/>
          <w:color w:val="000000"/>
          <w:sz w:val="28"/>
        </w:rPr>
        <w:t xml:space="preserve">
«Салық есептілігін кері      </w:t>
      </w:r>
      <w:r>
        <w:br/>
      </w:r>
      <w:r>
        <w:rPr>
          <w:rFonts w:ascii="Times New Roman"/>
          <w:b w:val="false"/>
          <w:i w:val="false"/>
          <w:color w:val="000000"/>
          <w:sz w:val="28"/>
        </w:rPr>
        <w:t xml:space="preserve">
қайтарып алу»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3-қосымша          </w:t>
      </w:r>
    </w:p>
    <w:bookmarkEnd w:id="516"/>
    <w:bookmarkStart w:name="z1511" w:id="517"/>
    <w:p>
      <w:pPr>
        <w:spacing w:after="0"/>
        <w:ind w:left="0"/>
        <w:jc w:val="left"/>
      </w:pPr>
      <w:r>
        <w:rPr>
          <w:rFonts w:ascii="Times New Roman"/>
          <w:b/>
          <w:i w:val="false"/>
          <w:color w:val="000000"/>
        </w:rPr>
        <w:t xml:space="preserve"> 
«Салық есептілігін кері қайтарып алу» мемлекеттік қызмет</w:t>
      </w:r>
      <w:r>
        <w:br/>
      </w:r>
      <w:r>
        <w:rPr>
          <w:rFonts w:ascii="Times New Roman"/>
          <w:b/>
          <w:i w:val="false"/>
          <w:color w:val="000000"/>
        </w:rPr>
        <w:t>
көрсету бойынша рәсімнің (іс-қимылдың) реттілік блок - сызбасы</w:t>
      </w:r>
    </w:p>
    <w:bookmarkEnd w:id="517"/>
    <w:p>
      <w:pPr>
        <w:spacing w:after="0"/>
        <w:ind w:left="0"/>
        <w:jc w:val="both"/>
      </w:pPr>
      <w:r>
        <w:drawing>
          <wp:inline distT="0" distB="0" distL="0" distR="0">
            <wp:extent cx="9207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9207500" cy="3175000"/>
                    </a:xfrm>
                    <a:prstGeom prst="rect">
                      <a:avLst/>
                    </a:prstGeom>
                  </pic:spPr>
                </pic:pic>
              </a:graphicData>
            </a:graphic>
          </wp:inline>
        </w:drawing>
      </w:r>
    </w:p>
    <w:bookmarkStart w:name="z1512" w:id="518"/>
    <w:p>
      <w:pPr>
        <w:spacing w:after="0"/>
        <w:ind w:left="0"/>
        <w:jc w:val="both"/>
      </w:pPr>
      <w:r>
        <w:rPr>
          <w:rFonts w:ascii="Times New Roman"/>
          <w:b w:val="false"/>
          <w:i w:val="false"/>
          <w:color w:val="000000"/>
          <w:sz w:val="28"/>
        </w:rPr>
        <w:t xml:space="preserve">
«Салық есептілігін кері      </w:t>
      </w:r>
      <w:r>
        <w:br/>
      </w:r>
      <w:r>
        <w:rPr>
          <w:rFonts w:ascii="Times New Roman"/>
          <w:b w:val="false"/>
          <w:i w:val="false"/>
          <w:color w:val="000000"/>
          <w:sz w:val="28"/>
        </w:rPr>
        <w:t xml:space="preserve">
қайтарып алу»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4-қосымша          </w:t>
      </w:r>
    </w:p>
    <w:bookmarkEnd w:id="518"/>
    <w:bookmarkStart w:name="z1513" w:id="519"/>
    <w:p>
      <w:pPr>
        <w:spacing w:after="0"/>
        <w:ind w:left="0"/>
        <w:jc w:val="left"/>
      </w:pPr>
      <w:r>
        <w:rPr>
          <w:rFonts w:ascii="Times New Roman"/>
          <w:b/>
          <w:i w:val="false"/>
          <w:color w:val="000000"/>
        </w:rPr>
        <w:t xml:space="preserve"> 
Мемлекеттік қызметті ЭҮП арқылы көрсету кезіндегі функционалдық</w:t>
      </w:r>
      <w:r>
        <w:br/>
      </w:r>
      <w:r>
        <w:rPr>
          <w:rFonts w:ascii="Times New Roman"/>
          <w:b/>
          <w:i w:val="false"/>
          <w:color w:val="000000"/>
        </w:rPr>
        <w:t>
өзара іс-қимыл диаграммасы</w:t>
      </w:r>
    </w:p>
    <w:bookmarkEnd w:id="519"/>
    <w:p>
      <w:pPr>
        <w:spacing w:after="0"/>
        <w:ind w:left="0"/>
        <w:jc w:val="both"/>
      </w:pPr>
      <w:r>
        <w:drawing>
          <wp:inline distT="0" distB="0" distL="0" distR="0">
            <wp:extent cx="77724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772400" cy="4267200"/>
                    </a:xfrm>
                    <a:prstGeom prst="rect">
                      <a:avLst/>
                    </a:prstGeom>
                  </pic:spPr>
                </pic:pic>
              </a:graphicData>
            </a:graphic>
          </wp:inline>
        </w:drawing>
      </w:r>
    </w:p>
    <w:bookmarkStart w:name="z1514" w:id="520"/>
    <w:p>
      <w:pPr>
        <w:spacing w:after="0"/>
        <w:ind w:left="0"/>
        <w:jc w:val="left"/>
      </w:pPr>
      <w:r>
        <w:rPr>
          <w:rFonts w:ascii="Times New Roman"/>
          <w:b/>
          <w:i w:val="false"/>
          <w:color w:val="000000"/>
        </w:rPr>
        <w:t xml:space="preserve"> 
Шартты белгілер:</w:t>
      </w:r>
    </w:p>
    <w:bookmarkEnd w:id="520"/>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975100" cy="4838700"/>
                    </a:xfrm>
                    <a:prstGeom prst="rect">
                      <a:avLst/>
                    </a:prstGeom>
                  </pic:spPr>
                </pic:pic>
              </a:graphicData>
            </a:graphic>
          </wp:inline>
        </w:drawing>
      </w:r>
    </w:p>
    <w:bookmarkStart w:name="z1515" w:id="521"/>
    <w:p>
      <w:pPr>
        <w:spacing w:after="0"/>
        <w:ind w:left="0"/>
        <w:jc w:val="both"/>
      </w:pPr>
      <w:r>
        <w:rPr>
          <w:rFonts w:ascii="Times New Roman"/>
          <w:b w:val="false"/>
          <w:i w:val="false"/>
          <w:color w:val="000000"/>
          <w:sz w:val="28"/>
        </w:rPr>
        <w:t xml:space="preserve">
«Салық есептілігін кері      </w:t>
      </w:r>
      <w:r>
        <w:br/>
      </w:r>
      <w:r>
        <w:rPr>
          <w:rFonts w:ascii="Times New Roman"/>
          <w:b w:val="false"/>
          <w:i w:val="false"/>
          <w:color w:val="000000"/>
          <w:sz w:val="28"/>
        </w:rPr>
        <w:t xml:space="preserve">
қайтарып алу»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5-қосымша          </w:t>
      </w:r>
    </w:p>
    <w:bookmarkEnd w:id="521"/>
    <w:bookmarkStart w:name="z1516" w:id="522"/>
    <w:p>
      <w:pPr>
        <w:spacing w:after="0"/>
        <w:ind w:left="0"/>
        <w:jc w:val="left"/>
      </w:pPr>
      <w:r>
        <w:rPr>
          <w:rFonts w:ascii="Times New Roman"/>
          <w:b/>
          <w:i w:val="false"/>
          <w:color w:val="000000"/>
        </w:rPr>
        <w:t xml:space="preserve"> 
Мемлекеттік қызметті СТК арқылы көрсету кезіндегі функционалдық өзара іс-қимыл диаграммасы</w:t>
      </w:r>
    </w:p>
    <w:bookmarkEnd w:id="522"/>
    <w:p>
      <w:pPr>
        <w:spacing w:after="0"/>
        <w:ind w:left="0"/>
        <w:jc w:val="both"/>
      </w:pPr>
      <w:r>
        <w:drawing>
          <wp:inline distT="0" distB="0" distL="0" distR="0">
            <wp:extent cx="81788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8178800" cy="4229100"/>
                    </a:xfrm>
                    <a:prstGeom prst="rect">
                      <a:avLst/>
                    </a:prstGeom>
                  </pic:spPr>
                </pic:pic>
              </a:graphicData>
            </a:graphic>
          </wp:inline>
        </w:drawing>
      </w:r>
    </w:p>
    <w:bookmarkStart w:name="z1517" w:id="523"/>
    <w:p>
      <w:pPr>
        <w:spacing w:after="0"/>
        <w:ind w:left="0"/>
        <w:jc w:val="left"/>
      </w:pPr>
      <w:r>
        <w:rPr>
          <w:rFonts w:ascii="Times New Roman"/>
          <w:b/>
          <w:i w:val="false"/>
          <w:color w:val="000000"/>
        </w:rPr>
        <w:t xml:space="preserve"> 
Шартты белгілер:</w:t>
      </w:r>
    </w:p>
    <w:bookmarkEnd w:id="523"/>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975100" cy="4838700"/>
                    </a:xfrm>
                    <a:prstGeom prst="rect">
                      <a:avLst/>
                    </a:prstGeom>
                  </pic:spPr>
                </pic:pic>
              </a:graphicData>
            </a:graphic>
          </wp:inline>
        </w:drawing>
      </w:r>
    </w:p>
    <w:bookmarkStart w:name="z1518" w:id="524"/>
    <w:p>
      <w:pPr>
        <w:spacing w:after="0"/>
        <w:ind w:left="0"/>
        <w:jc w:val="both"/>
      </w:pPr>
      <w:r>
        <w:rPr>
          <w:rFonts w:ascii="Times New Roman"/>
          <w:b w:val="false"/>
          <w:i w:val="false"/>
          <w:color w:val="000000"/>
          <w:sz w:val="28"/>
        </w:rPr>
        <w:t xml:space="preserve">
«Салық есептілігін кері      </w:t>
      </w:r>
      <w:r>
        <w:br/>
      </w:r>
      <w:r>
        <w:rPr>
          <w:rFonts w:ascii="Times New Roman"/>
          <w:b w:val="false"/>
          <w:i w:val="false"/>
          <w:color w:val="000000"/>
          <w:sz w:val="28"/>
        </w:rPr>
        <w:t xml:space="preserve">
қайтарып алу»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6-қосымша          </w:t>
      </w:r>
    </w:p>
    <w:bookmarkEnd w:id="524"/>
    <w:bookmarkStart w:name="z1519" w:id="525"/>
    <w:p>
      <w:pPr>
        <w:spacing w:after="0"/>
        <w:ind w:left="0"/>
        <w:jc w:val="left"/>
      </w:pPr>
      <w:r>
        <w:rPr>
          <w:rFonts w:ascii="Times New Roman"/>
          <w:b/>
          <w:i w:val="false"/>
          <w:color w:val="000000"/>
        </w:rPr>
        <w:t xml:space="preserve"> 
Мемлекеттік қызметті СЕӨС АЖ арқылы көрсету кезінде өзара</w:t>
      </w:r>
      <w:r>
        <w:br/>
      </w:r>
      <w:r>
        <w:rPr>
          <w:rFonts w:ascii="Times New Roman"/>
          <w:b/>
          <w:i w:val="false"/>
          <w:color w:val="000000"/>
        </w:rPr>
        <w:t>
функционалдық әрекет етудің диаграммасы</w:t>
      </w:r>
    </w:p>
    <w:bookmarkEnd w:id="525"/>
    <w:p>
      <w:pPr>
        <w:spacing w:after="0"/>
        <w:ind w:left="0"/>
        <w:jc w:val="both"/>
      </w:pPr>
      <w:r>
        <w:drawing>
          <wp:inline distT="0" distB="0" distL="0" distR="0">
            <wp:extent cx="78232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23200" cy="3924300"/>
                    </a:xfrm>
                    <a:prstGeom prst="rect">
                      <a:avLst/>
                    </a:prstGeom>
                  </pic:spPr>
                </pic:pic>
              </a:graphicData>
            </a:graphic>
          </wp:inline>
        </w:drawing>
      </w:r>
    </w:p>
    <w:bookmarkStart w:name="z1520" w:id="526"/>
    <w:p>
      <w:pPr>
        <w:spacing w:after="0"/>
        <w:ind w:left="0"/>
        <w:jc w:val="left"/>
      </w:pPr>
      <w:r>
        <w:rPr>
          <w:rFonts w:ascii="Times New Roman"/>
          <w:b/>
          <w:i w:val="false"/>
          <w:color w:val="000000"/>
        </w:rPr>
        <w:t xml:space="preserve"> 
Шартты белгілер:</w:t>
      </w:r>
    </w:p>
    <w:bookmarkEnd w:id="526"/>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975100" cy="4838700"/>
                    </a:xfrm>
                    <a:prstGeom prst="rect">
                      <a:avLst/>
                    </a:prstGeom>
                  </pic:spPr>
                </pic:pic>
              </a:graphicData>
            </a:graphic>
          </wp:inline>
        </w:drawing>
      </w:r>
    </w:p>
    <w:bookmarkStart w:name="z1521" w:id="527"/>
    <w:p>
      <w:pPr>
        <w:spacing w:after="0"/>
        <w:ind w:left="0"/>
        <w:jc w:val="both"/>
      </w:pPr>
      <w:r>
        <w:rPr>
          <w:rFonts w:ascii="Times New Roman"/>
          <w:b w:val="false"/>
          <w:i w:val="false"/>
          <w:color w:val="000000"/>
          <w:sz w:val="28"/>
        </w:rPr>
        <w:t xml:space="preserve">
«Салық есептілігін кері      </w:t>
      </w:r>
      <w:r>
        <w:br/>
      </w:r>
      <w:r>
        <w:rPr>
          <w:rFonts w:ascii="Times New Roman"/>
          <w:b w:val="false"/>
          <w:i w:val="false"/>
          <w:color w:val="000000"/>
          <w:sz w:val="28"/>
        </w:rPr>
        <w:t xml:space="preserve">
қайтарып алу»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7-қосымша          </w:t>
      </w:r>
    </w:p>
    <w:bookmarkEnd w:id="527"/>
    <w:bookmarkStart w:name="z1522" w:id="528"/>
    <w:p>
      <w:pPr>
        <w:spacing w:after="0"/>
        <w:ind w:left="0"/>
        <w:jc w:val="left"/>
      </w:pPr>
      <w:r>
        <w:rPr>
          <w:rFonts w:ascii="Times New Roman"/>
          <w:b/>
          <w:i w:val="false"/>
          <w:color w:val="000000"/>
        </w:rPr>
        <w:t xml:space="preserve"> 
«Салық есептілігін кері қайтарып алу» мемлекеттік қызмет</w:t>
      </w:r>
      <w:r>
        <w:br/>
      </w:r>
      <w:r>
        <w:rPr>
          <w:rFonts w:ascii="Times New Roman"/>
          <w:b/>
          <w:i w:val="false"/>
          <w:color w:val="000000"/>
        </w:rPr>
        <w:t>
көрсетудің бизнес-үдерістерінің анықтамалығы</w:t>
      </w:r>
    </w:p>
    <w:bookmarkEnd w:id="528"/>
    <w:p>
      <w:pPr>
        <w:spacing w:after="0"/>
        <w:ind w:left="0"/>
        <w:jc w:val="both"/>
      </w:pPr>
      <w:r>
        <w:drawing>
          <wp:inline distT="0" distB="0" distL="0" distR="0">
            <wp:extent cx="93599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9359900" cy="43561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8382000" cy="2260600"/>
                    </a:xfrm>
                    <a:prstGeom prst="rect">
                      <a:avLst/>
                    </a:prstGeom>
                  </pic:spPr>
                </pic:pic>
              </a:graphicData>
            </a:graphic>
          </wp:inline>
        </w:drawing>
      </w:r>
    </w:p>
    <w:bookmarkStart w:name="z1523" w:id="529"/>
    <w:p>
      <w:pPr>
        <w:spacing w:after="0"/>
        <w:ind w:left="0"/>
        <w:jc w:val="both"/>
      </w:pPr>
      <w:r>
        <w:rPr>
          <w:rFonts w:ascii="Times New Roman"/>
          <w:b w:val="false"/>
          <w:i w:val="false"/>
          <w:color w:val="000000"/>
          <w:sz w:val="28"/>
        </w:rPr>
        <w:t xml:space="preserve">
«Салық есептілігін кері      </w:t>
      </w:r>
      <w:r>
        <w:br/>
      </w:r>
      <w:r>
        <w:rPr>
          <w:rFonts w:ascii="Times New Roman"/>
          <w:b w:val="false"/>
          <w:i w:val="false"/>
          <w:color w:val="000000"/>
          <w:sz w:val="28"/>
        </w:rPr>
        <w:t xml:space="preserve">
қайтарып алу»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8-қосымша          </w:t>
      </w:r>
    </w:p>
    <w:bookmarkEnd w:id="529"/>
    <w:bookmarkStart w:name="z1524" w:id="530"/>
    <w:p>
      <w:pPr>
        <w:spacing w:after="0"/>
        <w:ind w:left="0"/>
        <w:jc w:val="left"/>
      </w:pPr>
      <w:r>
        <w:rPr>
          <w:rFonts w:ascii="Times New Roman"/>
          <w:b/>
          <w:i w:val="false"/>
          <w:color w:val="000000"/>
        </w:rPr>
        <w:t xml:space="preserve"> 
ЭҮП арқылы «Салық есептілігін кері қайтарып алу» мемлекеттік</w:t>
      </w:r>
      <w:r>
        <w:br/>
      </w:r>
      <w:r>
        <w:rPr>
          <w:rFonts w:ascii="Times New Roman"/>
          <w:b/>
          <w:i w:val="false"/>
          <w:color w:val="000000"/>
        </w:rPr>
        <w:t>
қызмет көрсетудің бизнес-үдерістерінің анықтамалығы</w:t>
      </w:r>
    </w:p>
    <w:bookmarkEnd w:id="530"/>
    <w:p>
      <w:pPr>
        <w:spacing w:after="0"/>
        <w:ind w:left="0"/>
        <w:jc w:val="both"/>
      </w:pPr>
      <w:r>
        <w:drawing>
          <wp:inline distT="0" distB="0" distL="0" distR="0">
            <wp:extent cx="9093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9093200" cy="42799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8382000" cy="2260600"/>
                    </a:xfrm>
                    <a:prstGeom prst="rect">
                      <a:avLst/>
                    </a:prstGeom>
                  </pic:spPr>
                </pic:pic>
              </a:graphicData>
            </a:graphic>
          </wp:inline>
        </w:drawing>
      </w:r>
    </w:p>
    <w:bookmarkStart w:name="z1525" w:id="531"/>
    <w:p>
      <w:pPr>
        <w:spacing w:after="0"/>
        <w:ind w:left="0"/>
        <w:jc w:val="both"/>
      </w:pPr>
      <w:r>
        <w:rPr>
          <w:rFonts w:ascii="Times New Roman"/>
          <w:b w:val="false"/>
          <w:i w:val="false"/>
          <w:color w:val="000000"/>
          <w:sz w:val="28"/>
        </w:rPr>
        <w:t xml:space="preserve">
«Салық есептілігін кері      </w:t>
      </w:r>
      <w:r>
        <w:br/>
      </w:r>
      <w:r>
        <w:rPr>
          <w:rFonts w:ascii="Times New Roman"/>
          <w:b w:val="false"/>
          <w:i w:val="false"/>
          <w:color w:val="000000"/>
          <w:sz w:val="28"/>
        </w:rPr>
        <w:t xml:space="preserve">
қайтарып алу»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9-қосымша           </w:t>
      </w:r>
    </w:p>
    <w:bookmarkEnd w:id="531"/>
    <w:bookmarkStart w:name="z1526" w:id="532"/>
    <w:p>
      <w:pPr>
        <w:spacing w:after="0"/>
        <w:ind w:left="0"/>
        <w:jc w:val="left"/>
      </w:pPr>
      <w:r>
        <w:rPr>
          <w:rFonts w:ascii="Times New Roman"/>
          <w:b/>
          <w:i w:val="false"/>
          <w:color w:val="000000"/>
        </w:rPr>
        <w:t xml:space="preserve"> 
СТК арқылы «Салық есептілігін кері қайтарып алу»</w:t>
      </w:r>
      <w:r>
        <w:br/>
      </w:r>
      <w:r>
        <w:rPr>
          <w:rFonts w:ascii="Times New Roman"/>
          <w:b/>
          <w:i w:val="false"/>
          <w:color w:val="000000"/>
        </w:rPr>
        <w:t>
мемлекеттік қызмет көрсетудің бизнес-үдерістерінің анықтамалығы</w:t>
      </w:r>
    </w:p>
    <w:bookmarkEnd w:id="532"/>
    <w:p>
      <w:pPr>
        <w:spacing w:after="0"/>
        <w:ind w:left="0"/>
        <w:jc w:val="both"/>
      </w:pPr>
      <w:r>
        <w:drawing>
          <wp:inline distT="0" distB="0" distL="0" distR="0">
            <wp:extent cx="91948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9194800" cy="44831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8382000" cy="2260600"/>
                    </a:xfrm>
                    <a:prstGeom prst="rect">
                      <a:avLst/>
                    </a:prstGeom>
                  </pic:spPr>
                </pic:pic>
              </a:graphicData>
            </a:graphic>
          </wp:inline>
        </w:drawing>
      </w:r>
    </w:p>
    <w:bookmarkStart w:name="z1527" w:id="533"/>
    <w:p>
      <w:pPr>
        <w:spacing w:after="0"/>
        <w:ind w:left="0"/>
        <w:jc w:val="both"/>
      </w:pPr>
      <w:r>
        <w:rPr>
          <w:rFonts w:ascii="Times New Roman"/>
          <w:b w:val="false"/>
          <w:i w:val="false"/>
          <w:color w:val="000000"/>
          <w:sz w:val="28"/>
        </w:rPr>
        <w:t xml:space="preserve">
«Салық есептілігін кері      </w:t>
      </w:r>
      <w:r>
        <w:br/>
      </w:r>
      <w:r>
        <w:rPr>
          <w:rFonts w:ascii="Times New Roman"/>
          <w:b w:val="false"/>
          <w:i w:val="false"/>
          <w:color w:val="000000"/>
          <w:sz w:val="28"/>
        </w:rPr>
        <w:t xml:space="preserve">
қайтарып алу»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10-қосымша           </w:t>
      </w:r>
    </w:p>
    <w:bookmarkEnd w:id="533"/>
    <w:bookmarkStart w:name="z1528" w:id="534"/>
    <w:p>
      <w:pPr>
        <w:spacing w:after="0"/>
        <w:ind w:left="0"/>
        <w:jc w:val="left"/>
      </w:pPr>
      <w:r>
        <w:rPr>
          <w:rFonts w:ascii="Times New Roman"/>
          <w:b/>
          <w:i w:val="false"/>
          <w:color w:val="000000"/>
        </w:rPr>
        <w:t xml:space="preserve"> 
СЕӨС АЖ арқылы «Салық есептілігін кері қайтарып алу»</w:t>
      </w:r>
      <w:r>
        <w:br/>
      </w:r>
      <w:r>
        <w:rPr>
          <w:rFonts w:ascii="Times New Roman"/>
          <w:b/>
          <w:i w:val="false"/>
          <w:color w:val="000000"/>
        </w:rPr>
        <w:t>
мемлекеттік қызмет көрсетудің</w:t>
      </w:r>
      <w:r>
        <w:br/>
      </w:r>
      <w:r>
        <w:rPr>
          <w:rFonts w:ascii="Times New Roman"/>
          <w:b/>
          <w:i w:val="false"/>
          <w:color w:val="000000"/>
        </w:rPr>
        <w:t>
бизнес-үдерістерінің анықтамалығы</w:t>
      </w:r>
    </w:p>
    <w:bookmarkEnd w:id="534"/>
    <w:p>
      <w:pPr>
        <w:spacing w:after="0"/>
        <w:ind w:left="0"/>
        <w:jc w:val="both"/>
      </w:pPr>
      <w:r>
        <w:drawing>
          <wp:inline distT="0" distB="0" distL="0" distR="0">
            <wp:extent cx="91313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9131300" cy="42545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8382000" cy="2260600"/>
                    </a:xfrm>
                    <a:prstGeom prst="rect">
                      <a:avLst/>
                    </a:prstGeom>
                  </pic:spPr>
                </pic:pic>
              </a:graphicData>
            </a:graphic>
          </wp:inline>
        </w:drawing>
      </w:r>
    </w:p>
    <w:bookmarkStart w:name="z1529" w:id="5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25-қосымша          </w:t>
      </w:r>
    </w:p>
    <w:bookmarkEnd w:id="535"/>
    <w:bookmarkStart w:name="z1530" w:id="536"/>
    <w:p>
      <w:pPr>
        <w:spacing w:after="0"/>
        <w:ind w:left="0"/>
        <w:jc w:val="left"/>
      </w:pPr>
      <w:r>
        <w:rPr>
          <w:rFonts w:ascii="Times New Roman"/>
          <w:b/>
          <w:i w:val="false"/>
          <w:color w:val="000000"/>
        </w:rPr>
        <w:t xml:space="preserve"> 
«Салықтардың, бюджетке төленетін басқа да міндетті төлемдердің,</w:t>
      </w:r>
      <w:r>
        <w:br/>
      </w:r>
      <w:r>
        <w:rPr>
          <w:rFonts w:ascii="Times New Roman"/>
          <w:b/>
          <w:i w:val="false"/>
          <w:color w:val="000000"/>
        </w:rPr>
        <w:t>
өсімпұлдардың, айыппұлдардың төленген сомаларын есепке</w:t>
      </w:r>
      <w:r>
        <w:br/>
      </w:r>
      <w:r>
        <w:rPr>
          <w:rFonts w:ascii="Times New Roman"/>
          <w:b/>
          <w:i w:val="false"/>
          <w:color w:val="000000"/>
        </w:rPr>
        <w:t>
жатқызуды және қайтаруды жүргізу» мемлекеттік көрсетілетін</w:t>
      </w:r>
      <w:r>
        <w:br/>
      </w:r>
      <w:r>
        <w:rPr>
          <w:rFonts w:ascii="Times New Roman"/>
          <w:b/>
          <w:i w:val="false"/>
          <w:color w:val="000000"/>
        </w:rPr>
        <w:t>
қызмет регламенті</w:t>
      </w:r>
    </w:p>
    <w:bookmarkEnd w:id="536"/>
    <w:bookmarkStart w:name="z1531" w:id="537"/>
    <w:p>
      <w:pPr>
        <w:spacing w:after="0"/>
        <w:ind w:left="0"/>
        <w:jc w:val="left"/>
      </w:pPr>
      <w:r>
        <w:rPr>
          <w:rFonts w:ascii="Times New Roman"/>
          <w:b/>
          <w:i w:val="false"/>
          <w:color w:val="000000"/>
        </w:rPr>
        <w:t xml:space="preserve"> 
1. Жалпы ережелер</w:t>
      </w:r>
    </w:p>
    <w:bookmarkEnd w:id="537"/>
    <w:bookmarkStart w:name="z1532" w:id="538"/>
    <w:p>
      <w:pPr>
        <w:spacing w:after="0"/>
        <w:ind w:left="0"/>
        <w:jc w:val="both"/>
      </w:pPr>
      <w:r>
        <w:rPr>
          <w:rFonts w:ascii="Times New Roman"/>
          <w:b w:val="false"/>
          <w:i w:val="false"/>
          <w:color w:val="000000"/>
          <w:sz w:val="28"/>
        </w:rPr>
        <w:t>
      1.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қызметті (бұдан әрі - мемлекеттік көрсетілетін қызмет) Қазақстан Республикасы Қаржы министрлігінің Салық комитеті, салық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салықтың, төлемақының, алымның және өсімпұлдың артық төленген сомаларын бюджетке есепке жатқызу;</w:t>
      </w:r>
      <w:r>
        <w:br/>
      </w:r>
      <w:r>
        <w:rPr>
          <w:rFonts w:ascii="Times New Roman"/>
          <w:b w:val="false"/>
          <w:i w:val="false"/>
          <w:color w:val="000000"/>
          <w:sz w:val="28"/>
        </w:rPr>
        <w:t>
</w:t>
      </w:r>
      <w:r>
        <w:rPr>
          <w:rFonts w:ascii="Times New Roman"/>
          <w:b w:val="false"/>
          <w:i w:val="false"/>
          <w:color w:val="000000"/>
          <w:sz w:val="28"/>
        </w:rPr>
        <w:t>
      2) қате төленген салықтың, бюджетке төленетін басқа да міндетті төлемнің сомаларын тиісті бюджет сыныптамасының кодына және (немесе) тиісті салық органына есепке жатқызу;</w:t>
      </w:r>
      <w:r>
        <w:br/>
      </w:r>
      <w:r>
        <w:rPr>
          <w:rFonts w:ascii="Times New Roman"/>
          <w:b w:val="false"/>
          <w:i w:val="false"/>
          <w:color w:val="000000"/>
          <w:sz w:val="28"/>
        </w:rPr>
        <w:t>
</w:t>
      </w:r>
      <w:r>
        <w:rPr>
          <w:rFonts w:ascii="Times New Roman"/>
          <w:b w:val="false"/>
          <w:i w:val="false"/>
          <w:color w:val="000000"/>
          <w:sz w:val="28"/>
        </w:rPr>
        <w:t>
      3) ұлттық валютада төленген салықтың, төлемақының, алымның және өсімпұлдың артық төленген сомасын, сондай-ақ салықтың, бюджетке төленетін басқа да міндетті төлемнің қате төленген сомаларын салық төлеушінің банк шотына қайтару;</w:t>
      </w:r>
      <w:r>
        <w:br/>
      </w:r>
      <w:r>
        <w:rPr>
          <w:rFonts w:ascii="Times New Roman"/>
          <w:b w:val="false"/>
          <w:i w:val="false"/>
          <w:color w:val="000000"/>
          <w:sz w:val="28"/>
        </w:rPr>
        <w:t>
</w:t>
      </w:r>
      <w:r>
        <w:rPr>
          <w:rFonts w:ascii="Times New Roman"/>
          <w:b w:val="false"/>
          <w:i w:val="false"/>
          <w:color w:val="000000"/>
          <w:sz w:val="28"/>
        </w:rPr>
        <w:t>
      4) салық салу, Қазақстан Республикасының зейнетақымен қамсыздандыру туралы, міндетті әлеуметтік сақтандыру туралызаңнамасы саласындағы құқық бұзушылықтар бойынша заңсыз салынған айыппұлдың күшін жою немесе мөлшерін азайту нәтижесінде оның төленген сомасын қайтаруды салық төлеушінің банк шотына жүргізу;</w:t>
      </w:r>
      <w:r>
        <w:br/>
      </w:r>
      <w:r>
        <w:rPr>
          <w:rFonts w:ascii="Times New Roman"/>
          <w:b w:val="false"/>
          <w:i w:val="false"/>
          <w:color w:val="000000"/>
          <w:sz w:val="28"/>
        </w:rPr>
        <w:t>
</w:t>
      </w:r>
      <w:r>
        <w:rPr>
          <w:rFonts w:ascii="Times New Roman"/>
          <w:b w:val="false"/>
          <w:i w:val="false"/>
          <w:color w:val="000000"/>
          <w:sz w:val="28"/>
        </w:rPr>
        <w:t>
      5) аудару кезінде қателердің бар екендігін салық органы растамаған жағдайда - қателердің расталмағаны туралы жазбаша хабарлау;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мемлекеттік баж сомасын қайтару жүргізгеннен кейін - салық төлеушіге және (немесе) мемлекеттік мекемеге сот шешімінің орындалуы туралы хабарландыру;</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2014 жылғы 5 наурыздағы № 200 қаулысымен бекітілген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уәжделген жауабы болып табылады.</w:t>
      </w:r>
      <w:r>
        <w:br/>
      </w:r>
      <w:r>
        <w:rPr>
          <w:rFonts w:ascii="Times New Roman"/>
          <w:b w:val="false"/>
          <w:i w:val="false"/>
          <w:color w:val="000000"/>
          <w:sz w:val="28"/>
        </w:rPr>
        <w:t>
      Мемлекеттік қызметті көрсету нәтижесін беру нысаны: қағаз түрінде.</w:t>
      </w:r>
    </w:p>
    <w:bookmarkEnd w:id="538"/>
    <w:bookmarkStart w:name="z1542" w:id="539"/>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xml:space="preserve">
құрылымдық бөлімшелерінің (қызметкерлерінің) </w:t>
      </w:r>
      <w:r>
        <w:br/>
      </w:r>
      <w:r>
        <w:rPr>
          <w:rFonts w:ascii="Times New Roman"/>
          <w:b/>
          <w:i w:val="false"/>
          <w:color w:val="000000"/>
        </w:rPr>
        <w:t>
іс-қимылы тәртібі</w:t>
      </w:r>
    </w:p>
    <w:bookmarkEnd w:id="539"/>
    <w:bookmarkStart w:name="z1543" w:id="540"/>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қызметті алушыдан Стандарттың 9-тармағында көрсетілген құжаттарды қабылдайды – 1 минут; </w:t>
      </w:r>
      <w:r>
        <w:br/>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көрсетілетін қызметті алушының көзінше – 5 минут:</w:t>
      </w:r>
      <w:r>
        <w:br/>
      </w:r>
      <w:r>
        <w:rPr>
          <w:rFonts w:ascii="Times New Roman"/>
          <w:b w:val="false"/>
          <w:i w:val="false"/>
          <w:color w:val="000000"/>
          <w:sz w:val="28"/>
        </w:rPr>
        <w:t>
      Стандарттың 9-тармағына сәйкес ұсынылған құжаттардың және қосымшалардың толықтығын;</w:t>
      </w:r>
      <w:r>
        <w:br/>
      </w:r>
      <w:r>
        <w:rPr>
          <w:rFonts w:ascii="Times New Roman"/>
          <w:b w:val="false"/>
          <w:i w:val="false"/>
          <w:color w:val="000000"/>
          <w:sz w:val="28"/>
        </w:rPr>
        <w:t>
      салық төлеушілердің салықтық өтінішінде көрсетілген деректермен Біріктірілген салық ақпараттық жүйесінің (бұдан әрі – БСАЖ) тіркеу деректерінде бар мәліметтермен тексереді;</w:t>
      </w:r>
      <w:r>
        <w:br/>
      </w:r>
      <w:r>
        <w:rPr>
          <w:rFonts w:ascii="Times New Roman"/>
          <w:b w:val="false"/>
          <w:i w:val="false"/>
          <w:color w:val="000000"/>
          <w:sz w:val="28"/>
        </w:rPr>
        <w:t>
      салықтық өтінішті БСАЖ-де тіркеу - 5 минут;</w:t>
      </w:r>
      <w:r>
        <w:br/>
      </w:r>
      <w:r>
        <w:rPr>
          <w:rFonts w:ascii="Times New Roman"/>
          <w:b w:val="false"/>
          <w:i w:val="false"/>
          <w:color w:val="000000"/>
          <w:sz w:val="28"/>
        </w:rPr>
        <w:t>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кіріс құжаттарды өңдеуге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салықтық өтінішті БСАЖ-не енгізеді, құжаттарды:</w:t>
      </w:r>
      <w:r>
        <w:br/>
      </w:r>
      <w:r>
        <w:rPr>
          <w:rFonts w:ascii="Times New Roman"/>
          <w:b w:val="false"/>
          <w:i w:val="false"/>
          <w:color w:val="000000"/>
          <w:sz w:val="28"/>
        </w:rPr>
        <w:t>
      артық төленген салық, төлемақы, алым және өсімпұл сомаларын есепке жатқызу бойынша – 10 жұмыс күні;</w:t>
      </w:r>
      <w:r>
        <w:br/>
      </w:r>
      <w:r>
        <w:rPr>
          <w:rFonts w:ascii="Times New Roman"/>
          <w:b w:val="false"/>
          <w:i w:val="false"/>
          <w:color w:val="000000"/>
          <w:sz w:val="28"/>
        </w:rPr>
        <w:t>
      қате төленген салықтың, бюджетке төленетін басқа да міндетті төлемнің сомаларын есепке жатқызу бойынша – 10 жұмыс күні;</w:t>
      </w:r>
      <w:r>
        <w:br/>
      </w:r>
      <w:r>
        <w:rPr>
          <w:rFonts w:ascii="Times New Roman"/>
          <w:b w:val="false"/>
          <w:i w:val="false"/>
          <w:color w:val="000000"/>
          <w:sz w:val="28"/>
        </w:rPr>
        <w:t>
      артық төленген салықтың, төлемақының, алымның және өсімпұлдың сомасын қайтару бойынша – 15 жұмыс күні;</w:t>
      </w:r>
      <w:r>
        <w:br/>
      </w:r>
      <w:r>
        <w:rPr>
          <w:rFonts w:ascii="Times New Roman"/>
          <w:b w:val="false"/>
          <w:i w:val="false"/>
          <w:color w:val="000000"/>
          <w:sz w:val="28"/>
        </w:rPr>
        <w:t>
      салық салу, Қазақстан Республикасының зейнетақымен қамсыздандыру туралы, мiндеттi әлеуметтiк сақтандыру туралы заңнамасы саласындағы құқық бұзушылықтар бойынша заңсыз салынған айыппұлдың күшін жою немесе мөлшерін азайту нәтижесінде оның төленген сомасын қайтару бойынша – 15 жұмыс күні өңдейді;</w:t>
      </w:r>
      <w:r>
        <w:br/>
      </w:r>
      <w:r>
        <w:rPr>
          <w:rFonts w:ascii="Times New Roman"/>
          <w:b w:val="false"/>
          <w:i w:val="false"/>
          <w:color w:val="000000"/>
          <w:sz w:val="28"/>
        </w:rPr>
        <w:t xml:space="preserve">
      шығыс құжаттарды басып шығарады – 5 минут; </w:t>
      </w:r>
      <w:r>
        <w:br/>
      </w:r>
      <w:r>
        <w:rPr>
          <w:rFonts w:ascii="Times New Roman"/>
          <w:b w:val="false"/>
          <w:i w:val="false"/>
          <w:color w:val="000000"/>
          <w:sz w:val="28"/>
        </w:rPr>
        <w:t xml:space="preserve">
      көрсетілетін қызметті берушінің басшылығына шығыс құжаттарды куәландыруға береді – 10 минут;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басшысы шығыс құжаттарға қол қояды, мөртаңба басып растайды – 3сағат; </w:t>
      </w:r>
      <w:r>
        <w:br/>
      </w:r>
      <w:r>
        <w:rPr>
          <w:rFonts w:ascii="Times New Roman"/>
          <w:b w:val="false"/>
          <w:i w:val="false"/>
          <w:color w:val="000000"/>
          <w:sz w:val="28"/>
        </w:rPr>
        <w:t>
</w:t>
      </w:r>
      <w:r>
        <w:rPr>
          <w:rFonts w:ascii="Times New Roman"/>
          <w:b w:val="false"/>
          <w:i w:val="false"/>
          <w:color w:val="000000"/>
          <w:sz w:val="28"/>
        </w:rPr>
        <w:t xml:space="preserve">
      4) құжаттарды өндеуге жауапты қызметкер дайын болған құжаттарды қазынашылық органдарына береді, қазынашылық органдарының құжаттарды өңдеуі – 1 сағат. </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келесі рәсімін (іс-қимылын) орындауды бастау үшін негіз болып қабылданған кіріс құжаттарын БСАЖ электронды түрде жүргізілетін тізімдеме бойынша беру табылады. Құжаттарды қабылдауға жауапты қызметкер тізімдемені екі данада шығарады, тізімдемеге құжаттарды қабылдауға жауапты қызметкер және құжаттарды өңдеуге жауапты қызметкер қолдарын қояды – бір дана қабылдау тобының қызметкерінде қалады, бір дана құжаттармен бірге өңдеуге жауапты қызметкерге беріледі.</w:t>
      </w:r>
    </w:p>
    <w:bookmarkEnd w:id="540"/>
    <w:bookmarkStart w:name="z1550" w:id="541"/>
    <w:p>
      <w:pPr>
        <w:spacing w:after="0"/>
        <w:ind w:left="0"/>
        <w:jc w:val="left"/>
      </w:pPr>
      <w:r>
        <w:rPr>
          <w:rFonts w:ascii="Times New Roman"/>
          <w:b/>
          <w:i w:val="false"/>
          <w:color w:val="000000"/>
        </w:rPr>
        <w:t xml:space="preserve"> 
3.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іс-қимылы тәртібі</w:t>
      </w:r>
    </w:p>
    <w:bookmarkEnd w:id="541"/>
    <w:bookmarkStart w:name="z1551" w:id="542"/>
    <w:p>
      <w:pPr>
        <w:spacing w:after="0"/>
        <w:ind w:left="0"/>
        <w:jc w:val="both"/>
      </w:pPr>
      <w:r>
        <w:rPr>
          <w:rFonts w:ascii="Times New Roman"/>
          <w:b w:val="false"/>
          <w:i w:val="false"/>
          <w:color w:val="000000"/>
          <w:sz w:val="28"/>
        </w:rPr>
        <w:t xml:space="preserve">
      8. Мемлекеттік қызметті көрсету үдерісінде көрсетілетін қызметті берушінің қызметкерлері қатысады. </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қызметті алушы ұсынған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регламентінің </w:t>
      </w:r>
      <w:r>
        <w:rPr>
          <w:rFonts w:ascii="Times New Roman"/>
          <w:b w:val="false"/>
          <w:i w:val="false"/>
          <w:color w:val="000000"/>
          <w:sz w:val="28"/>
        </w:rPr>
        <w:t>6-тармағына</w:t>
      </w:r>
      <w:r>
        <w:rPr>
          <w:rFonts w:ascii="Times New Roman"/>
          <w:b w:val="false"/>
          <w:i w:val="false"/>
          <w:color w:val="000000"/>
          <w:sz w:val="28"/>
        </w:rPr>
        <w:t xml:space="preserve"> сәйкес көрсетілген тәртіпте құжаттарды өңдеуге жауапты қызметкерге береді.</w:t>
      </w:r>
      <w:r>
        <w:br/>
      </w:r>
      <w:r>
        <w:rPr>
          <w:rFonts w:ascii="Times New Roman"/>
          <w:b w:val="false"/>
          <w:i w:val="false"/>
          <w:color w:val="000000"/>
          <w:sz w:val="28"/>
        </w:rPr>
        <w:t>
      Құжаттарды өңдеуге жауапты қызметкер кіріс құжаттарды БСАЖ-де:</w:t>
      </w:r>
      <w:r>
        <w:br/>
      </w:r>
      <w:r>
        <w:rPr>
          <w:rFonts w:ascii="Times New Roman"/>
          <w:b w:val="false"/>
          <w:i w:val="false"/>
          <w:color w:val="000000"/>
          <w:sz w:val="28"/>
        </w:rPr>
        <w:t>
      артық төленген салық, төлемақы, алым және өсімпұл сомаларын есепке жатқызу бойынша – 10 жұмыс күні;</w:t>
      </w:r>
      <w:r>
        <w:br/>
      </w:r>
      <w:r>
        <w:rPr>
          <w:rFonts w:ascii="Times New Roman"/>
          <w:b w:val="false"/>
          <w:i w:val="false"/>
          <w:color w:val="000000"/>
          <w:sz w:val="28"/>
        </w:rPr>
        <w:t>
      қате төленген салықтың, бюджетке төленетін басқа да міндетті төлемнің сомаларын есепке жатқызу бойынша – 10 жұмыс күні;</w:t>
      </w:r>
      <w:r>
        <w:br/>
      </w:r>
      <w:r>
        <w:rPr>
          <w:rFonts w:ascii="Times New Roman"/>
          <w:b w:val="false"/>
          <w:i w:val="false"/>
          <w:color w:val="000000"/>
          <w:sz w:val="28"/>
        </w:rPr>
        <w:t>
      артық төленген салықтың, төлемақының, алымның және өсімпұлдың сомасын қайтару бойынша – 15 жұмыс күні;</w:t>
      </w:r>
      <w:r>
        <w:br/>
      </w:r>
      <w:r>
        <w:rPr>
          <w:rFonts w:ascii="Times New Roman"/>
          <w:b w:val="false"/>
          <w:i w:val="false"/>
          <w:color w:val="000000"/>
          <w:sz w:val="28"/>
        </w:rPr>
        <w:t>
      салық салу, Қазақстан Республикасының зейнетақымен қамсыздандыру туралы, мiндеттi әлеуметтiк сақтандыру туралы заңнамасы саласындағы құқық бұзушылықтар бойынша заңсыз салынған айыппұлдың күшін жою немесе мөлшерін азайту нәтижесінде оның төленген сомасын қайтару бойынша – 15 жұмыс күні өңдейді;</w:t>
      </w:r>
      <w:r>
        <w:br/>
      </w:r>
      <w:r>
        <w:rPr>
          <w:rFonts w:ascii="Times New Roman"/>
          <w:b w:val="false"/>
          <w:i w:val="false"/>
          <w:color w:val="000000"/>
          <w:sz w:val="28"/>
        </w:rPr>
        <w:t xml:space="preserve">
      шығыс құжаттарды басып шығарады және қызметті берушінің басшылығына шығыс құжаттарды куәландыруға беру – 15 минут. </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басшысы шығыс құжаттарға қол қояды, мөртаңба басып растайды – 3 сағат.</w:t>
      </w:r>
      <w:r>
        <w:br/>
      </w:r>
      <w:r>
        <w:rPr>
          <w:rFonts w:ascii="Times New Roman"/>
          <w:b w:val="false"/>
          <w:i w:val="false"/>
          <w:color w:val="000000"/>
          <w:sz w:val="28"/>
        </w:rPr>
        <w:t>
</w:t>
      </w:r>
      <w:r>
        <w:rPr>
          <w:rFonts w:ascii="Times New Roman"/>
          <w:b w:val="false"/>
          <w:i w:val="false"/>
          <w:color w:val="000000"/>
          <w:sz w:val="28"/>
        </w:rPr>
        <w:t>
      11. Құжаттарды өңдеуге жауапты қызметкер дайын болған құжаттарды қазынашылық органдарына береді, қазынашылық органдарының құжаттарды өңдеуі – 1 сағат.</w:t>
      </w:r>
      <w:r>
        <w:br/>
      </w:r>
      <w:r>
        <w:rPr>
          <w:rFonts w:ascii="Times New Roman"/>
          <w:b w:val="false"/>
          <w:i w:val="false"/>
          <w:color w:val="000000"/>
          <w:sz w:val="28"/>
        </w:rPr>
        <w:t>
</w:t>
      </w:r>
      <w:r>
        <w:rPr>
          <w:rFonts w:ascii="Times New Roman"/>
          <w:b w:val="false"/>
          <w:i w:val="false"/>
          <w:color w:val="000000"/>
          <w:sz w:val="28"/>
        </w:rPr>
        <w:t>
      13.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42"/>
    <w:bookmarkStart w:name="z1557" w:id="543"/>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543"/>
    <w:bookmarkStart w:name="z1558" w:id="544"/>
    <w:p>
      <w:pPr>
        <w:spacing w:after="0"/>
        <w:ind w:left="0"/>
        <w:jc w:val="both"/>
      </w:pPr>
      <w:r>
        <w:rPr>
          <w:rFonts w:ascii="Times New Roman"/>
          <w:b w:val="false"/>
          <w:i w:val="false"/>
          <w:color w:val="000000"/>
          <w:sz w:val="28"/>
        </w:rPr>
        <w:t>
      14. Қызметті берушінің және қызметті алушының «Салық төлеушінің кабинеті» веб-қосымшасы (бұдан әрі – СТК) арқылы мемлекеттік қызмет көрсету кезіндегі жүгінуі және рәсімдердің (іс-қимылдардың) кезектілік тәртібі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(СТК арқылы мемлекеттік қызмет көрсету кезіндегі функционалдық өзара іс-қимылдар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өзiнiң электрондық цифрлық қолтаңбалы (бұдан әрі – ЭЦҚ) тiркеу куәлiгiнiң көмегiмен тiркеудi жүзеге асырады; </w:t>
      </w:r>
      <w:r>
        <w:br/>
      </w:r>
      <w:r>
        <w:rPr>
          <w:rFonts w:ascii="Times New Roman"/>
          <w:b w:val="false"/>
          <w:i w:val="false"/>
          <w:color w:val="000000"/>
          <w:sz w:val="28"/>
        </w:rPr>
        <w:t>
</w:t>
      </w:r>
      <w:r>
        <w:rPr>
          <w:rFonts w:ascii="Times New Roman"/>
          <w:b w:val="false"/>
          <w:i w:val="false"/>
          <w:color w:val="000000"/>
          <w:sz w:val="28"/>
        </w:rPr>
        <w:t xml:space="preserve">
      2) 1-үдеріс - қызметті алушының мемлекеттік қызметті алу үшін ЭЦҚ тіркеу куәлігінің көмегімен СТК-де парольді авторландыру; </w:t>
      </w:r>
      <w:r>
        <w:br/>
      </w:r>
      <w:r>
        <w:rPr>
          <w:rFonts w:ascii="Times New Roman"/>
          <w:b w:val="false"/>
          <w:i w:val="false"/>
          <w:color w:val="000000"/>
          <w:sz w:val="28"/>
        </w:rPr>
        <w:t>
</w:t>
      </w:r>
      <w:r>
        <w:rPr>
          <w:rFonts w:ascii="Times New Roman"/>
          <w:b w:val="false"/>
          <w:i w:val="false"/>
          <w:color w:val="000000"/>
          <w:sz w:val="28"/>
        </w:rPr>
        <w:t xml:space="preserve">
      3) 1-шарт - логин (жеке сәйкестендіру нөмірі/бизнес сәйкестендіру нөмірі (бұдан әрі - ЖСН/БСН) және пароль арқылы тіркелген қызметті алушы туралы деректердiң, сондай-ақ қызметті алушы туралы мәліметтердің түпнұсқалығын СТК-де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СТК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қызметті алушының осы Мемлекеттік көрсетілетін қызмет регламентінде көрсетілген мемлекеттік қызметті таңдауы;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тіркеу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 қызметті алушының деректері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куәландыруы, қол қоюы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9) 3-шарт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расталмағандығына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ЭЦҚ арқылы мемлекеттік қызмет көрсету үшін сауалды куәландыру; </w:t>
      </w:r>
      <w:r>
        <w:br/>
      </w:r>
      <w:r>
        <w:rPr>
          <w:rFonts w:ascii="Times New Roman"/>
          <w:b w:val="false"/>
          <w:i w:val="false"/>
          <w:color w:val="000000"/>
          <w:sz w:val="28"/>
        </w:rPr>
        <w:t>
</w:t>
      </w:r>
      <w:r>
        <w:rPr>
          <w:rFonts w:ascii="Times New Roman"/>
          <w:b w:val="false"/>
          <w:i w:val="false"/>
          <w:color w:val="000000"/>
          <w:sz w:val="28"/>
        </w:rPr>
        <w:t xml:space="preserve">
      12) 8-үдеріс –мемлекеттік қызмет көрсету үшін сұрау салу нысанын экранға шығару және оның құрылымдық және пішіндік талаптарын ескере отырып, қызметті алушының нысанды толтыруы (деректерді енгізу); </w:t>
      </w:r>
      <w:r>
        <w:br/>
      </w:r>
      <w:r>
        <w:rPr>
          <w:rFonts w:ascii="Times New Roman"/>
          <w:b w:val="false"/>
          <w:i w:val="false"/>
          <w:color w:val="000000"/>
          <w:sz w:val="28"/>
        </w:rPr>
        <w:t>
</w:t>
      </w:r>
      <w:r>
        <w:rPr>
          <w:rFonts w:ascii="Times New Roman"/>
          <w:b w:val="false"/>
          <w:i w:val="false"/>
          <w:color w:val="000000"/>
          <w:sz w:val="28"/>
        </w:rPr>
        <w:t xml:space="preserve">
      13) 9-үдеріс - СТК-де электрондық құжатты тіркеу; </w:t>
      </w:r>
      <w:r>
        <w:br/>
      </w:r>
      <w:r>
        <w:rPr>
          <w:rFonts w:ascii="Times New Roman"/>
          <w:b w:val="false"/>
          <w:i w:val="false"/>
          <w:color w:val="000000"/>
          <w:sz w:val="28"/>
        </w:rPr>
        <w:t>
</w:t>
      </w:r>
      <w:r>
        <w:rPr>
          <w:rFonts w:ascii="Times New Roman"/>
          <w:b w:val="false"/>
          <w:i w:val="false"/>
          <w:color w:val="000000"/>
          <w:sz w:val="28"/>
        </w:rPr>
        <w:t xml:space="preserve">
      14) 10-үдеріс - БСАЖ-не сұрау салу (өтініш) жіберу; </w:t>
      </w:r>
      <w:r>
        <w:br/>
      </w:r>
      <w:r>
        <w:rPr>
          <w:rFonts w:ascii="Times New Roman"/>
          <w:b w:val="false"/>
          <w:i w:val="false"/>
          <w:color w:val="000000"/>
          <w:sz w:val="28"/>
        </w:rPr>
        <w:t>
</w:t>
      </w:r>
      <w:r>
        <w:rPr>
          <w:rFonts w:ascii="Times New Roman"/>
          <w:b w:val="false"/>
          <w:i w:val="false"/>
          <w:color w:val="000000"/>
          <w:sz w:val="28"/>
        </w:rPr>
        <w:t xml:space="preserve">
      15) 4-шарт - қызметті берушінің сұрау салуды тексеруі (өңдеуі); </w:t>
      </w:r>
      <w:r>
        <w:br/>
      </w:r>
      <w:r>
        <w:rPr>
          <w:rFonts w:ascii="Times New Roman"/>
          <w:b w:val="false"/>
          <w:i w:val="false"/>
          <w:color w:val="000000"/>
          <w:sz w:val="28"/>
        </w:rPr>
        <w:t>
</w:t>
      </w:r>
      <w:r>
        <w:rPr>
          <w:rFonts w:ascii="Times New Roman"/>
          <w:b w:val="false"/>
          <w:i w:val="false"/>
          <w:color w:val="000000"/>
          <w:sz w:val="28"/>
        </w:rPr>
        <w:t xml:space="preserve">
      16) 11-үдеріс –бұзушылықтардың болуына байланысты сұратып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17) 12-үдеріс –БСАЖ-нен СТК-не төленген салық, бюджетке төленетін басқа да міндетті төлемдер, өсімпұл, айыппұл сомаларын есепке жатқызу және қайтару жүргізу туралы ақпарат беру; </w:t>
      </w:r>
      <w:r>
        <w:br/>
      </w:r>
      <w:r>
        <w:rPr>
          <w:rFonts w:ascii="Times New Roman"/>
          <w:b w:val="false"/>
          <w:i w:val="false"/>
          <w:color w:val="000000"/>
          <w:sz w:val="28"/>
        </w:rPr>
        <w:t>
</w:t>
      </w:r>
      <w:r>
        <w:rPr>
          <w:rFonts w:ascii="Times New Roman"/>
          <w:b w:val="false"/>
          <w:i w:val="false"/>
          <w:color w:val="000000"/>
          <w:sz w:val="28"/>
        </w:rPr>
        <w:t xml:space="preserve">
      18) 13-үдеріс - қызметті алушының ЭҮП-нан және СТК-нен БСАЖ-де қалыптастырылған мемлекеттік қызмет нәтижесін алуы. Электрондық құжат қызметті берушінің уәкілетті тұлғасының ЭЦҚ пайдаланыла отырып қалыптастырылады. </w:t>
      </w:r>
      <w:r>
        <w:br/>
      </w:r>
      <w:r>
        <w:rPr>
          <w:rFonts w:ascii="Times New Roman"/>
          <w:b w:val="false"/>
          <w:i w:val="false"/>
          <w:color w:val="000000"/>
          <w:sz w:val="28"/>
        </w:rPr>
        <w:t>
</w:t>
      </w:r>
      <w:r>
        <w:rPr>
          <w:rFonts w:ascii="Times New Roman"/>
          <w:b w:val="false"/>
          <w:i w:val="false"/>
          <w:color w:val="000000"/>
          <w:sz w:val="28"/>
        </w:rPr>
        <w:t>
      15.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544"/>
    <w:bookmarkStart w:name="z1578" w:id="545"/>
    <w:p>
      <w:pPr>
        <w:spacing w:after="0"/>
        <w:ind w:left="0"/>
        <w:jc w:val="both"/>
      </w:pPr>
      <w:r>
        <w:rPr>
          <w:rFonts w:ascii="Times New Roman"/>
          <w:b w:val="false"/>
          <w:i w:val="false"/>
          <w:color w:val="000000"/>
          <w:sz w:val="28"/>
        </w:rPr>
        <w:t xml:space="preserve">
«Салықтардың, бюджетке төленетін      </w:t>
      </w:r>
      <w:r>
        <w:br/>
      </w:r>
      <w:r>
        <w:rPr>
          <w:rFonts w:ascii="Times New Roman"/>
          <w:b w:val="false"/>
          <w:i w:val="false"/>
          <w:color w:val="000000"/>
          <w:sz w:val="28"/>
        </w:rPr>
        <w:t xml:space="preserve">
басқа да міндетті төлемдердің,      </w:t>
      </w:r>
      <w:r>
        <w:br/>
      </w:r>
      <w:r>
        <w:rPr>
          <w:rFonts w:ascii="Times New Roman"/>
          <w:b w:val="false"/>
          <w:i w:val="false"/>
          <w:color w:val="000000"/>
          <w:sz w:val="28"/>
        </w:rPr>
        <w:t xml:space="preserve">
өсімпұлдардың, айыппұлдардың төленген  </w:t>
      </w:r>
      <w:r>
        <w:br/>
      </w:r>
      <w:r>
        <w:rPr>
          <w:rFonts w:ascii="Times New Roman"/>
          <w:b w:val="false"/>
          <w:i w:val="false"/>
          <w:color w:val="000000"/>
          <w:sz w:val="28"/>
        </w:rPr>
        <w:t>
сомаларын есепке жатқызуды және қайтаруды</w:t>
      </w:r>
      <w:r>
        <w:br/>
      </w:r>
      <w:r>
        <w:rPr>
          <w:rFonts w:ascii="Times New Roman"/>
          <w:b w:val="false"/>
          <w:i w:val="false"/>
          <w:color w:val="000000"/>
          <w:sz w:val="28"/>
        </w:rPr>
        <w:t xml:space="preserve">
жүргізу»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45"/>
    <w:p>
      <w:pPr>
        <w:spacing w:after="0"/>
        <w:ind w:left="0"/>
        <w:jc w:val="both"/>
      </w:pPr>
      <w:r>
        <w:rPr>
          <w:rFonts w:ascii="Times New Roman"/>
          <w:b w:val="false"/>
          <w:i w:val="false"/>
          <w:color w:val="000000"/>
          <w:sz w:val="28"/>
        </w:rPr>
        <w:t>нысан</w:t>
      </w:r>
    </w:p>
    <w:bookmarkStart w:name="z1579" w:id="546"/>
    <w:p>
      <w:pPr>
        <w:spacing w:after="0"/>
        <w:ind w:left="0"/>
        <w:jc w:val="left"/>
      </w:pPr>
      <w:r>
        <w:rPr>
          <w:rFonts w:ascii="Times New Roman"/>
          <w:b/>
          <w:i w:val="false"/>
          <w:color w:val="000000"/>
        </w:rPr>
        <w:t xml:space="preserve"> 
Салықтық өтініштің қабылданғаны туралы талон</w:t>
      </w:r>
    </w:p>
    <w:bookmarkEnd w:id="546"/>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6845300" cy="4267200"/>
                    </a:xfrm>
                    <a:prstGeom prst="rect">
                      <a:avLst/>
                    </a:prstGeom>
                  </pic:spPr>
                </pic:pic>
              </a:graphicData>
            </a:graphic>
          </wp:inline>
        </w:drawing>
      </w:r>
    </w:p>
    <w:bookmarkStart w:name="z1580" w:id="547"/>
    <w:p>
      <w:pPr>
        <w:spacing w:after="0"/>
        <w:ind w:left="0"/>
        <w:jc w:val="both"/>
      </w:pPr>
      <w:r>
        <w:rPr>
          <w:rFonts w:ascii="Times New Roman"/>
          <w:b w:val="false"/>
          <w:i w:val="false"/>
          <w:color w:val="000000"/>
          <w:sz w:val="28"/>
        </w:rPr>
        <w:t xml:space="preserve">
«Салықтардың, бюджетке төленетін      </w:t>
      </w:r>
      <w:r>
        <w:br/>
      </w:r>
      <w:r>
        <w:rPr>
          <w:rFonts w:ascii="Times New Roman"/>
          <w:b w:val="false"/>
          <w:i w:val="false"/>
          <w:color w:val="000000"/>
          <w:sz w:val="28"/>
        </w:rPr>
        <w:t xml:space="preserve">
басқа да міндетті төлемдердің,      </w:t>
      </w:r>
      <w:r>
        <w:br/>
      </w:r>
      <w:r>
        <w:rPr>
          <w:rFonts w:ascii="Times New Roman"/>
          <w:b w:val="false"/>
          <w:i w:val="false"/>
          <w:color w:val="000000"/>
          <w:sz w:val="28"/>
        </w:rPr>
        <w:t xml:space="preserve">
өсімпұлдардың, айыппұлдардың төленген  </w:t>
      </w:r>
      <w:r>
        <w:br/>
      </w:r>
      <w:r>
        <w:rPr>
          <w:rFonts w:ascii="Times New Roman"/>
          <w:b w:val="false"/>
          <w:i w:val="false"/>
          <w:color w:val="000000"/>
          <w:sz w:val="28"/>
        </w:rPr>
        <w:t>
сомаларын есепке жатқызуды және қайтаруды</w:t>
      </w:r>
      <w:r>
        <w:br/>
      </w:r>
      <w:r>
        <w:rPr>
          <w:rFonts w:ascii="Times New Roman"/>
          <w:b w:val="false"/>
          <w:i w:val="false"/>
          <w:color w:val="000000"/>
          <w:sz w:val="28"/>
        </w:rPr>
        <w:t xml:space="preserve">
жүргізу»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547"/>
    <w:bookmarkStart w:name="z1581" w:id="548"/>
    <w:p>
      <w:pPr>
        <w:spacing w:after="0"/>
        <w:ind w:left="0"/>
        <w:jc w:val="left"/>
      </w:pPr>
      <w:r>
        <w:rPr>
          <w:rFonts w:ascii="Times New Roman"/>
          <w:b/>
          <w:i w:val="false"/>
          <w:color w:val="000000"/>
        </w:rPr>
        <w:t xml:space="preserve"> 
«Салықтардың, бюджетке төленетін басқа да міндетті</w:t>
      </w:r>
      <w:r>
        <w:br/>
      </w:r>
      <w:r>
        <w:rPr>
          <w:rFonts w:ascii="Times New Roman"/>
          <w:b/>
          <w:i w:val="false"/>
          <w:color w:val="000000"/>
        </w:rPr>
        <w:t>
төлемдердің, өсімпұлдардың, айыппұлдардың төленген сомаларын</w:t>
      </w:r>
      <w:r>
        <w:br/>
      </w:r>
      <w:r>
        <w:rPr>
          <w:rFonts w:ascii="Times New Roman"/>
          <w:b/>
          <w:i w:val="false"/>
          <w:color w:val="000000"/>
        </w:rPr>
        <w:t>
есепке жатқызуды және қайтаруды жүргізу» мемлекеттік қызмет</w:t>
      </w:r>
      <w:r>
        <w:br/>
      </w:r>
      <w:r>
        <w:rPr>
          <w:rFonts w:ascii="Times New Roman"/>
          <w:b/>
          <w:i w:val="false"/>
          <w:color w:val="000000"/>
        </w:rPr>
        <w:t>
көрсету бойынша рәсімнің (іс-қимылдың) реттілік блок – сызбасы</w:t>
      </w:r>
    </w:p>
    <w:bookmarkEnd w:id="548"/>
    <w:p>
      <w:pPr>
        <w:spacing w:after="0"/>
        <w:ind w:left="0"/>
        <w:jc w:val="both"/>
      </w:pPr>
      <w:r>
        <w:drawing>
          <wp:inline distT="0" distB="0" distL="0" distR="0">
            <wp:extent cx="88646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8864600" cy="3479800"/>
                    </a:xfrm>
                    <a:prstGeom prst="rect">
                      <a:avLst/>
                    </a:prstGeom>
                  </pic:spPr>
                </pic:pic>
              </a:graphicData>
            </a:graphic>
          </wp:inline>
        </w:drawing>
      </w:r>
    </w:p>
    <w:bookmarkStart w:name="z1582" w:id="549"/>
    <w:p>
      <w:pPr>
        <w:spacing w:after="0"/>
        <w:ind w:left="0"/>
        <w:jc w:val="both"/>
      </w:pPr>
      <w:r>
        <w:rPr>
          <w:rFonts w:ascii="Times New Roman"/>
          <w:b w:val="false"/>
          <w:i w:val="false"/>
          <w:color w:val="000000"/>
          <w:sz w:val="28"/>
        </w:rPr>
        <w:t xml:space="preserve">
«Салықтардың, бюджетке төленетін      </w:t>
      </w:r>
      <w:r>
        <w:br/>
      </w:r>
      <w:r>
        <w:rPr>
          <w:rFonts w:ascii="Times New Roman"/>
          <w:b w:val="false"/>
          <w:i w:val="false"/>
          <w:color w:val="000000"/>
          <w:sz w:val="28"/>
        </w:rPr>
        <w:t xml:space="preserve">
басқа да міндетті төлемдердің,      </w:t>
      </w:r>
      <w:r>
        <w:br/>
      </w:r>
      <w:r>
        <w:rPr>
          <w:rFonts w:ascii="Times New Roman"/>
          <w:b w:val="false"/>
          <w:i w:val="false"/>
          <w:color w:val="000000"/>
          <w:sz w:val="28"/>
        </w:rPr>
        <w:t xml:space="preserve">
өсімпұлдардың, айыппұлдардың төленген  </w:t>
      </w:r>
      <w:r>
        <w:br/>
      </w:r>
      <w:r>
        <w:rPr>
          <w:rFonts w:ascii="Times New Roman"/>
          <w:b w:val="false"/>
          <w:i w:val="false"/>
          <w:color w:val="000000"/>
          <w:sz w:val="28"/>
        </w:rPr>
        <w:t>
сомаларын есепке жатқызуды және қайтаруды</w:t>
      </w:r>
      <w:r>
        <w:br/>
      </w:r>
      <w:r>
        <w:rPr>
          <w:rFonts w:ascii="Times New Roman"/>
          <w:b w:val="false"/>
          <w:i w:val="false"/>
          <w:color w:val="000000"/>
          <w:sz w:val="28"/>
        </w:rPr>
        <w:t xml:space="preserve">
жүргізу»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549"/>
    <w:bookmarkStart w:name="z1583" w:id="550"/>
    <w:p>
      <w:pPr>
        <w:spacing w:after="0"/>
        <w:ind w:left="0"/>
        <w:jc w:val="left"/>
      </w:pPr>
      <w:r>
        <w:rPr>
          <w:rFonts w:ascii="Times New Roman"/>
          <w:b/>
          <w:i w:val="false"/>
          <w:color w:val="000000"/>
        </w:rPr>
        <w:t xml:space="preserve"> 
Мемлекеттік қызметті СТК арқылы көрсету кезіндегі функционалдық</w:t>
      </w:r>
      <w:r>
        <w:br/>
      </w:r>
      <w:r>
        <w:rPr>
          <w:rFonts w:ascii="Times New Roman"/>
          <w:b/>
          <w:i w:val="false"/>
          <w:color w:val="000000"/>
        </w:rPr>
        <w:t>
өзара іс-қимыл диаграммасы</w:t>
      </w:r>
    </w:p>
    <w:bookmarkEnd w:id="550"/>
    <w:p>
      <w:pPr>
        <w:spacing w:after="0"/>
        <w:ind w:left="0"/>
        <w:jc w:val="both"/>
      </w:pPr>
      <w:r>
        <w:drawing>
          <wp:inline distT="0" distB="0" distL="0" distR="0">
            <wp:extent cx="77978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797800" cy="3987800"/>
                    </a:xfrm>
                    <a:prstGeom prst="rect">
                      <a:avLst/>
                    </a:prstGeom>
                  </pic:spPr>
                </pic:pic>
              </a:graphicData>
            </a:graphic>
          </wp:inline>
        </w:drawing>
      </w:r>
    </w:p>
    <w:bookmarkStart w:name="z1584" w:id="551"/>
    <w:p>
      <w:pPr>
        <w:spacing w:after="0"/>
        <w:ind w:left="0"/>
        <w:jc w:val="left"/>
      </w:pPr>
      <w:r>
        <w:rPr>
          <w:rFonts w:ascii="Times New Roman"/>
          <w:b/>
          <w:i w:val="false"/>
          <w:color w:val="000000"/>
        </w:rPr>
        <w:t xml:space="preserve"> 
Шартты белгілер:</w:t>
      </w:r>
    </w:p>
    <w:bookmarkEnd w:id="551"/>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975100" cy="4838700"/>
                    </a:xfrm>
                    <a:prstGeom prst="rect">
                      <a:avLst/>
                    </a:prstGeom>
                  </pic:spPr>
                </pic:pic>
              </a:graphicData>
            </a:graphic>
          </wp:inline>
        </w:drawing>
      </w:r>
    </w:p>
    <w:bookmarkStart w:name="z1585" w:id="552"/>
    <w:p>
      <w:pPr>
        <w:spacing w:after="0"/>
        <w:ind w:left="0"/>
        <w:jc w:val="both"/>
      </w:pPr>
      <w:r>
        <w:rPr>
          <w:rFonts w:ascii="Times New Roman"/>
          <w:b w:val="false"/>
          <w:i w:val="false"/>
          <w:color w:val="000000"/>
          <w:sz w:val="28"/>
        </w:rPr>
        <w:t xml:space="preserve">
«Салықтардың, бюджетке төленетін      </w:t>
      </w:r>
      <w:r>
        <w:br/>
      </w:r>
      <w:r>
        <w:rPr>
          <w:rFonts w:ascii="Times New Roman"/>
          <w:b w:val="false"/>
          <w:i w:val="false"/>
          <w:color w:val="000000"/>
          <w:sz w:val="28"/>
        </w:rPr>
        <w:t xml:space="preserve">
басқа да міндетті төлемдердің,      </w:t>
      </w:r>
      <w:r>
        <w:br/>
      </w:r>
      <w:r>
        <w:rPr>
          <w:rFonts w:ascii="Times New Roman"/>
          <w:b w:val="false"/>
          <w:i w:val="false"/>
          <w:color w:val="000000"/>
          <w:sz w:val="28"/>
        </w:rPr>
        <w:t xml:space="preserve">
өсімпұлдардың, айыппұлдардың төленген  </w:t>
      </w:r>
      <w:r>
        <w:br/>
      </w:r>
      <w:r>
        <w:rPr>
          <w:rFonts w:ascii="Times New Roman"/>
          <w:b w:val="false"/>
          <w:i w:val="false"/>
          <w:color w:val="000000"/>
          <w:sz w:val="28"/>
        </w:rPr>
        <w:t>
сомаларын есепке жатқызуды және қайтаруды</w:t>
      </w:r>
      <w:r>
        <w:br/>
      </w:r>
      <w:r>
        <w:rPr>
          <w:rFonts w:ascii="Times New Roman"/>
          <w:b w:val="false"/>
          <w:i w:val="false"/>
          <w:color w:val="000000"/>
          <w:sz w:val="28"/>
        </w:rPr>
        <w:t xml:space="preserve">
жүргізу»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552"/>
    <w:p>
      <w:pPr>
        <w:spacing w:after="0"/>
        <w:ind w:left="0"/>
        <w:jc w:val="left"/>
      </w:pPr>
      <w:r>
        <w:rPr>
          <w:rFonts w:ascii="Times New Roman"/>
          <w:b/>
          <w:i w:val="false"/>
          <w:color w:val="000000"/>
        </w:rPr>
        <w:t xml:space="preserve"> «Салықтардың, бюджетке төленетін басқа да міндетті төлемдердің,</w:t>
      </w:r>
      <w:r>
        <w:br/>
      </w:r>
      <w:r>
        <w:rPr>
          <w:rFonts w:ascii="Times New Roman"/>
          <w:b/>
          <w:i w:val="false"/>
          <w:color w:val="000000"/>
        </w:rPr>
        <w:t>
өсімпұлдардың, айыппұлдардың төленген сомаларын есепке</w:t>
      </w:r>
      <w:r>
        <w:br/>
      </w:r>
      <w:r>
        <w:rPr>
          <w:rFonts w:ascii="Times New Roman"/>
          <w:b/>
          <w:i w:val="false"/>
          <w:color w:val="000000"/>
        </w:rPr>
        <w:t>
жатқызуды және қайтаруды жүргізу» мемлекеттік қызмет көрсетудің</w:t>
      </w:r>
      <w:r>
        <w:br/>
      </w:r>
      <w:r>
        <w:rPr>
          <w:rFonts w:ascii="Times New Roman"/>
          <w:b/>
          <w:i w:val="false"/>
          <w:color w:val="000000"/>
        </w:rPr>
        <w:t>
бизнес-үдерістерінің анықтамалығы</w:t>
      </w:r>
    </w:p>
    <w:p>
      <w:pPr>
        <w:spacing w:after="0"/>
        <w:ind w:left="0"/>
        <w:jc w:val="both"/>
      </w:pPr>
      <w:r>
        <w:drawing>
          <wp:inline distT="0" distB="0" distL="0" distR="0">
            <wp:extent cx="92202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9220200" cy="43942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8382000" cy="2260600"/>
                    </a:xfrm>
                    <a:prstGeom prst="rect">
                      <a:avLst/>
                    </a:prstGeom>
                  </pic:spPr>
                </pic:pic>
              </a:graphicData>
            </a:graphic>
          </wp:inline>
        </w:drawing>
      </w:r>
    </w:p>
    <w:bookmarkStart w:name="z1586" w:id="553"/>
    <w:p>
      <w:pPr>
        <w:spacing w:after="0"/>
        <w:ind w:left="0"/>
        <w:jc w:val="both"/>
      </w:pPr>
      <w:r>
        <w:rPr>
          <w:rFonts w:ascii="Times New Roman"/>
          <w:b w:val="false"/>
          <w:i w:val="false"/>
          <w:color w:val="000000"/>
          <w:sz w:val="28"/>
        </w:rPr>
        <w:t xml:space="preserve">
«Салықтардың, бюджетке төленетін      </w:t>
      </w:r>
      <w:r>
        <w:br/>
      </w:r>
      <w:r>
        <w:rPr>
          <w:rFonts w:ascii="Times New Roman"/>
          <w:b w:val="false"/>
          <w:i w:val="false"/>
          <w:color w:val="000000"/>
          <w:sz w:val="28"/>
        </w:rPr>
        <w:t xml:space="preserve">
басқа да міндетті төлемдердің,      </w:t>
      </w:r>
      <w:r>
        <w:br/>
      </w:r>
      <w:r>
        <w:rPr>
          <w:rFonts w:ascii="Times New Roman"/>
          <w:b w:val="false"/>
          <w:i w:val="false"/>
          <w:color w:val="000000"/>
          <w:sz w:val="28"/>
        </w:rPr>
        <w:t xml:space="preserve">
өсімпұлдардың, айыппұлдардың төленген  </w:t>
      </w:r>
      <w:r>
        <w:br/>
      </w:r>
      <w:r>
        <w:rPr>
          <w:rFonts w:ascii="Times New Roman"/>
          <w:b w:val="false"/>
          <w:i w:val="false"/>
          <w:color w:val="000000"/>
          <w:sz w:val="28"/>
        </w:rPr>
        <w:t>
сомаларын есепке жатқызуды және қайтаруды</w:t>
      </w:r>
      <w:r>
        <w:br/>
      </w:r>
      <w:r>
        <w:rPr>
          <w:rFonts w:ascii="Times New Roman"/>
          <w:b w:val="false"/>
          <w:i w:val="false"/>
          <w:color w:val="000000"/>
          <w:sz w:val="28"/>
        </w:rPr>
        <w:t xml:space="preserve">
жүргізу»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553"/>
    <w:bookmarkStart w:name="z1587" w:id="554"/>
    <w:p>
      <w:pPr>
        <w:spacing w:after="0"/>
        <w:ind w:left="0"/>
        <w:jc w:val="left"/>
      </w:pPr>
      <w:r>
        <w:rPr>
          <w:rFonts w:ascii="Times New Roman"/>
          <w:b/>
          <w:i w:val="false"/>
          <w:color w:val="000000"/>
        </w:rPr>
        <w:t xml:space="preserve"> 
СТК арқылы «Салықтардың, бюджетке төленетін басқа да міндетті</w:t>
      </w:r>
      <w:r>
        <w:br/>
      </w:r>
      <w:r>
        <w:rPr>
          <w:rFonts w:ascii="Times New Roman"/>
          <w:b/>
          <w:i w:val="false"/>
          <w:color w:val="000000"/>
        </w:rPr>
        <w:t>
төлемдердің, өсімпұлдардың, айыппұлдардың төленген сомаларын</w:t>
      </w:r>
      <w:r>
        <w:br/>
      </w:r>
      <w:r>
        <w:rPr>
          <w:rFonts w:ascii="Times New Roman"/>
          <w:b/>
          <w:i w:val="false"/>
          <w:color w:val="000000"/>
        </w:rPr>
        <w:t>
есепке жатқызуды және қайтаруды жүргізу» мемлекеттік қызмет</w:t>
      </w:r>
      <w:r>
        <w:br/>
      </w:r>
      <w:r>
        <w:rPr>
          <w:rFonts w:ascii="Times New Roman"/>
          <w:b/>
          <w:i w:val="false"/>
          <w:color w:val="000000"/>
        </w:rPr>
        <w:t>
көрсетудің бизнес-үдерістерінің анықтамалығы</w:t>
      </w:r>
    </w:p>
    <w:bookmarkEnd w:id="554"/>
    <w:p>
      <w:pPr>
        <w:spacing w:after="0"/>
        <w:ind w:left="0"/>
        <w:jc w:val="both"/>
      </w:pPr>
      <w:r>
        <w:drawing>
          <wp:inline distT="0" distB="0" distL="0" distR="0">
            <wp:extent cx="91694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9169400" cy="43307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8382000" cy="2260600"/>
                    </a:xfrm>
                    <a:prstGeom prst="rect">
                      <a:avLst/>
                    </a:prstGeom>
                  </pic:spPr>
                </pic:pic>
              </a:graphicData>
            </a:graphic>
          </wp:inline>
        </w:drawing>
      </w:r>
    </w:p>
    <w:bookmarkStart w:name="z1588" w:id="5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26-қосымша         </w:t>
      </w:r>
    </w:p>
    <w:bookmarkEnd w:id="555"/>
    <w:bookmarkStart w:name="z1589" w:id="556"/>
    <w:p>
      <w:pPr>
        <w:spacing w:after="0"/>
        <w:ind w:left="0"/>
        <w:jc w:val="left"/>
      </w:pPr>
      <w:r>
        <w:rPr>
          <w:rFonts w:ascii="Times New Roman"/>
          <w:b/>
          <w:i w:val="false"/>
          <w:color w:val="000000"/>
        </w:rPr>
        <w:t xml:space="preserve"> 
«Бюджеттен қосылған құн салығын қайтару» мемлекеттік</w:t>
      </w:r>
      <w:r>
        <w:br/>
      </w:r>
      <w:r>
        <w:rPr>
          <w:rFonts w:ascii="Times New Roman"/>
          <w:b/>
          <w:i w:val="false"/>
          <w:color w:val="000000"/>
        </w:rPr>
        <w:t>
көрсетілетін қызмет регламенті</w:t>
      </w:r>
    </w:p>
    <w:bookmarkEnd w:id="556"/>
    <w:bookmarkStart w:name="z1590" w:id="557"/>
    <w:p>
      <w:pPr>
        <w:spacing w:after="0"/>
        <w:ind w:left="0"/>
        <w:jc w:val="left"/>
      </w:pPr>
      <w:r>
        <w:rPr>
          <w:rFonts w:ascii="Times New Roman"/>
          <w:b/>
          <w:i w:val="false"/>
          <w:color w:val="000000"/>
        </w:rPr>
        <w:t xml:space="preserve"> 
1. Жалпы ережелер</w:t>
      </w:r>
    </w:p>
    <w:bookmarkEnd w:id="557"/>
    <w:bookmarkStart w:name="z1591" w:id="558"/>
    <w:p>
      <w:pPr>
        <w:spacing w:after="0"/>
        <w:ind w:left="0"/>
        <w:jc w:val="both"/>
      </w:pPr>
      <w:r>
        <w:rPr>
          <w:rFonts w:ascii="Times New Roman"/>
          <w:b w:val="false"/>
          <w:i w:val="false"/>
          <w:color w:val="000000"/>
          <w:sz w:val="28"/>
        </w:rPr>
        <w:t>
      1. «Бюджеттен қосылған құн салығын қайтару» (бұдан әрі - ҚҚС) мемлекеттік көрсетілетін қызметті (бұдан әрі - мемлекеттік көрсетілетін қызмет) аудандар, қалалар және қалалардағы аудандар бойынша, арнайы экономикалық аймақтардағы салық басқармалары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Қазақстан Республикасының салық заңнамасында көзделген ҚҚС асып кеткен сомасын қайтару кезінде:</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ҚҚС бойынша, оның ішінде Қазақстан Республикасында ҚҚС төлеуші болып табылмайтын резидент еместен жұмыстар, қызметтер алған кезде төлеуге жататын ҚҚС есебіне, импортталатын тауарларға ҚҚС есебіне;</w:t>
      </w:r>
      <w:r>
        <w:br/>
      </w:r>
      <w:r>
        <w:rPr>
          <w:rFonts w:ascii="Times New Roman"/>
          <w:b w:val="false"/>
          <w:i w:val="false"/>
          <w:color w:val="000000"/>
          <w:sz w:val="28"/>
        </w:rPr>
        <w:t>
      салық төлеушінің басқа да салық, төлемақы, алым түрлері бойынша;</w:t>
      </w:r>
      <w:r>
        <w:br/>
      </w:r>
      <w:r>
        <w:rPr>
          <w:rFonts w:ascii="Times New Roman"/>
          <w:b w:val="false"/>
          <w:i w:val="false"/>
          <w:color w:val="000000"/>
          <w:sz w:val="28"/>
        </w:rPr>
        <w:t>
      салық төлеушінің ҚҚС, салық және төлемақының басқа түрлері бойынша салық берешегі болмаған жағдайда, заңды тұлғаның құрылымдық бөлімшелерінің басқа да салық, төлемақы, алым түрлері бойынша салық берешегін өтеу есебіне ҚҚС асып кеткен сомасын есепке жатқызу;</w:t>
      </w:r>
      <w:r>
        <w:br/>
      </w:r>
      <w:r>
        <w:rPr>
          <w:rFonts w:ascii="Times New Roman"/>
          <w:b w:val="false"/>
          <w:i w:val="false"/>
          <w:color w:val="000000"/>
          <w:sz w:val="28"/>
        </w:rPr>
        <w:t>
</w:t>
      </w:r>
      <w:r>
        <w:rPr>
          <w:rFonts w:ascii="Times New Roman"/>
          <w:b w:val="false"/>
          <w:i w:val="false"/>
          <w:color w:val="000000"/>
          <w:sz w:val="28"/>
        </w:rPr>
        <w:t>
      2) ҚҚС асып кеткен сомасын салық берешегі болмаған жағдайда салықтардың, төлемақылардың басқа да түрлері бойынша (талап бойынша) алдағы төлемдер есебіне есепке жатқызу;</w:t>
      </w:r>
      <w:r>
        <w:br/>
      </w:r>
      <w:r>
        <w:rPr>
          <w:rFonts w:ascii="Times New Roman"/>
          <w:b w:val="false"/>
          <w:i w:val="false"/>
          <w:color w:val="000000"/>
          <w:sz w:val="28"/>
        </w:rPr>
        <w:t>
</w:t>
      </w:r>
      <w:r>
        <w:rPr>
          <w:rFonts w:ascii="Times New Roman"/>
          <w:b w:val="false"/>
          <w:i w:val="false"/>
          <w:color w:val="000000"/>
          <w:sz w:val="28"/>
        </w:rPr>
        <w:t>
      3) салық берешегі болмаған кезде қалған ҚҚС асып кеткен сомасын салық төлеушінің банк шотына қайтару;</w:t>
      </w:r>
      <w:r>
        <w:br/>
      </w:r>
      <w:r>
        <w:rPr>
          <w:rFonts w:ascii="Times New Roman"/>
          <w:b w:val="false"/>
          <w:i w:val="false"/>
          <w:color w:val="000000"/>
          <w:sz w:val="28"/>
        </w:rPr>
        <w:t>
      грант есебінен сатып алынған тауарлар, жұмыстар, көрсетілетін қызметтер бойынша төленген ҚҚС қайтару кезінде:</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ҚҚС бойынша, оның ішінде Қазақстан Республикасында ҚҚС төлеуші болып табылмайтын резидент еместен жұмыстар, қызметтер алған кезде төлеуге жататын ҚҚС есебіне, импортталатын тауарларға ҚҚС есебіне;</w:t>
      </w:r>
      <w:r>
        <w:br/>
      </w:r>
      <w:r>
        <w:rPr>
          <w:rFonts w:ascii="Times New Roman"/>
          <w:b w:val="false"/>
          <w:i w:val="false"/>
          <w:color w:val="000000"/>
          <w:sz w:val="28"/>
        </w:rPr>
        <w:t>
      салық төлеушінің басқа да салық, төлемақы, алым түрлері бойынша;</w:t>
      </w:r>
      <w:r>
        <w:br/>
      </w:r>
      <w:r>
        <w:rPr>
          <w:rFonts w:ascii="Times New Roman"/>
          <w:b w:val="false"/>
          <w:i w:val="false"/>
          <w:color w:val="000000"/>
          <w:sz w:val="28"/>
        </w:rPr>
        <w:t>
      салық төлеушінің ҚҚС, салық және төлемақының басқа түрлері бойынша салық берешегі болмаған жағдайда, заңды тұлғаның құрылымдық бөлімшелерінің басқа да салық, төлемақы, алым түрлері бойынша салық берешегін өтеу есебіне ҚҚС асып кеткен сомасын есепке жатқызу (қайтару);</w:t>
      </w:r>
      <w:r>
        <w:br/>
      </w:r>
      <w:r>
        <w:rPr>
          <w:rFonts w:ascii="Times New Roman"/>
          <w:b w:val="false"/>
          <w:i w:val="false"/>
          <w:color w:val="000000"/>
          <w:sz w:val="28"/>
        </w:rPr>
        <w:t>
</w:t>
      </w:r>
      <w:r>
        <w:rPr>
          <w:rFonts w:ascii="Times New Roman"/>
          <w:b w:val="false"/>
          <w:i w:val="false"/>
          <w:color w:val="000000"/>
          <w:sz w:val="28"/>
        </w:rPr>
        <w:t>
      2) ҚҚС сомасын салық берешегі болмаған жағдайда салықтардың, төлемақылардың түрлері бойынша (талап бойынша) алдағы төлемдер есебіне есепке жатқызу (қайтару);</w:t>
      </w:r>
      <w:r>
        <w:br/>
      </w:r>
      <w:r>
        <w:rPr>
          <w:rFonts w:ascii="Times New Roman"/>
          <w:b w:val="false"/>
          <w:i w:val="false"/>
          <w:color w:val="000000"/>
          <w:sz w:val="28"/>
        </w:rPr>
        <w:t>
</w:t>
      </w:r>
      <w:r>
        <w:rPr>
          <w:rFonts w:ascii="Times New Roman"/>
          <w:b w:val="false"/>
          <w:i w:val="false"/>
          <w:color w:val="000000"/>
          <w:sz w:val="28"/>
        </w:rPr>
        <w:t>
      3) грант алушыға немесе орындаушыға есепке жатқызулар жүргізілгеннен кейін оның банктік шотына қайтаруға жататын қалған ҚҚС сомасын қайтару.</w:t>
      </w:r>
      <w:r>
        <w:br/>
      </w:r>
      <w:r>
        <w:rPr>
          <w:rFonts w:ascii="Times New Roman"/>
          <w:b w:val="false"/>
          <w:i w:val="false"/>
          <w:color w:val="000000"/>
          <w:sz w:val="28"/>
        </w:rPr>
        <w:t>
      Өкілдіктерге және (немесе) өкілдіктің персоналына ҚҚС қайтару кезінде - Қазақстан Республикасының заңнамасында белгіленген тәртіппен Қазақстан Республикасының банктерінде ашылған өкілдіктердің және (немесе) өкілдіктер персоналының тиісті шоттарына ҚҚС қайтару.</w:t>
      </w:r>
      <w:r>
        <w:br/>
      </w:r>
      <w:r>
        <w:rPr>
          <w:rFonts w:ascii="Times New Roman"/>
          <w:b w:val="false"/>
          <w:i w:val="false"/>
          <w:color w:val="000000"/>
          <w:sz w:val="28"/>
        </w:rPr>
        <w:t>
      Қазақстан Республикасы Үкіметінің 2014 жылғы 5 наурыздағы № 200 қаулысымен бекітілген «Бюджеттен қосылған құн салығын қайтару»мемлекеттік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уәжделген жауабы болып табылады.</w:t>
      </w:r>
      <w:r>
        <w:br/>
      </w:r>
      <w:r>
        <w:rPr>
          <w:rFonts w:ascii="Times New Roman"/>
          <w:b w:val="false"/>
          <w:i w:val="false"/>
          <w:color w:val="000000"/>
          <w:sz w:val="28"/>
        </w:rPr>
        <w:t>
      Мемлекеттік қызметті көрсету нәтижесін беру нысаны: қағаз түрінде.</w:t>
      </w:r>
    </w:p>
    <w:bookmarkEnd w:id="558"/>
    <w:bookmarkStart w:name="z1600" w:id="559"/>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xml:space="preserve">
құрылымдық бөлімшелерінің (қызметкерлерінің) </w:t>
      </w:r>
      <w:r>
        <w:br/>
      </w:r>
      <w:r>
        <w:rPr>
          <w:rFonts w:ascii="Times New Roman"/>
          <w:b/>
          <w:i w:val="false"/>
          <w:color w:val="000000"/>
        </w:rPr>
        <w:t>
іс-қимылы тәртібі</w:t>
      </w:r>
    </w:p>
    <w:bookmarkEnd w:id="559"/>
    <w:bookmarkStart w:name="z1601" w:id="560"/>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Есепке алынған ҚҚС есептелген салықтан асқан сомасын қайтарған(бұдан әрі – ҚҚС асып кетуін қайтару) кезде, қызмет берушінің мемлекеттік қызмет көрсетуге жауапты қызметкері:</w:t>
      </w:r>
      <w:r>
        <w:br/>
      </w:r>
      <w:r>
        <w:rPr>
          <w:rFonts w:ascii="Times New Roman"/>
          <w:b w:val="false"/>
          <w:i w:val="false"/>
          <w:color w:val="000000"/>
          <w:sz w:val="28"/>
        </w:rPr>
        <w:t>
      салық кезеңі ішінде өткізу бойынша жалпы салық салынатын айналымда кемінде 70 пайызды құрайтын нөлдік мөлшерлеме бойынша салық салынатын айналымдарды жүзеге асыратын көрсетілетін қызметті алушыға ҚҚС асып кетуін қайтаруды жүзеге асырады – 60 жұмыс күні:</w:t>
      </w:r>
      <w:r>
        <w:br/>
      </w:r>
      <w:r>
        <w:rPr>
          <w:rFonts w:ascii="Times New Roman"/>
          <w:b w:val="false"/>
          <w:i w:val="false"/>
          <w:color w:val="000000"/>
          <w:sz w:val="28"/>
        </w:rPr>
        <w:t>
</w:t>
      </w:r>
      <w:r>
        <w:rPr>
          <w:rFonts w:ascii="Times New Roman"/>
          <w:b w:val="false"/>
          <w:i w:val="false"/>
          <w:color w:val="000000"/>
          <w:sz w:val="28"/>
        </w:rPr>
        <w:t>
      1) салық кезеңі үшін ҚҚС бойынша декларацияда көрсетілген қайтару туралы талаптардың (бұдан әрі – талаптар) барын тексеруді – қызмет алушы декларацияны табыс еткен сәттен бастап 2 жұмыс күні ішінде;</w:t>
      </w:r>
      <w:r>
        <w:br/>
      </w:r>
      <w:r>
        <w:rPr>
          <w:rFonts w:ascii="Times New Roman"/>
          <w:b w:val="false"/>
          <w:i w:val="false"/>
          <w:color w:val="000000"/>
          <w:sz w:val="28"/>
        </w:rPr>
        <w:t>
</w:t>
      </w:r>
      <w:r>
        <w:rPr>
          <w:rFonts w:ascii="Times New Roman"/>
          <w:b w:val="false"/>
          <w:i w:val="false"/>
          <w:color w:val="000000"/>
          <w:sz w:val="28"/>
        </w:rPr>
        <w:t>
      2) ҚҚС асып кету сомасы расталмаған жағдайда себептерін көрсете отырып қызметті алушының өтінішін не талабын қараудан бас тартуды дайындайды және қызметті алушыға қол қойдырып табыс етеді немесе хабарламасы бар тапсырыс хатпен почта арқылы жібереді – 10 жұмыс күні;</w:t>
      </w:r>
      <w:r>
        <w:br/>
      </w:r>
      <w:r>
        <w:rPr>
          <w:rFonts w:ascii="Times New Roman"/>
          <w:b w:val="false"/>
          <w:i w:val="false"/>
          <w:color w:val="000000"/>
          <w:sz w:val="28"/>
        </w:rPr>
        <w:t>
</w:t>
      </w:r>
      <w:r>
        <w:rPr>
          <w:rFonts w:ascii="Times New Roman"/>
          <w:b w:val="false"/>
          <w:i w:val="false"/>
          <w:color w:val="000000"/>
          <w:sz w:val="28"/>
        </w:rPr>
        <w:t>
      3) қайтаруға ұсынылған ҚҚС сомаларының дұрыстығын растау жөніндегі тақырыптық тексеруді тағайындауды, тақырыптық тексерулерді жүргізуге нұсқаманы (бұдан әрі – нұсқама) әзірлеуді жүзеге асырады – 3 жұмыс күні;</w:t>
      </w:r>
      <w:r>
        <w:br/>
      </w:r>
      <w:r>
        <w:rPr>
          <w:rFonts w:ascii="Times New Roman"/>
          <w:b w:val="false"/>
          <w:i w:val="false"/>
          <w:color w:val="000000"/>
          <w:sz w:val="28"/>
        </w:rPr>
        <w:t>
</w:t>
      </w:r>
      <w:r>
        <w:rPr>
          <w:rFonts w:ascii="Times New Roman"/>
          <w:b w:val="false"/>
          <w:i w:val="false"/>
          <w:color w:val="000000"/>
          <w:sz w:val="28"/>
        </w:rPr>
        <w:t>
      4) нұсқаманы басып шығару және салық органының басшылығына қолыменкуәландырады – 3 сағат;</w:t>
      </w:r>
      <w:r>
        <w:br/>
      </w:r>
      <w:r>
        <w:rPr>
          <w:rFonts w:ascii="Times New Roman"/>
          <w:b w:val="false"/>
          <w:i w:val="false"/>
          <w:color w:val="000000"/>
          <w:sz w:val="28"/>
        </w:rPr>
        <w:t>
</w:t>
      </w:r>
      <w:r>
        <w:rPr>
          <w:rFonts w:ascii="Times New Roman"/>
          <w:b w:val="false"/>
          <w:i w:val="false"/>
          <w:color w:val="000000"/>
          <w:sz w:val="28"/>
        </w:rPr>
        <w:t>
      5) құқықтық статистика органдарында тіркейді – 1 жұмыс күні;</w:t>
      </w:r>
      <w:r>
        <w:br/>
      </w:r>
      <w:r>
        <w:rPr>
          <w:rFonts w:ascii="Times New Roman"/>
          <w:b w:val="false"/>
          <w:i w:val="false"/>
          <w:color w:val="000000"/>
          <w:sz w:val="28"/>
        </w:rPr>
        <w:t>
</w:t>
      </w:r>
      <w:r>
        <w:rPr>
          <w:rFonts w:ascii="Times New Roman"/>
          <w:b w:val="false"/>
          <w:i w:val="false"/>
          <w:color w:val="000000"/>
          <w:sz w:val="28"/>
        </w:rPr>
        <w:t>
      6) қызмет алушыға нұсқаманы табыс етеді – 3 жұмыс күні;</w:t>
      </w:r>
      <w:r>
        <w:br/>
      </w:r>
      <w:r>
        <w:rPr>
          <w:rFonts w:ascii="Times New Roman"/>
          <w:b w:val="false"/>
          <w:i w:val="false"/>
          <w:color w:val="000000"/>
          <w:sz w:val="28"/>
        </w:rPr>
        <w:t>
</w:t>
      </w:r>
      <w:r>
        <w:rPr>
          <w:rFonts w:ascii="Times New Roman"/>
          <w:b w:val="false"/>
          <w:i w:val="false"/>
          <w:color w:val="000000"/>
          <w:sz w:val="28"/>
        </w:rPr>
        <w:t>
      7) қажетті ақпаратты беру туралы сұрау салу жібереді, тақырыптық салық тексерулерін жүргізеді – 40 жұмыс күні;</w:t>
      </w:r>
      <w:r>
        <w:br/>
      </w:r>
      <w:r>
        <w:rPr>
          <w:rFonts w:ascii="Times New Roman"/>
          <w:b w:val="false"/>
          <w:i w:val="false"/>
          <w:color w:val="000000"/>
          <w:sz w:val="28"/>
        </w:rPr>
        <w:t>
</w:t>
      </w:r>
      <w:r>
        <w:rPr>
          <w:rFonts w:ascii="Times New Roman"/>
          <w:b w:val="false"/>
          <w:i w:val="false"/>
          <w:color w:val="000000"/>
          <w:sz w:val="28"/>
        </w:rPr>
        <w:t>
      8) тақырыптық салық тексеруі актісін жасайды, басып шығарады және басшының қолымен куәландырады – 3 сағат;</w:t>
      </w:r>
      <w:r>
        <w:br/>
      </w:r>
      <w:r>
        <w:rPr>
          <w:rFonts w:ascii="Times New Roman"/>
          <w:b w:val="false"/>
          <w:i w:val="false"/>
          <w:color w:val="000000"/>
          <w:sz w:val="28"/>
        </w:rPr>
        <w:t>
</w:t>
      </w:r>
      <w:r>
        <w:rPr>
          <w:rFonts w:ascii="Times New Roman"/>
          <w:b w:val="false"/>
          <w:i w:val="false"/>
          <w:color w:val="000000"/>
          <w:sz w:val="28"/>
        </w:rPr>
        <w:t>
      9) қызмет алушыға тақырыптық салық тексеруі актісінің көшірмесін табыс етеді– 1 жұмыс күні;</w:t>
      </w:r>
      <w:r>
        <w:br/>
      </w:r>
      <w:r>
        <w:rPr>
          <w:rFonts w:ascii="Times New Roman"/>
          <w:b w:val="false"/>
          <w:i w:val="false"/>
          <w:color w:val="000000"/>
          <w:sz w:val="28"/>
        </w:rPr>
        <w:t>
</w:t>
      </w:r>
      <w:r>
        <w:rPr>
          <w:rFonts w:ascii="Times New Roman"/>
          <w:b w:val="false"/>
          <w:i w:val="false"/>
          <w:color w:val="000000"/>
          <w:sz w:val="28"/>
        </w:rPr>
        <w:t>
      10) ҚҚС асып кету сомасын растаған кезде салық және төлемдер бойынша берешегінің жоқ және (немесе) бар болуы туралы құжатты алу үшін (бұдан әрі - берешегінің жоқтығы туралы құжат), салық органының құрылымдық бөлімшесіне сұрау салу жібереді– 2 сағат;</w:t>
      </w:r>
      <w:r>
        <w:br/>
      </w:r>
      <w:r>
        <w:rPr>
          <w:rFonts w:ascii="Times New Roman"/>
          <w:b w:val="false"/>
          <w:i w:val="false"/>
          <w:color w:val="000000"/>
          <w:sz w:val="28"/>
        </w:rPr>
        <w:t>
</w:t>
      </w:r>
      <w:r>
        <w:rPr>
          <w:rFonts w:ascii="Times New Roman"/>
          <w:b w:val="false"/>
          <w:i w:val="false"/>
          <w:color w:val="000000"/>
          <w:sz w:val="28"/>
        </w:rPr>
        <w:t>
      11) берешегінің жоқтығы туралы құжатты әзірлейді – сауал келіп түскен сәттен бастап 5 жұмыс күні;</w:t>
      </w:r>
      <w:r>
        <w:br/>
      </w:r>
      <w:r>
        <w:rPr>
          <w:rFonts w:ascii="Times New Roman"/>
          <w:b w:val="false"/>
          <w:i w:val="false"/>
          <w:color w:val="000000"/>
          <w:sz w:val="28"/>
        </w:rPr>
        <w:t>
</w:t>
      </w:r>
      <w:r>
        <w:rPr>
          <w:rFonts w:ascii="Times New Roman"/>
          <w:b w:val="false"/>
          <w:i w:val="false"/>
          <w:color w:val="000000"/>
          <w:sz w:val="28"/>
        </w:rPr>
        <w:t>
      12) берешегінің жоқтығы туралы құжатты басып шығарады және тақырыптық салық тексерулерін жүргізуге жауапты салық органының құрылымдық бөлімшесіне береді – 2 сағат;</w:t>
      </w:r>
      <w:r>
        <w:br/>
      </w:r>
      <w:r>
        <w:rPr>
          <w:rFonts w:ascii="Times New Roman"/>
          <w:b w:val="false"/>
          <w:i w:val="false"/>
          <w:color w:val="000000"/>
          <w:sz w:val="28"/>
        </w:rPr>
        <w:t>
</w:t>
      </w:r>
      <w:r>
        <w:rPr>
          <w:rFonts w:ascii="Times New Roman"/>
          <w:b w:val="false"/>
          <w:i w:val="false"/>
          <w:color w:val="000000"/>
          <w:sz w:val="28"/>
        </w:rPr>
        <w:t>
      13) ҚҚС асып кетуін қайтаруға өкімді (бұдан әрі - өкім) әзірлейді –берешегінің жоқтығы туралы құжатты алған сәттен бастап 1 жұмыс күнінен кешіктірмей;</w:t>
      </w:r>
      <w:r>
        <w:br/>
      </w:r>
      <w:r>
        <w:rPr>
          <w:rFonts w:ascii="Times New Roman"/>
          <w:b w:val="false"/>
          <w:i w:val="false"/>
          <w:color w:val="000000"/>
          <w:sz w:val="28"/>
        </w:rPr>
        <w:t>
</w:t>
      </w:r>
      <w:r>
        <w:rPr>
          <w:rFonts w:ascii="Times New Roman"/>
          <w:b w:val="false"/>
          <w:i w:val="false"/>
          <w:color w:val="000000"/>
          <w:sz w:val="28"/>
        </w:rPr>
        <w:t>
      14) өкімді ҚҚС асып кетуін қайтару, салық берешегі және (немесе) алдағы уақыттағы төлемдер есебіне есепке жатқызуды жүзеге асыру үшін басып шығарады, қол қояды және қызметті берушінің құрылымдық бөлімшесіне береді – 1 жұмыс күні;</w:t>
      </w:r>
      <w:r>
        <w:br/>
      </w:r>
      <w:r>
        <w:rPr>
          <w:rFonts w:ascii="Times New Roman"/>
          <w:b w:val="false"/>
          <w:i w:val="false"/>
          <w:color w:val="000000"/>
          <w:sz w:val="28"/>
        </w:rPr>
        <w:t>
</w:t>
      </w:r>
      <w:r>
        <w:rPr>
          <w:rFonts w:ascii="Times New Roman"/>
          <w:b w:val="false"/>
          <w:i w:val="false"/>
          <w:color w:val="000000"/>
          <w:sz w:val="28"/>
        </w:rPr>
        <w:t>
      15) ҚҚС асып кетуін қайтару, салық берешегі және (немесе) алдағы уақыттағы төлемдер есебіне есепке жатқызуды жүзеге асыруға қорытындылар мен төлем тапсырмаларын әзірлейді – өкімді алған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16) қызметті беруші басшысының қолы қойылған және мөрімен куәландырылған қорытындылар мен төлем тапсырмаларын басып шығарады – 3 сағат;</w:t>
      </w:r>
      <w:r>
        <w:br/>
      </w:r>
      <w:r>
        <w:rPr>
          <w:rFonts w:ascii="Times New Roman"/>
          <w:b w:val="false"/>
          <w:i w:val="false"/>
          <w:color w:val="000000"/>
          <w:sz w:val="28"/>
        </w:rPr>
        <w:t>
</w:t>
      </w:r>
      <w:r>
        <w:rPr>
          <w:rFonts w:ascii="Times New Roman"/>
          <w:b w:val="false"/>
          <w:i w:val="false"/>
          <w:color w:val="000000"/>
          <w:sz w:val="28"/>
        </w:rPr>
        <w:t>
      17) бюджетті орындау бойынша уәкілетті органның аумақтық органдарына қорытындылар мен төлем тапмаларын жібереді – басшылық бекіткен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18) орындалған төлем құжаттарын өңдейді - бюджетті орындау бойынша уәкілетті органнан төлем құжаттарын алған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19) талапты орындау туралы растауды дайындайды және қызмет алушыға қол қойғызып табыс етеді немесе хабарламасы бар тапсырыс хатпен почта арқылы жібереді – 1 жұмыс күні.</w:t>
      </w:r>
      <w:r>
        <w:br/>
      </w:r>
      <w:r>
        <w:rPr>
          <w:rFonts w:ascii="Times New Roman"/>
          <w:b w:val="false"/>
          <w:i w:val="false"/>
          <w:color w:val="000000"/>
          <w:sz w:val="28"/>
        </w:rPr>
        <w:t>
      салық кезеңі ішінде өткізу бойынша жалпы салық салынатын айналымда 70 пайыздан азын құрайтын нөлдік мөлшерлеме бойынша салық салынатын айналымдарды жүзеге асыратын көрсетілетін қызметті алушыға ҚҚС асып кетуін қайтарады – күнтізбелік 180 күн:</w:t>
      </w:r>
      <w:r>
        <w:br/>
      </w:r>
      <w:r>
        <w:rPr>
          <w:rFonts w:ascii="Times New Roman"/>
          <w:b w:val="false"/>
          <w:i w:val="false"/>
          <w:color w:val="000000"/>
          <w:sz w:val="28"/>
        </w:rPr>
        <w:t>
</w:t>
      </w:r>
      <w:r>
        <w:rPr>
          <w:rFonts w:ascii="Times New Roman"/>
          <w:b w:val="false"/>
          <w:i w:val="false"/>
          <w:color w:val="000000"/>
          <w:sz w:val="28"/>
        </w:rPr>
        <w:t>
      1) салық кезеңі үшін ҚҚС бойынша декларацияда көрсетілген қайтару туралы талаптардың (бұдан әрі – талаптар) барын тексеруді – қызмет алушы декларацияны табыс еткен сәттен бастап күнтізбелік 2 күні ішінде;</w:t>
      </w:r>
      <w:r>
        <w:br/>
      </w:r>
      <w:r>
        <w:rPr>
          <w:rFonts w:ascii="Times New Roman"/>
          <w:b w:val="false"/>
          <w:i w:val="false"/>
          <w:color w:val="000000"/>
          <w:sz w:val="28"/>
        </w:rPr>
        <w:t>
</w:t>
      </w:r>
      <w:r>
        <w:rPr>
          <w:rFonts w:ascii="Times New Roman"/>
          <w:b w:val="false"/>
          <w:i w:val="false"/>
          <w:color w:val="000000"/>
          <w:sz w:val="28"/>
        </w:rPr>
        <w:t>
      2) ҚҚС асып кету сомасы расталмаған жағдайда себептерін көрсете отырып қызметті алушының өтінішін не талабын қараудан бас тартуды дайындайды және қызметті алушыға қол қойдырып табыс етеді немесе хабарламасы бар тапсырыс хатпен почта арқылы жібереді – күнтізбелік 10 күн;</w:t>
      </w:r>
      <w:r>
        <w:br/>
      </w:r>
      <w:r>
        <w:rPr>
          <w:rFonts w:ascii="Times New Roman"/>
          <w:b w:val="false"/>
          <w:i w:val="false"/>
          <w:color w:val="000000"/>
          <w:sz w:val="28"/>
        </w:rPr>
        <w:t>
</w:t>
      </w:r>
      <w:r>
        <w:rPr>
          <w:rFonts w:ascii="Times New Roman"/>
          <w:b w:val="false"/>
          <w:i w:val="false"/>
          <w:color w:val="000000"/>
          <w:sz w:val="28"/>
        </w:rPr>
        <w:t>
      3) қайтаруға ұсынылған ҚҚС сомаларының дұрыстығын растау жөніндегі тақырыптық тексеруді тағайындауды, тақырыптық тексерулерді жүргізуге нұсқаманы (бұдан әрі – нұсқама) әзірлеуді жүзеге асырады – күнтізбелік 3 күн;</w:t>
      </w:r>
      <w:r>
        <w:br/>
      </w:r>
      <w:r>
        <w:rPr>
          <w:rFonts w:ascii="Times New Roman"/>
          <w:b w:val="false"/>
          <w:i w:val="false"/>
          <w:color w:val="000000"/>
          <w:sz w:val="28"/>
        </w:rPr>
        <w:t>
</w:t>
      </w:r>
      <w:r>
        <w:rPr>
          <w:rFonts w:ascii="Times New Roman"/>
          <w:b w:val="false"/>
          <w:i w:val="false"/>
          <w:color w:val="000000"/>
          <w:sz w:val="28"/>
        </w:rPr>
        <w:t>
      4) нұсқаманы басып шығару және салық органының басшылығына қолыменкуәландырады – 3 сағат;</w:t>
      </w:r>
      <w:r>
        <w:br/>
      </w:r>
      <w:r>
        <w:rPr>
          <w:rFonts w:ascii="Times New Roman"/>
          <w:b w:val="false"/>
          <w:i w:val="false"/>
          <w:color w:val="000000"/>
          <w:sz w:val="28"/>
        </w:rPr>
        <w:t>
</w:t>
      </w:r>
      <w:r>
        <w:rPr>
          <w:rFonts w:ascii="Times New Roman"/>
          <w:b w:val="false"/>
          <w:i w:val="false"/>
          <w:color w:val="000000"/>
          <w:sz w:val="28"/>
        </w:rPr>
        <w:t>
      5) құқықтық статистика органдарында тіркейді – күнтізбелік 1 күн;</w:t>
      </w:r>
      <w:r>
        <w:br/>
      </w:r>
      <w:r>
        <w:rPr>
          <w:rFonts w:ascii="Times New Roman"/>
          <w:b w:val="false"/>
          <w:i w:val="false"/>
          <w:color w:val="000000"/>
          <w:sz w:val="28"/>
        </w:rPr>
        <w:t>
</w:t>
      </w:r>
      <w:r>
        <w:rPr>
          <w:rFonts w:ascii="Times New Roman"/>
          <w:b w:val="false"/>
          <w:i w:val="false"/>
          <w:color w:val="000000"/>
          <w:sz w:val="28"/>
        </w:rPr>
        <w:t>
      6) қызмет алушыға нұсқаманы табыс етеді – күнтізбелік 2 күн;</w:t>
      </w:r>
      <w:r>
        <w:br/>
      </w:r>
      <w:r>
        <w:rPr>
          <w:rFonts w:ascii="Times New Roman"/>
          <w:b w:val="false"/>
          <w:i w:val="false"/>
          <w:color w:val="000000"/>
          <w:sz w:val="28"/>
        </w:rPr>
        <w:t>
</w:t>
      </w:r>
      <w:r>
        <w:rPr>
          <w:rFonts w:ascii="Times New Roman"/>
          <w:b w:val="false"/>
          <w:i w:val="false"/>
          <w:color w:val="000000"/>
          <w:sz w:val="28"/>
        </w:rPr>
        <w:t>
      7) қажетті ақпаратты беру туралы сұрау салу жібереді, тақырыптық салық тексерулерін жүргізеді – күнтізбелік 160 күн;</w:t>
      </w:r>
      <w:r>
        <w:br/>
      </w:r>
      <w:r>
        <w:rPr>
          <w:rFonts w:ascii="Times New Roman"/>
          <w:b w:val="false"/>
          <w:i w:val="false"/>
          <w:color w:val="000000"/>
          <w:sz w:val="28"/>
        </w:rPr>
        <w:t>
</w:t>
      </w:r>
      <w:r>
        <w:rPr>
          <w:rFonts w:ascii="Times New Roman"/>
          <w:b w:val="false"/>
          <w:i w:val="false"/>
          <w:color w:val="000000"/>
          <w:sz w:val="28"/>
        </w:rPr>
        <w:t>
      8) тақырыптық салық тексеруі актісін жасайды, басып шығарады және басшының қолымен куәландырады – 3 сағат;</w:t>
      </w:r>
      <w:r>
        <w:br/>
      </w:r>
      <w:r>
        <w:rPr>
          <w:rFonts w:ascii="Times New Roman"/>
          <w:b w:val="false"/>
          <w:i w:val="false"/>
          <w:color w:val="000000"/>
          <w:sz w:val="28"/>
        </w:rPr>
        <w:t>
</w:t>
      </w:r>
      <w:r>
        <w:rPr>
          <w:rFonts w:ascii="Times New Roman"/>
          <w:b w:val="false"/>
          <w:i w:val="false"/>
          <w:color w:val="000000"/>
          <w:sz w:val="28"/>
        </w:rPr>
        <w:t>
      9) қызмет алушыға тақырыптық салық тексеруі актісінің көшірмесін табыс етеді – күнтізбелік 1 күн;</w:t>
      </w:r>
      <w:r>
        <w:br/>
      </w:r>
      <w:r>
        <w:rPr>
          <w:rFonts w:ascii="Times New Roman"/>
          <w:b w:val="false"/>
          <w:i w:val="false"/>
          <w:color w:val="000000"/>
          <w:sz w:val="28"/>
        </w:rPr>
        <w:t>
</w:t>
      </w:r>
      <w:r>
        <w:rPr>
          <w:rFonts w:ascii="Times New Roman"/>
          <w:b w:val="false"/>
          <w:i w:val="false"/>
          <w:color w:val="000000"/>
          <w:sz w:val="28"/>
        </w:rPr>
        <w:t>
      10) ҚҚС асып кету сомасын растаған кезде салық және төлемдер бойынша берешегінің жоқ және (немесе) бар болуы туралы құжатты алу үшін (бұдан әрі - берешегінің жоқтығы туралы құжат), салық органының құрылымдық бөлімшесіне сұрау салу жібереді – 2 сағат;</w:t>
      </w:r>
      <w:r>
        <w:br/>
      </w:r>
      <w:r>
        <w:rPr>
          <w:rFonts w:ascii="Times New Roman"/>
          <w:b w:val="false"/>
          <w:i w:val="false"/>
          <w:color w:val="000000"/>
          <w:sz w:val="28"/>
        </w:rPr>
        <w:t>
</w:t>
      </w:r>
      <w:r>
        <w:rPr>
          <w:rFonts w:ascii="Times New Roman"/>
          <w:b w:val="false"/>
          <w:i w:val="false"/>
          <w:color w:val="000000"/>
          <w:sz w:val="28"/>
        </w:rPr>
        <w:t>
      11) берешегінің жоқтығы туралы құжатты әзірлейді – сауал келіптүскен сәттен бастап күнтізбелік 5 күн;</w:t>
      </w:r>
      <w:r>
        <w:br/>
      </w:r>
      <w:r>
        <w:rPr>
          <w:rFonts w:ascii="Times New Roman"/>
          <w:b w:val="false"/>
          <w:i w:val="false"/>
          <w:color w:val="000000"/>
          <w:sz w:val="28"/>
        </w:rPr>
        <w:t>
</w:t>
      </w:r>
      <w:r>
        <w:rPr>
          <w:rFonts w:ascii="Times New Roman"/>
          <w:b w:val="false"/>
          <w:i w:val="false"/>
          <w:color w:val="000000"/>
          <w:sz w:val="28"/>
        </w:rPr>
        <w:t>
      12) берешегінің жоқтығы туралы құжатты басып шығарады және тақырыптық салық тексерулерін жүргізуге жауапты салық органының құрылымдық бөлімшесіне береді – 2 сағат;</w:t>
      </w:r>
      <w:r>
        <w:br/>
      </w:r>
      <w:r>
        <w:rPr>
          <w:rFonts w:ascii="Times New Roman"/>
          <w:b w:val="false"/>
          <w:i w:val="false"/>
          <w:color w:val="000000"/>
          <w:sz w:val="28"/>
        </w:rPr>
        <w:t>
</w:t>
      </w:r>
      <w:r>
        <w:rPr>
          <w:rFonts w:ascii="Times New Roman"/>
          <w:b w:val="false"/>
          <w:i w:val="false"/>
          <w:color w:val="000000"/>
          <w:sz w:val="28"/>
        </w:rPr>
        <w:t>
      13) ҚҚС асып кетуін қайтаруға өкімді (бұдан әрі - өкім) әзірлейді –берешегінің жоқтығы туралы құжатты алған сәттен бастап күнтізбелік 1 күннен кешіктірмей;</w:t>
      </w:r>
      <w:r>
        <w:br/>
      </w:r>
      <w:r>
        <w:rPr>
          <w:rFonts w:ascii="Times New Roman"/>
          <w:b w:val="false"/>
          <w:i w:val="false"/>
          <w:color w:val="000000"/>
          <w:sz w:val="28"/>
        </w:rPr>
        <w:t>
</w:t>
      </w:r>
      <w:r>
        <w:rPr>
          <w:rFonts w:ascii="Times New Roman"/>
          <w:b w:val="false"/>
          <w:i w:val="false"/>
          <w:color w:val="000000"/>
          <w:sz w:val="28"/>
        </w:rPr>
        <w:t>
      14) өкімді ҚҚС асып кетуін қайтару, салық берешегі және (немесе) алдағы уақыттағы төлемдер есебіне есепке жатқызуды жүзеге асыру үшін басып шығарады, қол қояды және қызметті берушінің құрылымдық бөлімшесіне береді – күнтізбелік 1 күн;</w:t>
      </w:r>
      <w:r>
        <w:br/>
      </w:r>
      <w:r>
        <w:rPr>
          <w:rFonts w:ascii="Times New Roman"/>
          <w:b w:val="false"/>
          <w:i w:val="false"/>
          <w:color w:val="000000"/>
          <w:sz w:val="28"/>
        </w:rPr>
        <w:t>
</w:t>
      </w:r>
      <w:r>
        <w:rPr>
          <w:rFonts w:ascii="Times New Roman"/>
          <w:b w:val="false"/>
          <w:i w:val="false"/>
          <w:color w:val="000000"/>
          <w:sz w:val="28"/>
        </w:rPr>
        <w:t>
      15) ҚҚС асып кетуін қайтару, салық берешегі және (немесе) алдағы уақыттағы төлемдер есебіне есепке жатқызуды жүзеге асыруға қорытындылар мен төлем тапсырмаларын әзірлейді – өкімді алған сәттен бастап күнтізбелік 1 күн ішінде;</w:t>
      </w:r>
      <w:r>
        <w:br/>
      </w:r>
      <w:r>
        <w:rPr>
          <w:rFonts w:ascii="Times New Roman"/>
          <w:b w:val="false"/>
          <w:i w:val="false"/>
          <w:color w:val="000000"/>
          <w:sz w:val="28"/>
        </w:rPr>
        <w:t>
</w:t>
      </w:r>
      <w:r>
        <w:rPr>
          <w:rFonts w:ascii="Times New Roman"/>
          <w:b w:val="false"/>
          <w:i w:val="false"/>
          <w:color w:val="000000"/>
          <w:sz w:val="28"/>
        </w:rPr>
        <w:t>
      16) қызметті беруші басшысының қолы қойылған және мөрімен куәландырылған қорытындылар мен төлем тапсырмаларын басып шығарады – 3 сағат;</w:t>
      </w:r>
      <w:r>
        <w:br/>
      </w:r>
      <w:r>
        <w:rPr>
          <w:rFonts w:ascii="Times New Roman"/>
          <w:b w:val="false"/>
          <w:i w:val="false"/>
          <w:color w:val="000000"/>
          <w:sz w:val="28"/>
        </w:rPr>
        <w:t>
</w:t>
      </w:r>
      <w:r>
        <w:rPr>
          <w:rFonts w:ascii="Times New Roman"/>
          <w:b w:val="false"/>
          <w:i w:val="false"/>
          <w:color w:val="000000"/>
          <w:sz w:val="28"/>
        </w:rPr>
        <w:t>
      17) бюджетті орындау бойынша уәкілетті органның аумақтық органдарына қорытындылар мен төлем тапмаларын жібереді – басшылық бекіткен сәттен бастап күнтізбелік 1 күн ішінде;</w:t>
      </w:r>
      <w:r>
        <w:br/>
      </w:r>
      <w:r>
        <w:rPr>
          <w:rFonts w:ascii="Times New Roman"/>
          <w:b w:val="false"/>
          <w:i w:val="false"/>
          <w:color w:val="000000"/>
          <w:sz w:val="28"/>
        </w:rPr>
        <w:t>
</w:t>
      </w:r>
      <w:r>
        <w:rPr>
          <w:rFonts w:ascii="Times New Roman"/>
          <w:b w:val="false"/>
          <w:i w:val="false"/>
          <w:color w:val="000000"/>
          <w:sz w:val="28"/>
        </w:rPr>
        <w:t>
      18) орындалған төлем құжаттарын өңдейді - бюджетті орындау бойынша уәкілетті органнан төлем құжаттарын алған сәттен бастап күнтізбелік 1 күн ішінде;</w:t>
      </w:r>
      <w:r>
        <w:br/>
      </w:r>
      <w:r>
        <w:rPr>
          <w:rFonts w:ascii="Times New Roman"/>
          <w:b w:val="false"/>
          <w:i w:val="false"/>
          <w:color w:val="000000"/>
          <w:sz w:val="28"/>
        </w:rPr>
        <w:t>
</w:t>
      </w:r>
      <w:r>
        <w:rPr>
          <w:rFonts w:ascii="Times New Roman"/>
          <w:b w:val="false"/>
          <w:i w:val="false"/>
          <w:color w:val="000000"/>
          <w:sz w:val="28"/>
        </w:rPr>
        <w:t>
      19) талапты орындау туралы растауды дайындайды және қызмет алушыға қол қойғызып табыс етеді немесе хабарламасы бар тапсырыс хатпен почта арқылы жібереді – күнтізбелік 1 күн.</w:t>
      </w:r>
      <w:r>
        <w:br/>
      </w:r>
      <w:r>
        <w:rPr>
          <w:rFonts w:ascii="Times New Roman"/>
          <w:b w:val="false"/>
          <w:i w:val="false"/>
          <w:color w:val="000000"/>
          <w:sz w:val="28"/>
        </w:rPr>
        <w:t>
</w:t>
      </w:r>
      <w:r>
        <w:rPr>
          <w:rFonts w:ascii="Times New Roman"/>
          <w:b w:val="false"/>
          <w:i w:val="false"/>
          <w:color w:val="000000"/>
          <w:sz w:val="28"/>
        </w:rPr>
        <w:t>
      6. ҚҚС асып кетуін қайтарудың оңайтылған тәртібінде мемлекеттік қызмет көрсетуге жауапты қызмет берушінің қызметкері:</w:t>
      </w:r>
      <w:r>
        <w:br/>
      </w:r>
      <w:r>
        <w:rPr>
          <w:rFonts w:ascii="Times New Roman"/>
          <w:b w:val="false"/>
          <w:i w:val="false"/>
          <w:color w:val="000000"/>
          <w:sz w:val="28"/>
        </w:rPr>
        <w:t>
      ірі салық төлеушілер мониторингінде кемінде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ҚҚС асып кетуін қайтаруды жүзеге асырады – 15 жұмыс күні;</w:t>
      </w:r>
      <w:r>
        <w:br/>
      </w:r>
      <w:r>
        <w:rPr>
          <w:rFonts w:ascii="Times New Roman"/>
          <w:b w:val="false"/>
          <w:i w:val="false"/>
          <w:color w:val="000000"/>
          <w:sz w:val="28"/>
        </w:rPr>
        <w:t>
      көрсетілетін қызметті алушы қажетті құжаттарды берген күні салық есептілігін табыс ету бойынша орындалмаған салықтық міндеттемелері жоқ көрсетілетін қызметті алушыларға дербес білім беру ұйымдарына - қызметті алушыларға ҚҚС асып кетуін қайтаруды жүзеге асырады – 15 жұмыс күні;</w:t>
      </w:r>
      <w:r>
        <w:br/>
      </w:r>
      <w:r>
        <w:rPr>
          <w:rFonts w:ascii="Times New Roman"/>
          <w:b w:val="false"/>
          <w:i w:val="false"/>
          <w:color w:val="000000"/>
          <w:sz w:val="28"/>
        </w:rPr>
        <w:t>
      ҚҚС жөніндегі декларация табыс еткен күні камералдық бақылау нәтижелері бойынша ҚҚС жөніндегі салық есептілігінде көрсетілген деректері мен оның тікелей жеткізушілері мен сатып алушыларының ҚҚС жөніндегі салық есептілігіндегі деректер арасында алшақтықтар анықталмаған салық есептілігін табыс ету бойынша орындалмаған салықтық міндеттемелері жоқ қызметті алушыларға ҚҚС асып кетуін қайтаруды жүзеге асырады – 45 жұмыс күні;</w:t>
      </w:r>
      <w:r>
        <w:br/>
      </w:r>
      <w:r>
        <w:rPr>
          <w:rFonts w:ascii="Times New Roman"/>
          <w:b w:val="false"/>
          <w:i w:val="false"/>
          <w:color w:val="000000"/>
          <w:sz w:val="28"/>
        </w:rPr>
        <w:t>
      тәуекелдерді басқару жүйесін қолдану нәтижесінде тәуекелдер санатына жатқызылмаған, ҚҚС асып кетуін қайтарудың оңайлатылған тәртібін қолдануға құқығы жоқ көрсетілетін қызметті алушыларға ҚҚС асып кетуін қайтаруды жүзеге асырады – 30 жұмыс күні:</w:t>
      </w:r>
      <w:r>
        <w:br/>
      </w:r>
      <w:r>
        <w:rPr>
          <w:rFonts w:ascii="Times New Roman"/>
          <w:b w:val="false"/>
          <w:i w:val="false"/>
          <w:color w:val="000000"/>
          <w:sz w:val="28"/>
        </w:rPr>
        <w:t>
</w:t>
      </w:r>
      <w:r>
        <w:rPr>
          <w:rFonts w:ascii="Times New Roman"/>
          <w:b w:val="false"/>
          <w:i w:val="false"/>
          <w:color w:val="000000"/>
          <w:sz w:val="28"/>
        </w:rPr>
        <w:t>
      1) салық кезеңі үшін ҚҚС бойынша декларацияда көрсетілген қайтару туралы талаптардың барын тексереді – қызмет алушы декларацияны табыс еткен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2) қайтаруға ұсынылған ҚҚС сомаларының дұрыстығын растау жөніндегі құжаттарды қарайды:</w:t>
      </w:r>
      <w:r>
        <w:br/>
      </w:r>
      <w:r>
        <w:rPr>
          <w:rFonts w:ascii="Times New Roman"/>
          <w:b w:val="false"/>
          <w:i w:val="false"/>
          <w:color w:val="000000"/>
          <w:sz w:val="28"/>
        </w:rPr>
        <w:t>
      ірі салық төлеушілер мониторингінде кемінде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 3 жұмыс күні;</w:t>
      </w:r>
      <w:r>
        <w:br/>
      </w:r>
      <w:r>
        <w:rPr>
          <w:rFonts w:ascii="Times New Roman"/>
          <w:b w:val="false"/>
          <w:i w:val="false"/>
          <w:color w:val="000000"/>
          <w:sz w:val="28"/>
        </w:rPr>
        <w:t>
      көрсетілетін қызметті алушы қажетті құжаттарды берген күні салық есептілігін табыс ету бойынша орындалмаған салықтық міндеттемелері жоқ көрсетілетін қызметті алушыларға дербес білім беру ұйымдарына - қызметті алушыларға – 3 жұмыс күні;</w:t>
      </w:r>
      <w:r>
        <w:br/>
      </w:r>
      <w:r>
        <w:rPr>
          <w:rFonts w:ascii="Times New Roman"/>
          <w:b w:val="false"/>
          <w:i w:val="false"/>
          <w:color w:val="000000"/>
          <w:sz w:val="28"/>
        </w:rPr>
        <w:t>
      ҚҚС жөніндегі декларация табыс еткен күні камералдық бақылау нәтижелері бойынша ҚҚС жөніндегі салық есептілігінде көрсетілген деректері мен оның тікелей жеткізушілері мен сатып алушыларының ҚҚС жөніндегі салық есептілігіндегі деректер арасында алшақтықтар анықталмаған салық есептілігін табыс ету бойынша орындалмаған салықтық міндеттемелері жоқ қызметті алушыларға – 33 жұмыс күні;</w:t>
      </w:r>
      <w:r>
        <w:br/>
      </w:r>
      <w:r>
        <w:rPr>
          <w:rFonts w:ascii="Times New Roman"/>
          <w:b w:val="false"/>
          <w:i w:val="false"/>
          <w:color w:val="000000"/>
          <w:sz w:val="28"/>
        </w:rPr>
        <w:t>
      тәуекелдерді басқару жүйесін қолдану нәтижесінде тәуекелдер санатына жатқызылмаған, ҚҚС асып кетуін қайтарудың оңайлатылған тәртібін қолдануға құқығы жоқ көрсетілетін қызметті алушыларға – 18 жұмыс күні;</w:t>
      </w:r>
      <w:r>
        <w:br/>
      </w:r>
      <w:r>
        <w:rPr>
          <w:rFonts w:ascii="Times New Roman"/>
          <w:b w:val="false"/>
          <w:i w:val="false"/>
          <w:color w:val="000000"/>
          <w:sz w:val="28"/>
        </w:rPr>
        <w:t>
</w:t>
      </w:r>
      <w:r>
        <w:rPr>
          <w:rFonts w:ascii="Times New Roman"/>
          <w:b w:val="false"/>
          <w:i w:val="false"/>
          <w:color w:val="000000"/>
          <w:sz w:val="28"/>
        </w:rPr>
        <w:t>
      3) ҚҚС асып кету сомасын расталмаған кезде өтінішті қараудан бас тартуды не бас тартудың себептерін көрсетумен қызмет алушының талаптарын әзірлеу және қызмет алушыға қол қойғызып табыс ету немесе хабарламасы бар тапсырыс хатпен почта арқылы жібереді – 10 жұмыс күні;</w:t>
      </w:r>
      <w:r>
        <w:br/>
      </w:r>
      <w:r>
        <w:rPr>
          <w:rFonts w:ascii="Times New Roman"/>
          <w:b w:val="false"/>
          <w:i w:val="false"/>
          <w:color w:val="000000"/>
          <w:sz w:val="28"/>
        </w:rPr>
        <w:t>
</w:t>
      </w:r>
      <w:r>
        <w:rPr>
          <w:rFonts w:ascii="Times New Roman"/>
          <w:b w:val="false"/>
          <w:i w:val="false"/>
          <w:color w:val="000000"/>
          <w:sz w:val="28"/>
        </w:rPr>
        <w:t>
      4) ҚҚС асып кету сомасын растаған кезде берешегінің жоқ екені туралы құжатты алу үшін қызметті берушініңқұрылымдық бөлімшесіне сұрау салу жібереді – 2 сағат;</w:t>
      </w:r>
      <w:r>
        <w:br/>
      </w:r>
      <w:r>
        <w:rPr>
          <w:rFonts w:ascii="Times New Roman"/>
          <w:b w:val="false"/>
          <w:i w:val="false"/>
          <w:color w:val="000000"/>
          <w:sz w:val="28"/>
        </w:rPr>
        <w:t>
</w:t>
      </w:r>
      <w:r>
        <w:rPr>
          <w:rFonts w:ascii="Times New Roman"/>
          <w:b w:val="false"/>
          <w:i w:val="false"/>
          <w:color w:val="000000"/>
          <w:sz w:val="28"/>
        </w:rPr>
        <w:t>
      5) берешегінің жоқтығы туралы құжатты әзірлейді – сауал келіп түскен сәттен бастап 5 жұмыс күні;</w:t>
      </w:r>
      <w:r>
        <w:br/>
      </w:r>
      <w:r>
        <w:rPr>
          <w:rFonts w:ascii="Times New Roman"/>
          <w:b w:val="false"/>
          <w:i w:val="false"/>
          <w:color w:val="000000"/>
          <w:sz w:val="28"/>
        </w:rPr>
        <w:t>
</w:t>
      </w:r>
      <w:r>
        <w:rPr>
          <w:rFonts w:ascii="Times New Roman"/>
          <w:b w:val="false"/>
          <w:i w:val="false"/>
          <w:color w:val="000000"/>
          <w:sz w:val="28"/>
        </w:rPr>
        <w:t>
      6) берешегінің жоқтығы туралы құжатты басып шығарады және тақырыптық салық тексерулерін жүргізуге жауапты салық органының құрылымдық бөлімшесіне береді – 2 сағат;</w:t>
      </w:r>
      <w:r>
        <w:br/>
      </w:r>
      <w:r>
        <w:rPr>
          <w:rFonts w:ascii="Times New Roman"/>
          <w:b w:val="false"/>
          <w:i w:val="false"/>
          <w:color w:val="000000"/>
          <w:sz w:val="28"/>
        </w:rPr>
        <w:t>
</w:t>
      </w:r>
      <w:r>
        <w:rPr>
          <w:rFonts w:ascii="Times New Roman"/>
          <w:b w:val="false"/>
          <w:i w:val="false"/>
          <w:color w:val="000000"/>
          <w:sz w:val="28"/>
        </w:rPr>
        <w:t>
      7) өкімді әзірлейді –берешегінің жоқтығы туралы құжатты алған сәттен бастап 1 жұмыс күнінен кешіктірмей;</w:t>
      </w:r>
      <w:r>
        <w:br/>
      </w:r>
      <w:r>
        <w:rPr>
          <w:rFonts w:ascii="Times New Roman"/>
          <w:b w:val="false"/>
          <w:i w:val="false"/>
          <w:color w:val="000000"/>
          <w:sz w:val="28"/>
        </w:rPr>
        <w:t>
</w:t>
      </w:r>
      <w:r>
        <w:rPr>
          <w:rFonts w:ascii="Times New Roman"/>
          <w:b w:val="false"/>
          <w:i w:val="false"/>
          <w:color w:val="000000"/>
          <w:sz w:val="28"/>
        </w:rPr>
        <w:t>
      8) өкімді ҚҚС асып кетуін қайтару, салық берешегі және (немесе) алдағы уақыттағы төлемдер есебіне есепке жатқызуды жүзеге асыру үшін басып шығарады, қол қояды және салық органының құрылымдық бөлімшесіне береді – 3 сағат;</w:t>
      </w:r>
      <w:r>
        <w:br/>
      </w:r>
      <w:r>
        <w:rPr>
          <w:rFonts w:ascii="Times New Roman"/>
          <w:b w:val="false"/>
          <w:i w:val="false"/>
          <w:color w:val="000000"/>
          <w:sz w:val="28"/>
        </w:rPr>
        <w:t>
</w:t>
      </w:r>
      <w:r>
        <w:rPr>
          <w:rFonts w:ascii="Times New Roman"/>
          <w:b w:val="false"/>
          <w:i w:val="false"/>
          <w:color w:val="000000"/>
          <w:sz w:val="28"/>
        </w:rPr>
        <w:t>
      9) ҚҚС асып кетуін қайтару, салық берешегі және (немесе) алдағы уақыттағы төлемдер есебіне есепке жатқызуды жүзеге асыруға қорытындылар мен төлем тапсырмаларын әзірлейді – өкімді алған сәттен бастап 2 жұмыс күні ішінде;</w:t>
      </w:r>
      <w:r>
        <w:br/>
      </w:r>
      <w:r>
        <w:rPr>
          <w:rFonts w:ascii="Times New Roman"/>
          <w:b w:val="false"/>
          <w:i w:val="false"/>
          <w:color w:val="000000"/>
          <w:sz w:val="28"/>
        </w:rPr>
        <w:t>
</w:t>
      </w:r>
      <w:r>
        <w:rPr>
          <w:rFonts w:ascii="Times New Roman"/>
          <w:b w:val="false"/>
          <w:i w:val="false"/>
          <w:color w:val="000000"/>
          <w:sz w:val="28"/>
        </w:rPr>
        <w:t>
      10) салық органы басшысының қолы қойылған және мөрімен куәландырған қорытындылар мен төлем тапсырмаларын басып шығарады – 3 сағат;</w:t>
      </w:r>
      <w:r>
        <w:br/>
      </w:r>
      <w:r>
        <w:rPr>
          <w:rFonts w:ascii="Times New Roman"/>
          <w:b w:val="false"/>
          <w:i w:val="false"/>
          <w:color w:val="000000"/>
          <w:sz w:val="28"/>
        </w:rPr>
        <w:t>
</w:t>
      </w:r>
      <w:r>
        <w:rPr>
          <w:rFonts w:ascii="Times New Roman"/>
          <w:b w:val="false"/>
          <w:i w:val="false"/>
          <w:color w:val="000000"/>
          <w:sz w:val="28"/>
        </w:rPr>
        <w:t>
      11) бюджетті орындау бойынша уәкілетті органның аумақтық органдарына (қазынашылық органдары) қорытындылар мен төлем тапсырмаларын жібереді – басшылық бекіткен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12) орындалған төлем құжаттарын өңдейді - бюджетті бойынша уәкілетті органынан төлем құжаттарын алған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13) талапты орындау туралы растауды әзірлейді және қызмет алушыға қол қойғызып табыс етеді немесе хабарламасы бар тапсырыс хатпен почта арқылы жібереді –1 жұмыс күн ішінде.</w:t>
      </w:r>
      <w:r>
        <w:br/>
      </w:r>
      <w:r>
        <w:rPr>
          <w:rFonts w:ascii="Times New Roman"/>
          <w:b w:val="false"/>
          <w:i w:val="false"/>
          <w:color w:val="000000"/>
          <w:sz w:val="28"/>
        </w:rPr>
        <w:t>
</w:t>
      </w:r>
      <w:r>
        <w:rPr>
          <w:rFonts w:ascii="Times New Roman"/>
          <w:b w:val="false"/>
          <w:i w:val="false"/>
          <w:color w:val="000000"/>
          <w:sz w:val="28"/>
        </w:rPr>
        <w:t>
      7. ҚҚС асып кетуін жалпыға бірдей белгіленген және оңайлатылған тәртіпте қайтару кезінде мемлекеттік қызмет көрсету процесінің мынадай рәсімдерін (іс-қимылдарды) орындауды бастау үшін қызметті берушінің мемлекеттік қызмет көрсетуге жауапты қызметкерінің тиісті салық кезеңі үшін салық есептілігін табыс ету мерзімі өткеннен кейін осындай кезең үшін ҚҚС бойынша декларацияны орындауға қабылдауы негіз болып табылады.</w:t>
      </w:r>
      <w:r>
        <w:br/>
      </w:r>
      <w:r>
        <w:rPr>
          <w:rFonts w:ascii="Times New Roman"/>
          <w:b w:val="false"/>
          <w:i w:val="false"/>
          <w:color w:val="000000"/>
          <w:sz w:val="28"/>
        </w:rPr>
        <w:t>
</w:t>
      </w:r>
      <w:r>
        <w:rPr>
          <w:rFonts w:ascii="Times New Roman"/>
          <w:b w:val="false"/>
          <w:i w:val="false"/>
          <w:color w:val="000000"/>
          <w:sz w:val="28"/>
        </w:rPr>
        <w:t>
      8. Өзге де негіздемелер бойынша ҚҚС қайтару (грант алушылар) кезінде қызмет берушінің мемлекеттік қызмет көрсетуге жауапты қызметкері:</w:t>
      </w:r>
      <w:r>
        <w:br/>
      </w:r>
      <w:r>
        <w:rPr>
          <w:rFonts w:ascii="Times New Roman"/>
          <w:b w:val="false"/>
          <w:i w:val="false"/>
          <w:color w:val="000000"/>
          <w:sz w:val="28"/>
        </w:rPr>
        <w:t>
      грант қаражаты есебінен тауарларды, жұмыстарды, қызметтерді жеткізушілерге төленген грант алушылар, орындаушылар болып табылатын, грант алушылар деп тағайындалған көрсетілетін қызметті алушыларға ҚҚС асып кетуін қайтаруды жүзеге асырады – 30 жұмыс күні:</w:t>
      </w:r>
      <w:r>
        <w:br/>
      </w:r>
      <w:r>
        <w:rPr>
          <w:rFonts w:ascii="Times New Roman"/>
          <w:b w:val="false"/>
          <w:i w:val="false"/>
          <w:color w:val="000000"/>
          <w:sz w:val="28"/>
        </w:rPr>
        <w:t>
</w:t>
      </w:r>
      <w:r>
        <w:rPr>
          <w:rFonts w:ascii="Times New Roman"/>
          <w:b w:val="false"/>
          <w:i w:val="false"/>
          <w:color w:val="000000"/>
          <w:sz w:val="28"/>
        </w:rPr>
        <w:t>
      1) электрондық құжат айналымы жүйесінде тіркеу нөмірін бере отырыпқызмет алушы табыс еткен құжаттарды қабылдайды және тексереді – 20 минут;</w:t>
      </w:r>
      <w:r>
        <w:br/>
      </w:r>
      <w:r>
        <w:rPr>
          <w:rFonts w:ascii="Times New Roman"/>
          <w:b w:val="false"/>
          <w:i w:val="false"/>
          <w:color w:val="000000"/>
          <w:sz w:val="28"/>
        </w:rPr>
        <w:t>
</w:t>
      </w:r>
      <w:r>
        <w:rPr>
          <w:rFonts w:ascii="Times New Roman"/>
          <w:b w:val="false"/>
          <w:i w:val="false"/>
          <w:color w:val="000000"/>
          <w:sz w:val="28"/>
        </w:rPr>
        <w:t>
      2) қайтаруға ұсынылған ҚҚС сомаларының дұрыстығын растау жөніндегі құжаттарды қарайды – құжаттар қарауға келіп түскен сәттен бастап 10 жұмыс күні;</w:t>
      </w:r>
      <w:r>
        <w:br/>
      </w:r>
      <w:r>
        <w:rPr>
          <w:rFonts w:ascii="Times New Roman"/>
          <w:b w:val="false"/>
          <w:i w:val="false"/>
          <w:color w:val="000000"/>
          <w:sz w:val="28"/>
        </w:rPr>
        <w:t>
</w:t>
      </w:r>
      <w:r>
        <w:rPr>
          <w:rFonts w:ascii="Times New Roman"/>
          <w:b w:val="false"/>
          <w:i w:val="false"/>
          <w:color w:val="000000"/>
          <w:sz w:val="28"/>
        </w:rPr>
        <w:t>
      3) ҚҚС асып кету сомасы расталмаған жағдайда бас тарту себептерін көрсете отырып қызметті алушының өтінішіне талаптарын қараудан бас тартуды дайындайды және қызметті алушыға қол қойғызып табыс етеді немесе хабарламасы бар тапсырыс хатпен почта арқылы жібереді – 10 жұмыс күні;</w:t>
      </w:r>
      <w:r>
        <w:br/>
      </w:r>
      <w:r>
        <w:rPr>
          <w:rFonts w:ascii="Times New Roman"/>
          <w:b w:val="false"/>
          <w:i w:val="false"/>
          <w:color w:val="000000"/>
          <w:sz w:val="28"/>
        </w:rPr>
        <w:t>
</w:t>
      </w:r>
      <w:r>
        <w:rPr>
          <w:rFonts w:ascii="Times New Roman"/>
          <w:b w:val="false"/>
          <w:i w:val="false"/>
          <w:color w:val="000000"/>
          <w:sz w:val="28"/>
        </w:rPr>
        <w:t>
      4) қайтаруға ұсынылған ҚҚС сомасыныңдұрыстығы расталған кезде қызметті алушыны есепке жатқызу (қайтару) жүргізуге салықтық өтініш беру қажеттігі туралы хабардар етеді – 2 жұмыс күні;</w:t>
      </w:r>
      <w:r>
        <w:br/>
      </w:r>
      <w:r>
        <w:rPr>
          <w:rFonts w:ascii="Times New Roman"/>
          <w:b w:val="false"/>
          <w:i w:val="false"/>
          <w:color w:val="000000"/>
          <w:sz w:val="28"/>
        </w:rPr>
        <w:t>
</w:t>
      </w:r>
      <w:r>
        <w:rPr>
          <w:rFonts w:ascii="Times New Roman"/>
          <w:b w:val="false"/>
          <w:i w:val="false"/>
          <w:color w:val="000000"/>
          <w:sz w:val="28"/>
        </w:rPr>
        <w:t>
      5) берешектің жоқ екендігі туралы құжатты алу үшін қызметті берушінің құрылымдық бөлімшесіне сұрау салу жібереді – 1 жұмыс күні;</w:t>
      </w:r>
      <w:r>
        <w:br/>
      </w:r>
      <w:r>
        <w:rPr>
          <w:rFonts w:ascii="Times New Roman"/>
          <w:b w:val="false"/>
          <w:i w:val="false"/>
          <w:color w:val="000000"/>
          <w:sz w:val="28"/>
        </w:rPr>
        <w:t>
</w:t>
      </w:r>
      <w:r>
        <w:rPr>
          <w:rFonts w:ascii="Times New Roman"/>
          <w:b w:val="false"/>
          <w:i w:val="false"/>
          <w:color w:val="000000"/>
          <w:sz w:val="28"/>
        </w:rPr>
        <w:t>
      6) берешектің жоқ екендігі туралы құжатты дайындайды – сұрау салу келіп түскен күннен бастап 5 жұмыс күні;</w:t>
      </w:r>
      <w:r>
        <w:br/>
      </w:r>
      <w:r>
        <w:rPr>
          <w:rFonts w:ascii="Times New Roman"/>
          <w:b w:val="false"/>
          <w:i w:val="false"/>
          <w:color w:val="000000"/>
          <w:sz w:val="28"/>
        </w:rPr>
        <w:t>
</w:t>
      </w:r>
      <w:r>
        <w:rPr>
          <w:rFonts w:ascii="Times New Roman"/>
          <w:b w:val="false"/>
          <w:i w:val="false"/>
          <w:color w:val="000000"/>
          <w:sz w:val="28"/>
        </w:rPr>
        <w:t>
      7) берешектің жоқ екендігі туралы құжатты басып шығарады және қайтаруға өкім жасау үшін қызметті берушінің құрылымдық бөлімшесіне береді – 2 сағат;</w:t>
      </w:r>
      <w:r>
        <w:br/>
      </w:r>
      <w:r>
        <w:rPr>
          <w:rFonts w:ascii="Times New Roman"/>
          <w:b w:val="false"/>
          <w:i w:val="false"/>
          <w:color w:val="000000"/>
          <w:sz w:val="28"/>
        </w:rPr>
        <w:t>
</w:t>
      </w:r>
      <w:r>
        <w:rPr>
          <w:rFonts w:ascii="Times New Roman"/>
          <w:b w:val="false"/>
          <w:i w:val="false"/>
          <w:color w:val="000000"/>
          <w:sz w:val="28"/>
        </w:rPr>
        <w:t>
      8) қызметті алушыдан есепке жатқызу (қайтару) жүргізуге салықтық өтініш қабылдайды және тексереді – 1 жұмыс күні;</w:t>
      </w:r>
      <w:r>
        <w:br/>
      </w:r>
      <w:r>
        <w:rPr>
          <w:rFonts w:ascii="Times New Roman"/>
          <w:b w:val="false"/>
          <w:i w:val="false"/>
          <w:color w:val="000000"/>
          <w:sz w:val="28"/>
        </w:rPr>
        <w:t>
</w:t>
      </w:r>
      <w:r>
        <w:rPr>
          <w:rFonts w:ascii="Times New Roman"/>
          <w:b w:val="false"/>
          <w:i w:val="false"/>
          <w:color w:val="000000"/>
          <w:sz w:val="28"/>
        </w:rPr>
        <w:t>
      9) өкім дайындайды - есепке жатқызу (қайтару) жүргізуге салықтық өтініш алған сәттен бастап 1 жұмыс күнінен кешіктірмей;</w:t>
      </w:r>
      <w:r>
        <w:br/>
      </w:r>
      <w:r>
        <w:rPr>
          <w:rFonts w:ascii="Times New Roman"/>
          <w:b w:val="false"/>
          <w:i w:val="false"/>
          <w:color w:val="000000"/>
          <w:sz w:val="28"/>
        </w:rPr>
        <w:t>
</w:t>
      </w:r>
      <w:r>
        <w:rPr>
          <w:rFonts w:ascii="Times New Roman"/>
          <w:b w:val="false"/>
          <w:i w:val="false"/>
          <w:color w:val="000000"/>
          <w:sz w:val="28"/>
        </w:rPr>
        <w:t>
      10) өкімді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береді – 1 жұмыс күні;</w:t>
      </w:r>
      <w:r>
        <w:br/>
      </w:r>
      <w:r>
        <w:rPr>
          <w:rFonts w:ascii="Times New Roman"/>
          <w:b w:val="false"/>
          <w:i w:val="false"/>
          <w:color w:val="000000"/>
          <w:sz w:val="28"/>
        </w:rPr>
        <w:t>
</w:t>
      </w:r>
      <w:r>
        <w:rPr>
          <w:rFonts w:ascii="Times New Roman"/>
          <w:b w:val="false"/>
          <w:i w:val="false"/>
          <w:color w:val="000000"/>
          <w:sz w:val="28"/>
        </w:rPr>
        <w:t>
      11)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өкімді алған сәттен бастап 3 жұмыс күні ішінде;</w:t>
      </w:r>
      <w:r>
        <w:br/>
      </w:r>
      <w:r>
        <w:rPr>
          <w:rFonts w:ascii="Times New Roman"/>
          <w:b w:val="false"/>
          <w:i w:val="false"/>
          <w:color w:val="000000"/>
          <w:sz w:val="28"/>
        </w:rPr>
        <w:t>
</w:t>
      </w:r>
      <w:r>
        <w:rPr>
          <w:rFonts w:ascii="Times New Roman"/>
          <w:b w:val="false"/>
          <w:i w:val="false"/>
          <w:color w:val="000000"/>
          <w:sz w:val="28"/>
        </w:rPr>
        <w:t>
      12) қорытындыны және төлем тапсырмаларын басып шығарады, қызметті берушінің басшысының қолымен және мөрімен куәландырады – 1 жұмыс күні;</w:t>
      </w:r>
      <w:r>
        <w:br/>
      </w:r>
      <w:r>
        <w:rPr>
          <w:rFonts w:ascii="Times New Roman"/>
          <w:b w:val="false"/>
          <w:i w:val="false"/>
          <w:color w:val="000000"/>
          <w:sz w:val="28"/>
        </w:rPr>
        <w:t>
</w:t>
      </w:r>
      <w:r>
        <w:rPr>
          <w:rFonts w:ascii="Times New Roman"/>
          <w:b w:val="false"/>
          <w:i w:val="false"/>
          <w:color w:val="000000"/>
          <w:sz w:val="28"/>
        </w:rPr>
        <w:t>
      13) бюджетті орындау бойынша уәкілетті органның аумақтық органдарына (қазынашылық органдар) қорытындылар мен төлем тапсырмаларын жібереді - басшылық бекіткен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14) орындалған төлем құжаттарын өңдейді - бюджетті орындау бойынша уәкілетті органнан төлем құжаттарын алған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15) талапты орындау туралы растауды дайындайды және қызметі алушыға қол қойғызып табыс етеді немесе хабарламасы бар тапсырыс хатпен почта арқылы жібереді – 3 жұмыс күні.</w:t>
      </w:r>
      <w:r>
        <w:br/>
      </w:r>
      <w:r>
        <w:rPr>
          <w:rFonts w:ascii="Times New Roman"/>
          <w:b w:val="false"/>
          <w:i w:val="false"/>
          <w:color w:val="000000"/>
          <w:sz w:val="28"/>
        </w:rPr>
        <w:t>
</w:t>
      </w:r>
      <w:r>
        <w:rPr>
          <w:rFonts w:ascii="Times New Roman"/>
          <w:b w:val="false"/>
          <w:i w:val="false"/>
          <w:color w:val="000000"/>
          <w:sz w:val="28"/>
        </w:rPr>
        <w:t>
      9. Өзге де негіздемелер бойынша ҚҚС қайтару (дипломатиялық өкілдіктерге) кезінде қызмет берушінің мемлекеттік қызмет көрсетуге жауапты қызметкері:</w:t>
      </w:r>
      <w:r>
        <w:br/>
      </w:r>
      <w:r>
        <w:rPr>
          <w:rFonts w:ascii="Times New Roman"/>
          <w:b w:val="false"/>
          <w:i w:val="false"/>
          <w:color w:val="000000"/>
          <w:sz w:val="28"/>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және осы өкілдіктердің олармен бірге тұратын отбасы мүшелерін қоса алғанда, дипломатиялық, әкімшілік-техникалық персоналына жататын адамдарға, консулдық лауазымды адамдарға, олармен бірге тұратын отбасы мүшелерін қоса алғанда, консулдық қызметшілерге ҚҚС асып кетуін қайтаруды жүзеге асырады – 30 жұмыс күні:</w:t>
      </w:r>
      <w:r>
        <w:br/>
      </w:r>
      <w:r>
        <w:rPr>
          <w:rFonts w:ascii="Times New Roman"/>
          <w:b w:val="false"/>
          <w:i w:val="false"/>
          <w:color w:val="000000"/>
          <w:sz w:val="28"/>
        </w:rPr>
        <w:t>
</w:t>
      </w:r>
      <w:r>
        <w:rPr>
          <w:rFonts w:ascii="Times New Roman"/>
          <w:b w:val="false"/>
          <w:i w:val="false"/>
          <w:color w:val="000000"/>
          <w:sz w:val="28"/>
        </w:rPr>
        <w:t>
      1) электрондық құжат айналымы жүйесінде тіркеу нөмірін бере отырып қызмет алушы табыс еткен құжаттарды қабылдайды және тексереді – 20 минут;</w:t>
      </w:r>
      <w:r>
        <w:br/>
      </w:r>
      <w:r>
        <w:rPr>
          <w:rFonts w:ascii="Times New Roman"/>
          <w:b w:val="false"/>
          <w:i w:val="false"/>
          <w:color w:val="000000"/>
          <w:sz w:val="28"/>
        </w:rPr>
        <w:t>
</w:t>
      </w:r>
      <w:r>
        <w:rPr>
          <w:rFonts w:ascii="Times New Roman"/>
          <w:b w:val="false"/>
          <w:i w:val="false"/>
          <w:color w:val="000000"/>
          <w:sz w:val="28"/>
        </w:rPr>
        <w:t>
      2) қайтаруға ұсынылған ҚҚС сомаларының дұрыстығын растау жөніндегі құжаттарды қарайды – құжаттар қарауға келіп түскен сәттен бастап 20 жұмыс күні;</w:t>
      </w:r>
      <w:r>
        <w:br/>
      </w:r>
      <w:r>
        <w:rPr>
          <w:rFonts w:ascii="Times New Roman"/>
          <w:b w:val="false"/>
          <w:i w:val="false"/>
          <w:color w:val="000000"/>
          <w:sz w:val="28"/>
        </w:rPr>
        <w:t>
</w:t>
      </w:r>
      <w:r>
        <w:rPr>
          <w:rFonts w:ascii="Times New Roman"/>
          <w:b w:val="false"/>
          <w:i w:val="false"/>
          <w:color w:val="000000"/>
          <w:sz w:val="28"/>
        </w:rPr>
        <w:t>
      3)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почта арқылы жібереді – 10 жұмыс күні;</w:t>
      </w:r>
      <w:r>
        <w:br/>
      </w:r>
      <w:r>
        <w:rPr>
          <w:rFonts w:ascii="Times New Roman"/>
          <w:b w:val="false"/>
          <w:i w:val="false"/>
          <w:color w:val="000000"/>
          <w:sz w:val="28"/>
        </w:rPr>
        <w:t>
</w:t>
      </w:r>
      <w:r>
        <w:rPr>
          <w:rFonts w:ascii="Times New Roman"/>
          <w:b w:val="false"/>
          <w:i w:val="false"/>
          <w:color w:val="000000"/>
          <w:sz w:val="28"/>
        </w:rPr>
        <w:t>
      4) қайтаруға ұсынылған ҚҚС сомасыныңдұрыстығы расталған кезде өкім дайындайды – өкілдік ҚҚС төлегенін растаған сәттен бастап 2 жұмыс күнінен кешіктірмей;</w:t>
      </w:r>
      <w:r>
        <w:br/>
      </w:r>
      <w:r>
        <w:rPr>
          <w:rFonts w:ascii="Times New Roman"/>
          <w:b w:val="false"/>
          <w:i w:val="false"/>
          <w:color w:val="000000"/>
          <w:sz w:val="28"/>
        </w:rPr>
        <w:t>
</w:t>
      </w:r>
      <w:r>
        <w:rPr>
          <w:rFonts w:ascii="Times New Roman"/>
          <w:b w:val="false"/>
          <w:i w:val="false"/>
          <w:color w:val="000000"/>
          <w:sz w:val="28"/>
        </w:rPr>
        <w:t>
      5) өкімді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береді – 1 жұмыс күні;</w:t>
      </w:r>
      <w:r>
        <w:br/>
      </w:r>
      <w:r>
        <w:rPr>
          <w:rFonts w:ascii="Times New Roman"/>
          <w:b w:val="false"/>
          <w:i w:val="false"/>
          <w:color w:val="000000"/>
          <w:sz w:val="28"/>
        </w:rPr>
        <w:t>
</w:t>
      </w:r>
      <w:r>
        <w:rPr>
          <w:rFonts w:ascii="Times New Roman"/>
          <w:b w:val="false"/>
          <w:i w:val="false"/>
          <w:color w:val="000000"/>
          <w:sz w:val="28"/>
        </w:rPr>
        <w:t>
      6)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 өкімді алған сәттен бастап 2 жұмыс күні ішінде;</w:t>
      </w:r>
      <w:r>
        <w:br/>
      </w:r>
      <w:r>
        <w:rPr>
          <w:rFonts w:ascii="Times New Roman"/>
          <w:b w:val="false"/>
          <w:i w:val="false"/>
          <w:color w:val="000000"/>
          <w:sz w:val="28"/>
        </w:rPr>
        <w:t>
</w:t>
      </w:r>
      <w:r>
        <w:rPr>
          <w:rFonts w:ascii="Times New Roman"/>
          <w:b w:val="false"/>
          <w:i w:val="false"/>
          <w:color w:val="000000"/>
          <w:sz w:val="28"/>
        </w:rPr>
        <w:t>
      7) қорытындыны және төлем тапсырмаларын басып шығарады, қызметті берушінің басшысының қолымен және мөрімен куәландырады – 3 сағат;</w:t>
      </w:r>
      <w:r>
        <w:br/>
      </w:r>
      <w:r>
        <w:rPr>
          <w:rFonts w:ascii="Times New Roman"/>
          <w:b w:val="false"/>
          <w:i w:val="false"/>
          <w:color w:val="000000"/>
          <w:sz w:val="28"/>
        </w:rPr>
        <w:t>
</w:t>
      </w:r>
      <w:r>
        <w:rPr>
          <w:rFonts w:ascii="Times New Roman"/>
          <w:b w:val="false"/>
          <w:i w:val="false"/>
          <w:color w:val="000000"/>
          <w:sz w:val="28"/>
        </w:rPr>
        <w:t>
      8) бюджетті орындау бойынша уәкілетті органның аумақтық органдарына (қазынашылық органдар) қорытындылар мен төлем тапсырмаларын жібереді - басшылық бекіткен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9) орындалған төлем құжаттарын өңдейді - бюджетті орындау бойынша уәкілетті органнан төлем құжаттарын алған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10) талапты орындау туралы растауды дайындайды және қызметті алушыға қол қойғызып табыс етеді немесе хабарламасы бар тапсырыс хатпен почта арқылы жібереді –3 жұмыс күні.</w:t>
      </w:r>
      <w:r>
        <w:br/>
      </w:r>
      <w:r>
        <w:rPr>
          <w:rFonts w:ascii="Times New Roman"/>
          <w:b w:val="false"/>
          <w:i w:val="false"/>
          <w:color w:val="000000"/>
          <w:sz w:val="28"/>
        </w:rPr>
        <w:t>
</w:t>
      </w:r>
      <w:r>
        <w:rPr>
          <w:rFonts w:ascii="Times New Roman"/>
          <w:b w:val="false"/>
          <w:i w:val="false"/>
          <w:color w:val="000000"/>
          <w:sz w:val="28"/>
        </w:rPr>
        <w:t>
      10. ҚҚС асып кетуін өзге негіздер бойынша (гран алушыларға және дипломатиялық өкілдіктерге) қайтару кезінде мемлекеттік қызмет көрсету процесінің мынадай рәсімдерін (іс-қимылдарды) орындауды бастау үшін қызметті берушінің мемлекеттік қызмет көрсетуге жауапты қызметкерінің кіріс құжаттарын орындауға қабылдауы негіз болып табылады.</w:t>
      </w:r>
    </w:p>
    <w:bookmarkEnd w:id="560"/>
    <w:bookmarkStart w:name="z1684" w:id="561"/>
    <w:p>
      <w:pPr>
        <w:spacing w:after="0"/>
        <w:ind w:left="0"/>
        <w:jc w:val="left"/>
      </w:pPr>
      <w:r>
        <w:rPr>
          <w:rFonts w:ascii="Times New Roman"/>
          <w:b/>
          <w:i w:val="false"/>
          <w:color w:val="000000"/>
        </w:rPr>
        <w:t xml:space="preserve"> 
3. Мемлекеттік қызметті көрсету үдерісінде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іс-қимылы тәртібі</w:t>
      </w:r>
    </w:p>
    <w:bookmarkEnd w:id="561"/>
    <w:bookmarkStart w:name="z1685" w:id="562"/>
    <w:p>
      <w:pPr>
        <w:spacing w:after="0"/>
        <w:ind w:left="0"/>
        <w:jc w:val="both"/>
      </w:pPr>
      <w:r>
        <w:rPr>
          <w:rFonts w:ascii="Times New Roman"/>
          <w:b w:val="false"/>
          <w:i w:val="false"/>
          <w:color w:val="000000"/>
          <w:sz w:val="28"/>
        </w:rPr>
        <w:t>
      11. Мемлекеттік қызметті көрсету үдерісінде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12. Қызмет берушінің көрсетілетін мемлекеттік қызметті көрсетуге жауапты қызметкері:</w:t>
      </w:r>
      <w:r>
        <w:br/>
      </w:r>
      <w:r>
        <w:rPr>
          <w:rFonts w:ascii="Times New Roman"/>
          <w:b w:val="false"/>
          <w:i w:val="false"/>
          <w:color w:val="000000"/>
          <w:sz w:val="28"/>
        </w:rPr>
        <w:t>
      ҚҚС асып кетуін жалпыға бірдей белгіленген тәртіпте қайтару кезінде:</w:t>
      </w:r>
      <w:r>
        <w:br/>
      </w:r>
      <w:r>
        <w:rPr>
          <w:rFonts w:ascii="Times New Roman"/>
          <w:b w:val="false"/>
          <w:i w:val="false"/>
          <w:color w:val="000000"/>
          <w:sz w:val="28"/>
        </w:rPr>
        <w:t>
</w:t>
      </w:r>
      <w:r>
        <w:rPr>
          <w:rFonts w:ascii="Times New Roman"/>
          <w:b w:val="false"/>
          <w:i w:val="false"/>
          <w:color w:val="000000"/>
          <w:sz w:val="28"/>
        </w:rPr>
        <w:t>
      салық кезеңі ішінде өткізу бойынша жалпы салық салынатын айналымда кемінде 70 пайызды құрайтын нөлдік мөлшерлеме бойынша салық салынатын айналымдарды жүзеге асыратын көрсетілетін қызметті алушыға ҚҚС асып кетуін қайтаруды жүзеге асырады – 60 жұмыс күні:</w:t>
      </w:r>
      <w:r>
        <w:br/>
      </w:r>
      <w:r>
        <w:rPr>
          <w:rFonts w:ascii="Times New Roman"/>
          <w:b w:val="false"/>
          <w:i w:val="false"/>
          <w:color w:val="000000"/>
          <w:sz w:val="28"/>
        </w:rPr>
        <w:t>
</w:t>
      </w:r>
      <w:r>
        <w:rPr>
          <w:rFonts w:ascii="Times New Roman"/>
          <w:b w:val="false"/>
          <w:i w:val="false"/>
          <w:color w:val="000000"/>
          <w:sz w:val="28"/>
        </w:rPr>
        <w:t>
      1) талаптардың бар екенін тексереді – қызметті алушы декларация табыс еткен сәттен бастап 2 жұмыс күні ішінде;</w:t>
      </w:r>
      <w:r>
        <w:br/>
      </w:r>
      <w:r>
        <w:rPr>
          <w:rFonts w:ascii="Times New Roman"/>
          <w:b w:val="false"/>
          <w:i w:val="false"/>
          <w:color w:val="000000"/>
          <w:sz w:val="28"/>
        </w:rPr>
        <w:t>
</w:t>
      </w:r>
      <w:r>
        <w:rPr>
          <w:rFonts w:ascii="Times New Roman"/>
          <w:b w:val="false"/>
          <w:i w:val="false"/>
          <w:color w:val="000000"/>
          <w:sz w:val="28"/>
        </w:rPr>
        <w:t>
      2)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почта арқылы жібереді – 10 жұмыс күні;</w:t>
      </w:r>
      <w:r>
        <w:br/>
      </w:r>
      <w:r>
        <w:rPr>
          <w:rFonts w:ascii="Times New Roman"/>
          <w:b w:val="false"/>
          <w:i w:val="false"/>
          <w:color w:val="000000"/>
          <w:sz w:val="28"/>
        </w:rPr>
        <w:t>
</w:t>
      </w:r>
      <w:r>
        <w:rPr>
          <w:rFonts w:ascii="Times New Roman"/>
          <w:b w:val="false"/>
          <w:i w:val="false"/>
          <w:color w:val="000000"/>
          <w:sz w:val="28"/>
        </w:rPr>
        <w:t>
      3) қайтаруға ұсынылған ҚҚС сомасының дұрыстығын растау бойынша тақырыптық салық тексеруін тағайындайды – 3 жұмыс күні;</w:t>
      </w:r>
      <w:r>
        <w:br/>
      </w:r>
      <w:r>
        <w:rPr>
          <w:rFonts w:ascii="Times New Roman"/>
          <w:b w:val="false"/>
          <w:i w:val="false"/>
          <w:color w:val="000000"/>
          <w:sz w:val="28"/>
        </w:rPr>
        <w:t>
</w:t>
      </w:r>
      <w:r>
        <w:rPr>
          <w:rFonts w:ascii="Times New Roman"/>
          <w:b w:val="false"/>
          <w:i w:val="false"/>
          <w:color w:val="000000"/>
          <w:sz w:val="28"/>
        </w:rPr>
        <w:t>
      4) нұсқаманы басып шығарады, басшының қолымен куәландырады, құқықтық статистика органдарында тіркейді және қызметті алушыға табыс етеді – 3 жұмыс күні ішінде;</w:t>
      </w:r>
      <w:r>
        <w:br/>
      </w:r>
      <w:r>
        <w:rPr>
          <w:rFonts w:ascii="Times New Roman"/>
          <w:b w:val="false"/>
          <w:i w:val="false"/>
          <w:color w:val="000000"/>
          <w:sz w:val="28"/>
        </w:rPr>
        <w:t>
</w:t>
      </w:r>
      <w:r>
        <w:rPr>
          <w:rFonts w:ascii="Times New Roman"/>
          <w:b w:val="false"/>
          <w:i w:val="false"/>
          <w:color w:val="000000"/>
          <w:sz w:val="28"/>
        </w:rPr>
        <w:t>
      5) қажетті ақпаратты беру туралы сұрау салу жібереді, тақырыптық салық тексерулерін жүргізеді – 40 жұмыс күні;</w:t>
      </w:r>
      <w:r>
        <w:br/>
      </w:r>
      <w:r>
        <w:rPr>
          <w:rFonts w:ascii="Times New Roman"/>
          <w:b w:val="false"/>
          <w:i w:val="false"/>
          <w:color w:val="000000"/>
          <w:sz w:val="28"/>
        </w:rPr>
        <w:t>
</w:t>
      </w:r>
      <w:r>
        <w:rPr>
          <w:rFonts w:ascii="Times New Roman"/>
          <w:b w:val="false"/>
          <w:i w:val="false"/>
          <w:color w:val="000000"/>
          <w:sz w:val="28"/>
        </w:rPr>
        <w:t>
      6) тақырыптық салық тексеруі актісін жасайды, басып шығарады, басшының қолымен куәландырады және тақырыптық салық тексеруі актісінің көшірмесін қызметті берушіге ұсынады – 1 жұмыс күні;</w:t>
      </w:r>
      <w:r>
        <w:br/>
      </w:r>
      <w:r>
        <w:rPr>
          <w:rFonts w:ascii="Times New Roman"/>
          <w:b w:val="false"/>
          <w:i w:val="false"/>
          <w:color w:val="000000"/>
          <w:sz w:val="28"/>
        </w:rPr>
        <w:t>
</w:t>
      </w:r>
      <w:r>
        <w:rPr>
          <w:rFonts w:ascii="Times New Roman"/>
          <w:b w:val="false"/>
          <w:i w:val="false"/>
          <w:color w:val="000000"/>
          <w:sz w:val="28"/>
        </w:rPr>
        <w:t>
      7) ҚҚС асып кету сомасы расталған кезде берешегінің жоқ екені туралы құжатты алу үшін қызметті берушінің құрылымдық бөлімшесіне сұрау салу жібереді – 2 сағат;</w:t>
      </w:r>
      <w:r>
        <w:br/>
      </w:r>
      <w:r>
        <w:rPr>
          <w:rFonts w:ascii="Times New Roman"/>
          <w:b w:val="false"/>
          <w:i w:val="false"/>
          <w:color w:val="000000"/>
          <w:sz w:val="28"/>
        </w:rPr>
        <w:t>
</w:t>
      </w:r>
      <w:r>
        <w:rPr>
          <w:rFonts w:ascii="Times New Roman"/>
          <w:b w:val="false"/>
          <w:i w:val="false"/>
          <w:color w:val="000000"/>
          <w:sz w:val="28"/>
        </w:rPr>
        <w:t>
      8) берешегінің жоқ екені туралы құжатты дайындайды, басып шығарады және қызметті берушінің тақырыптық салық тексеруін жүргізуге жауапты құрылымдық бөлімшесіне береді – сұрау салу келіп түскен сәттен бастап 5 жұмыс күні;</w:t>
      </w:r>
      <w:r>
        <w:br/>
      </w:r>
      <w:r>
        <w:rPr>
          <w:rFonts w:ascii="Times New Roman"/>
          <w:b w:val="false"/>
          <w:i w:val="false"/>
          <w:color w:val="000000"/>
          <w:sz w:val="28"/>
        </w:rPr>
        <w:t>
</w:t>
      </w:r>
      <w:r>
        <w:rPr>
          <w:rFonts w:ascii="Times New Roman"/>
          <w:b w:val="false"/>
          <w:i w:val="false"/>
          <w:color w:val="000000"/>
          <w:sz w:val="28"/>
        </w:rPr>
        <w:t>
      9) 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береді - берешегінің жоқ екені туралы құжатты алған сәттен бастап 2 жұмыс күнінен кешіктірмей;</w:t>
      </w:r>
      <w:r>
        <w:br/>
      </w:r>
      <w:r>
        <w:rPr>
          <w:rFonts w:ascii="Times New Roman"/>
          <w:b w:val="false"/>
          <w:i w:val="false"/>
          <w:color w:val="000000"/>
          <w:sz w:val="28"/>
        </w:rPr>
        <w:t>
</w:t>
      </w:r>
      <w:r>
        <w:rPr>
          <w:rFonts w:ascii="Times New Roman"/>
          <w:b w:val="false"/>
          <w:i w:val="false"/>
          <w:color w:val="000000"/>
          <w:sz w:val="28"/>
        </w:rPr>
        <w:t>
      10)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куәландырады – өкімді алған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11) бюджетті орындау бойынша уәкілетті органның аумақтық органдарына қорытындылар мен төлем тапсырмаларын жібереді - басшылық бекіткен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12) орындалған төлем құжаттарын өңдейді - бюджетті орындау бойынша уәкілетті органнан төлем құжаттарын алған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13) талапты орындау туралы растауды дайындайды және қызметті алушыға қол қойғызып табыс етеді немесе хабарламасы бар тапсырыс хатпен почта арқылы жібереді –1 жұмыс күні.</w:t>
      </w:r>
      <w:r>
        <w:br/>
      </w:r>
      <w:r>
        <w:rPr>
          <w:rFonts w:ascii="Times New Roman"/>
          <w:b w:val="false"/>
          <w:i w:val="false"/>
          <w:color w:val="000000"/>
          <w:sz w:val="28"/>
        </w:rPr>
        <w:t>
      салық кезеңі ішінде өткізу бойынша жалпы салық салынатын айналымда 70 пайыздан азын құрайтын нөлдік мөлшерлеме бойынша салық салынатын айналымдарды жүзеге асыратын көрсетілетін қызметті алушыға ҚҚС асып кетуін қайтарады – күнтізбелік 180 күн:</w:t>
      </w:r>
      <w:r>
        <w:br/>
      </w:r>
      <w:r>
        <w:rPr>
          <w:rFonts w:ascii="Times New Roman"/>
          <w:b w:val="false"/>
          <w:i w:val="false"/>
          <w:color w:val="000000"/>
          <w:sz w:val="28"/>
        </w:rPr>
        <w:t>
</w:t>
      </w:r>
      <w:r>
        <w:rPr>
          <w:rFonts w:ascii="Times New Roman"/>
          <w:b w:val="false"/>
          <w:i w:val="false"/>
          <w:color w:val="000000"/>
          <w:sz w:val="28"/>
        </w:rPr>
        <w:t>
      1) талаптардың бар екенін тексереді – қызметті алушы декларация табыс еткен сәттен бастап күнтізбелік 2 күн ішінде;</w:t>
      </w:r>
      <w:r>
        <w:br/>
      </w:r>
      <w:r>
        <w:rPr>
          <w:rFonts w:ascii="Times New Roman"/>
          <w:b w:val="false"/>
          <w:i w:val="false"/>
          <w:color w:val="000000"/>
          <w:sz w:val="28"/>
        </w:rPr>
        <w:t>
</w:t>
      </w:r>
      <w:r>
        <w:rPr>
          <w:rFonts w:ascii="Times New Roman"/>
          <w:b w:val="false"/>
          <w:i w:val="false"/>
          <w:color w:val="000000"/>
          <w:sz w:val="28"/>
        </w:rPr>
        <w:t>
      2)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почта арқылы жібереді – күнтізбелік 10 күн;</w:t>
      </w:r>
      <w:r>
        <w:br/>
      </w:r>
      <w:r>
        <w:rPr>
          <w:rFonts w:ascii="Times New Roman"/>
          <w:b w:val="false"/>
          <w:i w:val="false"/>
          <w:color w:val="000000"/>
          <w:sz w:val="28"/>
        </w:rPr>
        <w:t>
</w:t>
      </w:r>
      <w:r>
        <w:rPr>
          <w:rFonts w:ascii="Times New Roman"/>
          <w:b w:val="false"/>
          <w:i w:val="false"/>
          <w:color w:val="000000"/>
          <w:sz w:val="28"/>
        </w:rPr>
        <w:t>
      3) қайтаруға ұсынылған ҚҚС сомасының дұрыстығын растау бойынша тақырыптық салық тексеруін тағайындайды – күнтізбелік 3 күн;</w:t>
      </w:r>
      <w:r>
        <w:br/>
      </w:r>
      <w:r>
        <w:rPr>
          <w:rFonts w:ascii="Times New Roman"/>
          <w:b w:val="false"/>
          <w:i w:val="false"/>
          <w:color w:val="000000"/>
          <w:sz w:val="28"/>
        </w:rPr>
        <w:t>
</w:t>
      </w:r>
      <w:r>
        <w:rPr>
          <w:rFonts w:ascii="Times New Roman"/>
          <w:b w:val="false"/>
          <w:i w:val="false"/>
          <w:color w:val="000000"/>
          <w:sz w:val="28"/>
        </w:rPr>
        <w:t>
      4) нұсқаманы басып шығарады, басшының қолымен куәландырады, құқықтық статистика органдарында тіркейді және қызметті алушыға табыс етеді – күнтізбелік 3 күн ішінде;</w:t>
      </w:r>
      <w:r>
        <w:br/>
      </w:r>
      <w:r>
        <w:rPr>
          <w:rFonts w:ascii="Times New Roman"/>
          <w:b w:val="false"/>
          <w:i w:val="false"/>
          <w:color w:val="000000"/>
          <w:sz w:val="28"/>
        </w:rPr>
        <w:t>
</w:t>
      </w:r>
      <w:r>
        <w:rPr>
          <w:rFonts w:ascii="Times New Roman"/>
          <w:b w:val="false"/>
          <w:i w:val="false"/>
          <w:color w:val="000000"/>
          <w:sz w:val="28"/>
        </w:rPr>
        <w:t>
      5) қажетті ақпаратты беру туралы сұрау салу жібереді, тақырыптық салық тексерулерін жүргізеді – күнтізбелік 40 күн;</w:t>
      </w:r>
      <w:r>
        <w:br/>
      </w:r>
      <w:r>
        <w:rPr>
          <w:rFonts w:ascii="Times New Roman"/>
          <w:b w:val="false"/>
          <w:i w:val="false"/>
          <w:color w:val="000000"/>
          <w:sz w:val="28"/>
        </w:rPr>
        <w:t>
</w:t>
      </w:r>
      <w:r>
        <w:rPr>
          <w:rFonts w:ascii="Times New Roman"/>
          <w:b w:val="false"/>
          <w:i w:val="false"/>
          <w:color w:val="000000"/>
          <w:sz w:val="28"/>
        </w:rPr>
        <w:t>
      6) тақырыптық салық тексеруі актісін жасайды, басып шығарады, басшының қолымен куәландырады және тақырыптық салық тексеруі актісінің көшірмесін қызметті берушіге ұсынады – күнтізбелік 1 күн;</w:t>
      </w:r>
      <w:r>
        <w:br/>
      </w:r>
      <w:r>
        <w:rPr>
          <w:rFonts w:ascii="Times New Roman"/>
          <w:b w:val="false"/>
          <w:i w:val="false"/>
          <w:color w:val="000000"/>
          <w:sz w:val="28"/>
        </w:rPr>
        <w:t>
</w:t>
      </w:r>
      <w:r>
        <w:rPr>
          <w:rFonts w:ascii="Times New Roman"/>
          <w:b w:val="false"/>
          <w:i w:val="false"/>
          <w:color w:val="000000"/>
          <w:sz w:val="28"/>
        </w:rPr>
        <w:t>
      7) ҚҚС асып кету сомасы расталған кезде берешегінің жоқ екені туралы құжатты алу үшін қызметті берушінің құрылымдық бөлімшесіне сұрау салу жібереді – 2 сағат;</w:t>
      </w:r>
      <w:r>
        <w:br/>
      </w:r>
      <w:r>
        <w:rPr>
          <w:rFonts w:ascii="Times New Roman"/>
          <w:b w:val="false"/>
          <w:i w:val="false"/>
          <w:color w:val="000000"/>
          <w:sz w:val="28"/>
        </w:rPr>
        <w:t>
</w:t>
      </w:r>
      <w:r>
        <w:rPr>
          <w:rFonts w:ascii="Times New Roman"/>
          <w:b w:val="false"/>
          <w:i w:val="false"/>
          <w:color w:val="000000"/>
          <w:sz w:val="28"/>
        </w:rPr>
        <w:t>
      8) берешегінің жоқ екені туралы құжатты дайындайды, басып шығарады және қызметті берушінің тақырыптық салық тексеруін жүргізуге жауапты құрылымдық бөлімшесіне береді – сұрау салу келіп түскен сәттен бастап күнтізбелік 5 күн;</w:t>
      </w:r>
      <w:r>
        <w:br/>
      </w:r>
      <w:r>
        <w:rPr>
          <w:rFonts w:ascii="Times New Roman"/>
          <w:b w:val="false"/>
          <w:i w:val="false"/>
          <w:color w:val="000000"/>
          <w:sz w:val="28"/>
        </w:rPr>
        <w:t>
</w:t>
      </w:r>
      <w:r>
        <w:rPr>
          <w:rFonts w:ascii="Times New Roman"/>
          <w:b w:val="false"/>
          <w:i w:val="false"/>
          <w:color w:val="000000"/>
          <w:sz w:val="28"/>
        </w:rPr>
        <w:t>
      9) 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береді - берешегінің жоқ екені туралы құжатты алған сәттен бастап күнтізбелік 2 күннен кешіктірмей;</w:t>
      </w:r>
      <w:r>
        <w:br/>
      </w:r>
      <w:r>
        <w:rPr>
          <w:rFonts w:ascii="Times New Roman"/>
          <w:b w:val="false"/>
          <w:i w:val="false"/>
          <w:color w:val="000000"/>
          <w:sz w:val="28"/>
        </w:rPr>
        <w:t>
</w:t>
      </w:r>
      <w:r>
        <w:rPr>
          <w:rFonts w:ascii="Times New Roman"/>
          <w:b w:val="false"/>
          <w:i w:val="false"/>
          <w:color w:val="000000"/>
          <w:sz w:val="28"/>
        </w:rPr>
        <w:t>
      10)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куәландырады – өкімді алған сәттен бастап күнтізбелік 1 күн ішінде;</w:t>
      </w:r>
      <w:r>
        <w:br/>
      </w:r>
      <w:r>
        <w:rPr>
          <w:rFonts w:ascii="Times New Roman"/>
          <w:b w:val="false"/>
          <w:i w:val="false"/>
          <w:color w:val="000000"/>
          <w:sz w:val="28"/>
        </w:rPr>
        <w:t>
</w:t>
      </w:r>
      <w:r>
        <w:rPr>
          <w:rFonts w:ascii="Times New Roman"/>
          <w:b w:val="false"/>
          <w:i w:val="false"/>
          <w:color w:val="000000"/>
          <w:sz w:val="28"/>
        </w:rPr>
        <w:t>
      11) бюджетті орындау бойынша уәкілетті органның аумақтық органдарына қорытындылар мен төлем тапсырмаларын жібереді - басшылық бекіткен сәттен бастап күнтізбелік 1 күн ішінде;</w:t>
      </w:r>
      <w:r>
        <w:br/>
      </w:r>
      <w:r>
        <w:rPr>
          <w:rFonts w:ascii="Times New Roman"/>
          <w:b w:val="false"/>
          <w:i w:val="false"/>
          <w:color w:val="000000"/>
          <w:sz w:val="28"/>
        </w:rPr>
        <w:t>
</w:t>
      </w:r>
      <w:r>
        <w:rPr>
          <w:rFonts w:ascii="Times New Roman"/>
          <w:b w:val="false"/>
          <w:i w:val="false"/>
          <w:color w:val="000000"/>
          <w:sz w:val="28"/>
        </w:rPr>
        <w:t>
      12) орындалған төлем құжаттарын өңдейді - бюджетті орындау бойынша уәкілетті органнан төлем құжаттарын алған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13) талапты орындау туралы растауды дайындайды және қызметті алушыға қол қойғызып табыс етеді немесе хабарламасы бар тапсырыс хатпен почта арқылы жібереді – күнтізбелік 1 күн.</w:t>
      </w:r>
      <w:r>
        <w:br/>
      </w:r>
      <w:r>
        <w:rPr>
          <w:rFonts w:ascii="Times New Roman"/>
          <w:b w:val="false"/>
          <w:i w:val="false"/>
          <w:color w:val="000000"/>
          <w:sz w:val="28"/>
        </w:rPr>
        <w:t>
      ҚҚС асып кетуін оңайлатылған тәртіпте қайтару кезінде:</w:t>
      </w:r>
      <w:r>
        <w:br/>
      </w:r>
      <w:r>
        <w:rPr>
          <w:rFonts w:ascii="Times New Roman"/>
          <w:b w:val="false"/>
          <w:i w:val="false"/>
          <w:color w:val="000000"/>
          <w:sz w:val="28"/>
        </w:rPr>
        <w:t>
      ірі салық төлеушілер мониторингінде кемінде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ҚҚС асып кетуін қайтаруды жүзеге асырады – 15 жұмыс күні;</w:t>
      </w:r>
      <w:r>
        <w:br/>
      </w:r>
      <w:r>
        <w:rPr>
          <w:rFonts w:ascii="Times New Roman"/>
          <w:b w:val="false"/>
          <w:i w:val="false"/>
          <w:color w:val="000000"/>
          <w:sz w:val="28"/>
        </w:rPr>
        <w:t>
      көрсетілетін қызметті алушы қажетті құжаттарды берген күні салық есептілігін табыс ету бойынша орындалмаған салықтық міндеттемелері жоқ көрсетілетін қызметті алушыларға дербес білім беру ұйымдарына - қызметті алушыларға ҚҚС асып кетуін қайтаруды жүзеге асырады – 15 жұмыс күні;</w:t>
      </w:r>
      <w:r>
        <w:br/>
      </w:r>
      <w:r>
        <w:rPr>
          <w:rFonts w:ascii="Times New Roman"/>
          <w:b w:val="false"/>
          <w:i w:val="false"/>
          <w:color w:val="000000"/>
          <w:sz w:val="28"/>
        </w:rPr>
        <w:t>
      ҚҚС жөніндегі декларация табыс еткен күні камералдық бақылау нәтижелері бойынша ҚҚС жөніндегі салық есептілігінде көрсетілген деректері мен оның тікелей жеткізушілері мен сатып алушыларының ҚҚС жөніндегі салық есептілігіндегі деректер арасында алшақтықтар анықталмаған салық есептілігін табыс ету бойынша орындалмаған салықтық міндеттемелері жоқ қызметті алушыларға ҚҚС асып кетуін қайтаруды жүзеге асырады – 45 жұмыс күні;</w:t>
      </w:r>
      <w:r>
        <w:br/>
      </w:r>
      <w:r>
        <w:rPr>
          <w:rFonts w:ascii="Times New Roman"/>
          <w:b w:val="false"/>
          <w:i w:val="false"/>
          <w:color w:val="000000"/>
          <w:sz w:val="28"/>
        </w:rPr>
        <w:t>
      тәуекелдерді басқару жүйесін қолдану нәтижесінде тәуекелдер санатына жатқызылмаған, ҚҚС асып кетуін қайтарудың оңайлатылған тәртібін қолдануға құқығы жоқ көрсетілетін қызметті алушыларға ҚҚС асып кетуін қайтаруды жүзеге асырады – 30 жұмыс күні:</w:t>
      </w:r>
      <w:r>
        <w:br/>
      </w:r>
      <w:r>
        <w:rPr>
          <w:rFonts w:ascii="Times New Roman"/>
          <w:b w:val="false"/>
          <w:i w:val="false"/>
          <w:color w:val="000000"/>
          <w:sz w:val="28"/>
        </w:rPr>
        <w:t>
</w:t>
      </w:r>
      <w:r>
        <w:rPr>
          <w:rFonts w:ascii="Times New Roman"/>
          <w:b w:val="false"/>
          <w:i w:val="false"/>
          <w:color w:val="000000"/>
          <w:sz w:val="28"/>
        </w:rPr>
        <w:t>
      1) салық кезеңі үшін ҚҚС бойынша декларацияда көрсетілген қайтару туралы талаптардың бар екенін тексереді – қызметті беруші декларация табыс еткен сәтінен бастап 1 жұмыс күні ішінде;</w:t>
      </w:r>
      <w:r>
        <w:br/>
      </w:r>
      <w:r>
        <w:rPr>
          <w:rFonts w:ascii="Times New Roman"/>
          <w:b w:val="false"/>
          <w:i w:val="false"/>
          <w:color w:val="000000"/>
          <w:sz w:val="28"/>
        </w:rPr>
        <w:t>
</w:t>
      </w:r>
      <w:r>
        <w:rPr>
          <w:rFonts w:ascii="Times New Roman"/>
          <w:b w:val="false"/>
          <w:i w:val="false"/>
          <w:color w:val="000000"/>
          <w:sz w:val="28"/>
        </w:rPr>
        <w:t>
      2) қайтаруға ұсынылған ҚҚС сомаларының дұрыстығын растау жөніндегі құжаттарды қарайды:</w:t>
      </w:r>
      <w:r>
        <w:br/>
      </w:r>
      <w:r>
        <w:rPr>
          <w:rFonts w:ascii="Times New Roman"/>
          <w:b w:val="false"/>
          <w:i w:val="false"/>
          <w:color w:val="000000"/>
          <w:sz w:val="28"/>
        </w:rPr>
        <w:t>
      ірі салық төлеушілер мониторингінде кемінде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 3 жұмыс күні;</w:t>
      </w:r>
      <w:r>
        <w:br/>
      </w:r>
      <w:r>
        <w:rPr>
          <w:rFonts w:ascii="Times New Roman"/>
          <w:b w:val="false"/>
          <w:i w:val="false"/>
          <w:color w:val="000000"/>
          <w:sz w:val="28"/>
        </w:rPr>
        <w:t>
      көрсетілетін қызметті алушы қажетті құжаттарды берген күні салық есептілігін табыс ету бойынша орындалмаған салықтық міндеттемелері жоқ көрсетілетін қызметті алушыларға дербес білім беру ұйымдарына - қызметті алушыларға – 3 жұмыс күні;</w:t>
      </w:r>
      <w:r>
        <w:br/>
      </w:r>
      <w:r>
        <w:rPr>
          <w:rFonts w:ascii="Times New Roman"/>
          <w:b w:val="false"/>
          <w:i w:val="false"/>
          <w:color w:val="000000"/>
          <w:sz w:val="28"/>
        </w:rPr>
        <w:t>
      ҚҚС жөніндегі декларация табыс еткен күні камералдық бақылау нәтижелері бойынша ҚҚС жөніндегі салық есептілігінде көрсетілген деректері мен оның тікелей жеткізушілері мен сатып алушыларының ҚҚС жөніндегі салық есептілігіндегі деректер арасында алшақтықтар анықталмаған салық есептілігін табыс ету бойынша орындалмаған салықтық міндеттемелері жоқ қызметті алушыларға – 33 жұмыс күні;</w:t>
      </w:r>
      <w:r>
        <w:br/>
      </w:r>
      <w:r>
        <w:rPr>
          <w:rFonts w:ascii="Times New Roman"/>
          <w:b w:val="false"/>
          <w:i w:val="false"/>
          <w:color w:val="000000"/>
          <w:sz w:val="28"/>
        </w:rPr>
        <w:t>
      тәуекелдерді басқару жүйесін қолдану нәтижесінде тәуекелдер санатына жатқызылмаған, ҚҚС асып кетуін қайтарудың оңайлатылған тәртібін қолдануға құқығы жоқ көрсетілетін қызметті алушыларға – 18 жұмыс күні;</w:t>
      </w:r>
      <w:r>
        <w:br/>
      </w:r>
      <w:r>
        <w:rPr>
          <w:rFonts w:ascii="Times New Roman"/>
          <w:b w:val="false"/>
          <w:i w:val="false"/>
          <w:color w:val="000000"/>
          <w:sz w:val="28"/>
        </w:rPr>
        <w:t>
</w:t>
      </w:r>
      <w:r>
        <w:rPr>
          <w:rFonts w:ascii="Times New Roman"/>
          <w:b w:val="false"/>
          <w:i w:val="false"/>
          <w:color w:val="000000"/>
          <w:sz w:val="28"/>
        </w:rPr>
        <w:t>
      3) ҚҚС асып кету сомасы расталмаған жағдайда бас тарту себептерін көрсете отырыпқызметті алушының өтінішіне талаптарын қараудан бас тартуды дайындайды және қызметті алушыға қол қойғызып табыс етеді немесе хабарламасы бар тапсырыс хатпен почта арқылы жібереді – 10 жұмыс күні;</w:t>
      </w:r>
      <w:r>
        <w:br/>
      </w:r>
      <w:r>
        <w:rPr>
          <w:rFonts w:ascii="Times New Roman"/>
          <w:b w:val="false"/>
          <w:i w:val="false"/>
          <w:color w:val="000000"/>
          <w:sz w:val="28"/>
        </w:rPr>
        <w:t>
</w:t>
      </w:r>
      <w:r>
        <w:rPr>
          <w:rFonts w:ascii="Times New Roman"/>
          <w:b w:val="false"/>
          <w:i w:val="false"/>
          <w:color w:val="000000"/>
          <w:sz w:val="28"/>
        </w:rPr>
        <w:t>
      4) ҚҚС асып кету сомасы расталған кезде берешегінің жоқ екені туралы құжатты алу үшін қызметті берушінің құрылымдық бөлімшесіне сұрау салу жібереді – 2 сағат;</w:t>
      </w:r>
      <w:r>
        <w:br/>
      </w:r>
      <w:r>
        <w:rPr>
          <w:rFonts w:ascii="Times New Roman"/>
          <w:b w:val="false"/>
          <w:i w:val="false"/>
          <w:color w:val="000000"/>
          <w:sz w:val="28"/>
        </w:rPr>
        <w:t>
</w:t>
      </w:r>
      <w:r>
        <w:rPr>
          <w:rFonts w:ascii="Times New Roman"/>
          <w:b w:val="false"/>
          <w:i w:val="false"/>
          <w:color w:val="000000"/>
          <w:sz w:val="28"/>
        </w:rPr>
        <w:t>
      5) берешегінің жоқ екені туралы құжатты дайындайды, басып шығарады және қызметті берушінің құрылымдық бөлімшесіне қайтаруға өкім жасау үшін береді – сұрау салу келіп түскен сәттен бастап 5 жұмыс күні;</w:t>
      </w:r>
      <w:r>
        <w:br/>
      </w:r>
      <w:r>
        <w:rPr>
          <w:rFonts w:ascii="Times New Roman"/>
          <w:b w:val="false"/>
          <w:i w:val="false"/>
          <w:color w:val="000000"/>
          <w:sz w:val="28"/>
        </w:rPr>
        <w:t>
</w:t>
      </w:r>
      <w:r>
        <w:rPr>
          <w:rFonts w:ascii="Times New Roman"/>
          <w:b w:val="false"/>
          <w:i w:val="false"/>
          <w:color w:val="000000"/>
          <w:sz w:val="28"/>
        </w:rPr>
        <w:t>
      6) 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береді - берешегінің жоқ екені туралы құжатты алған сәттен бастап 1 жұмыс күнінен кешіктірмей;</w:t>
      </w:r>
      <w:r>
        <w:br/>
      </w:r>
      <w:r>
        <w:rPr>
          <w:rFonts w:ascii="Times New Roman"/>
          <w:b w:val="false"/>
          <w:i w:val="false"/>
          <w:color w:val="000000"/>
          <w:sz w:val="28"/>
        </w:rPr>
        <w:t>
</w:t>
      </w:r>
      <w:r>
        <w:rPr>
          <w:rFonts w:ascii="Times New Roman"/>
          <w:b w:val="false"/>
          <w:i w:val="false"/>
          <w:color w:val="000000"/>
          <w:sz w:val="28"/>
        </w:rPr>
        <w:t>
      7)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куәландырады – өкімді алған сәттен бастап 2 жұмыс күні ішінде;</w:t>
      </w:r>
      <w:r>
        <w:br/>
      </w:r>
      <w:r>
        <w:rPr>
          <w:rFonts w:ascii="Times New Roman"/>
          <w:b w:val="false"/>
          <w:i w:val="false"/>
          <w:color w:val="000000"/>
          <w:sz w:val="28"/>
        </w:rPr>
        <w:t>
</w:t>
      </w:r>
      <w:r>
        <w:rPr>
          <w:rFonts w:ascii="Times New Roman"/>
          <w:b w:val="false"/>
          <w:i w:val="false"/>
          <w:color w:val="000000"/>
          <w:sz w:val="28"/>
        </w:rPr>
        <w:t>
      8) бюджетті орындау бойынша уәкілетті органның аумақтық органдарына қорытындылар мен төлем тапсырмаларын жібереді - басшылық бекіткен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9) орындалған төлем құжаттарын өңдейді - бюджетті орындау бойынша уәкілетті органнан төлем құжаттарын алған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10) талапты орындау туралы растауды дайындайды және қызметті алушыға қол қойғызып табыс етеді немесе хабарламасы бар тапсырыс хатпен почта арқылы жібереді –1 жұмыс күні.</w:t>
      </w:r>
      <w:r>
        <w:br/>
      </w:r>
      <w:r>
        <w:rPr>
          <w:rFonts w:ascii="Times New Roman"/>
          <w:b w:val="false"/>
          <w:i w:val="false"/>
          <w:color w:val="000000"/>
          <w:sz w:val="28"/>
        </w:rPr>
        <w:t>
      ҚҚС өзге де негіздер бойынша (грант алушыларға) қайтару кезінде:</w:t>
      </w:r>
      <w:r>
        <w:br/>
      </w:r>
      <w:r>
        <w:rPr>
          <w:rFonts w:ascii="Times New Roman"/>
          <w:b w:val="false"/>
          <w:i w:val="false"/>
          <w:color w:val="000000"/>
          <w:sz w:val="28"/>
        </w:rPr>
        <w:t>
      грант қаражаты есебінен тауарларды, жұмыстарды, қызметтерді жеткізушілерге төленген грант алушылар, орындаушылар болып табылатын, грант алушылар деп тағайындалған көрсетілетін қызметті алушыларға ҚҚС асып кетуін қайтаруды жүзеге асырады – 30 жұмыс күні:</w:t>
      </w:r>
      <w:r>
        <w:br/>
      </w:r>
      <w:r>
        <w:rPr>
          <w:rFonts w:ascii="Times New Roman"/>
          <w:b w:val="false"/>
          <w:i w:val="false"/>
          <w:color w:val="000000"/>
          <w:sz w:val="28"/>
        </w:rPr>
        <w:t>
</w:t>
      </w:r>
      <w:r>
        <w:rPr>
          <w:rFonts w:ascii="Times New Roman"/>
          <w:b w:val="false"/>
          <w:i w:val="false"/>
          <w:color w:val="000000"/>
          <w:sz w:val="28"/>
        </w:rPr>
        <w:t>
      1) электрондық құжат айналымы жүйесінде тіркеу нөмірін бере отырып қызмет алушы табыс еткен құжаттарды қабылдайды және тексереді – 20 минут;</w:t>
      </w:r>
      <w:r>
        <w:br/>
      </w:r>
      <w:r>
        <w:rPr>
          <w:rFonts w:ascii="Times New Roman"/>
          <w:b w:val="false"/>
          <w:i w:val="false"/>
          <w:color w:val="000000"/>
          <w:sz w:val="28"/>
        </w:rPr>
        <w:t>
</w:t>
      </w:r>
      <w:r>
        <w:rPr>
          <w:rFonts w:ascii="Times New Roman"/>
          <w:b w:val="false"/>
          <w:i w:val="false"/>
          <w:color w:val="000000"/>
          <w:sz w:val="28"/>
        </w:rPr>
        <w:t>
      2) қайтаруға ұсынылған ҚҚС сомаларының дұрыстығын растау жөніндегі құжаттарды қарайды – құжаттар қарауға келіп түскен сәттен бастап 10 жұмыс күні;</w:t>
      </w:r>
      <w:r>
        <w:br/>
      </w:r>
      <w:r>
        <w:rPr>
          <w:rFonts w:ascii="Times New Roman"/>
          <w:b w:val="false"/>
          <w:i w:val="false"/>
          <w:color w:val="000000"/>
          <w:sz w:val="28"/>
        </w:rPr>
        <w:t>
</w:t>
      </w:r>
      <w:r>
        <w:rPr>
          <w:rFonts w:ascii="Times New Roman"/>
          <w:b w:val="false"/>
          <w:i w:val="false"/>
          <w:color w:val="000000"/>
          <w:sz w:val="28"/>
        </w:rPr>
        <w:t>
      3)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почта арқылы жібереді – 10 жұмыс күні;</w:t>
      </w:r>
      <w:r>
        <w:br/>
      </w:r>
      <w:r>
        <w:rPr>
          <w:rFonts w:ascii="Times New Roman"/>
          <w:b w:val="false"/>
          <w:i w:val="false"/>
          <w:color w:val="000000"/>
          <w:sz w:val="28"/>
        </w:rPr>
        <w:t>
</w:t>
      </w:r>
      <w:r>
        <w:rPr>
          <w:rFonts w:ascii="Times New Roman"/>
          <w:b w:val="false"/>
          <w:i w:val="false"/>
          <w:color w:val="000000"/>
          <w:sz w:val="28"/>
        </w:rPr>
        <w:t>
      4) қайтаруға ұсынылған ҚҚС сомасының дұрыстығы расталған кезде қызметті алушыны есепке жатқызу (қайтару) жүргізуге салықтық өтініш беру қажеттігі туралы хабардар етеді – 2 жұмыс күні;</w:t>
      </w:r>
      <w:r>
        <w:br/>
      </w:r>
      <w:r>
        <w:rPr>
          <w:rFonts w:ascii="Times New Roman"/>
          <w:b w:val="false"/>
          <w:i w:val="false"/>
          <w:color w:val="000000"/>
          <w:sz w:val="28"/>
        </w:rPr>
        <w:t>
</w:t>
      </w:r>
      <w:r>
        <w:rPr>
          <w:rFonts w:ascii="Times New Roman"/>
          <w:b w:val="false"/>
          <w:i w:val="false"/>
          <w:color w:val="000000"/>
          <w:sz w:val="28"/>
        </w:rPr>
        <w:t>
      5) берешектің жоқ екендігі туралы құжатты алу үшін қызметті берушінің құрылымдық бөлімшесіне сұрау салу жібереді – 1 жұмыс күні;</w:t>
      </w:r>
      <w:r>
        <w:br/>
      </w:r>
      <w:r>
        <w:rPr>
          <w:rFonts w:ascii="Times New Roman"/>
          <w:b w:val="false"/>
          <w:i w:val="false"/>
          <w:color w:val="000000"/>
          <w:sz w:val="28"/>
        </w:rPr>
        <w:t>
</w:t>
      </w:r>
      <w:r>
        <w:rPr>
          <w:rFonts w:ascii="Times New Roman"/>
          <w:b w:val="false"/>
          <w:i w:val="false"/>
          <w:color w:val="000000"/>
          <w:sz w:val="28"/>
        </w:rPr>
        <w:t>
      6) берешегінің жоқ екені туралы құжатты дайындайды, басып шығарады және қызметті берушінің құрылымдық бөлімшесіне қайтаруға өкім жасау үшін береді – сұрау салу келіп түскен сәттен бастап 5 жұмыс күні;</w:t>
      </w:r>
      <w:r>
        <w:br/>
      </w:r>
      <w:r>
        <w:rPr>
          <w:rFonts w:ascii="Times New Roman"/>
          <w:b w:val="false"/>
          <w:i w:val="false"/>
          <w:color w:val="000000"/>
          <w:sz w:val="28"/>
        </w:rPr>
        <w:t>
</w:t>
      </w:r>
      <w:r>
        <w:rPr>
          <w:rFonts w:ascii="Times New Roman"/>
          <w:b w:val="false"/>
          <w:i w:val="false"/>
          <w:color w:val="000000"/>
          <w:sz w:val="28"/>
        </w:rPr>
        <w:t>
      7) қызметті алушыдан есепке жатқызу (қайтару) жүргізуге салықтық өтінішті қабылдайды және тексереді – 1 жұмыс күні;</w:t>
      </w:r>
      <w:r>
        <w:br/>
      </w:r>
      <w:r>
        <w:rPr>
          <w:rFonts w:ascii="Times New Roman"/>
          <w:b w:val="false"/>
          <w:i w:val="false"/>
          <w:color w:val="000000"/>
          <w:sz w:val="28"/>
        </w:rPr>
        <w:t>
</w:t>
      </w:r>
      <w:r>
        <w:rPr>
          <w:rFonts w:ascii="Times New Roman"/>
          <w:b w:val="false"/>
          <w:i w:val="false"/>
          <w:color w:val="000000"/>
          <w:sz w:val="28"/>
        </w:rPr>
        <w:t>
      8) 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береді - берешегінің жоқ екені туралы құжатты алған сәттен бастап 2 жұмыс күнінен кешіктірмей;</w:t>
      </w:r>
      <w:r>
        <w:br/>
      </w:r>
      <w:r>
        <w:rPr>
          <w:rFonts w:ascii="Times New Roman"/>
          <w:b w:val="false"/>
          <w:i w:val="false"/>
          <w:color w:val="000000"/>
          <w:sz w:val="28"/>
        </w:rPr>
        <w:t>
</w:t>
      </w:r>
      <w:r>
        <w:rPr>
          <w:rFonts w:ascii="Times New Roman"/>
          <w:b w:val="false"/>
          <w:i w:val="false"/>
          <w:color w:val="000000"/>
          <w:sz w:val="28"/>
        </w:rPr>
        <w:t>
      9)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куәландырады – өкімді алған сәттен бастап 4 жұмыс күні ішінде;</w:t>
      </w:r>
      <w:r>
        <w:br/>
      </w:r>
      <w:r>
        <w:rPr>
          <w:rFonts w:ascii="Times New Roman"/>
          <w:b w:val="false"/>
          <w:i w:val="false"/>
          <w:color w:val="000000"/>
          <w:sz w:val="28"/>
        </w:rPr>
        <w:t>
</w:t>
      </w:r>
      <w:r>
        <w:rPr>
          <w:rFonts w:ascii="Times New Roman"/>
          <w:b w:val="false"/>
          <w:i w:val="false"/>
          <w:color w:val="000000"/>
          <w:sz w:val="28"/>
        </w:rPr>
        <w:t>
      10) бюджетті орындау бойынша уәкілетті органның аумақтық органдарына қорытындылар мен төлем тапсырмаларын жібереді - 1 жұмыс күні;</w:t>
      </w:r>
      <w:r>
        <w:br/>
      </w:r>
      <w:r>
        <w:rPr>
          <w:rFonts w:ascii="Times New Roman"/>
          <w:b w:val="false"/>
          <w:i w:val="false"/>
          <w:color w:val="000000"/>
          <w:sz w:val="28"/>
        </w:rPr>
        <w:t>
</w:t>
      </w:r>
      <w:r>
        <w:rPr>
          <w:rFonts w:ascii="Times New Roman"/>
          <w:b w:val="false"/>
          <w:i w:val="false"/>
          <w:color w:val="000000"/>
          <w:sz w:val="28"/>
        </w:rPr>
        <w:t>
      11) орындалған төлем құжаттарын өңдейді - бюджетті орындау бойынша уәкілетті органнан төлем құжаттарын алған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12) талапты орындау туралы растауды дайындайды және қызметті алушыға қол қойғызып табыс етеді немесе хабарламасы бар тапсырыс хатпен почта арқылы жібереді – 3 жұмыс күні.</w:t>
      </w:r>
      <w:r>
        <w:br/>
      </w:r>
      <w:r>
        <w:rPr>
          <w:rFonts w:ascii="Times New Roman"/>
          <w:b w:val="false"/>
          <w:i w:val="false"/>
          <w:color w:val="000000"/>
          <w:sz w:val="28"/>
        </w:rPr>
        <w:t>
      ҚҚС өзге де негіздер бойынша (дипломатиялық өкілдіктерге) қайтару кезінде:</w:t>
      </w:r>
      <w:r>
        <w:br/>
      </w:r>
      <w:r>
        <w:rPr>
          <w:rFonts w:ascii="Times New Roman"/>
          <w:b w:val="false"/>
          <w:i w:val="false"/>
          <w:color w:val="000000"/>
          <w:sz w:val="28"/>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және осы өкілдіктердің олармен бірге тұратын отбасы мүшелерін қоса алғанда, дипломатиялық, әкімшілік-техникалық персоналына жататын адамдарға, консулдық лауазымды адамдарға, олармен бірге тұратын отбасы мүшелерін қоса алғанда, консулдық қызметшілерге ҚҚС асып кетуін қайтаруды жүзеге асырады – 30 жұмыс күні:</w:t>
      </w:r>
      <w:r>
        <w:br/>
      </w:r>
      <w:r>
        <w:rPr>
          <w:rFonts w:ascii="Times New Roman"/>
          <w:b w:val="false"/>
          <w:i w:val="false"/>
          <w:color w:val="000000"/>
          <w:sz w:val="28"/>
        </w:rPr>
        <w:t>
</w:t>
      </w:r>
      <w:r>
        <w:rPr>
          <w:rFonts w:ascii="Times New Roman"/>
          <w:b w:val="false"/>
          <w:i w:val="false"/>
          <w:color w:val="000000"/>
          <w:sz w:val="28"/>
        </w:rPr>
        <w:t>
      1) электрондық құжат айналымы жүйесінде тіркеу нөмірін бере отырып қызмет алушы табыс еткен құжаттарды қабылдайды және тексереді – 20 минут;</w:t>
      </w:r>
      <w:r>
        <w:br/>
      </w:r>
      <w:r>
        <w:rPr>
          <w:rFonts w:ascii="Times New Roman"/>
          <w:b w:val="false"/>
          <w:i w:val="false"/>
          <w:color w:val="000000"/>
          <w:sz w:val="28"/>
        </w:rPr>
        <w:t>
</w:t>
      </w:r>
      <w:r>
        <w:rPr>
          <w:rFonts w:ascii="Times New Roman"/>
          <w:b w:val="false"/>
          <w:i w:val="false"/>
          <w:color w:val="000000"/>
          <w:sz w:val="28"/>
        </w:rPr>
        <w:t>
      2) қайтаруға ұсынылған ҚҚС сомаларының дұрыстығын растау жөніндегі құжаттарды қарайды – құжаттар қарауға келіп түскен сәттен бастап 20 жұмыс күні;</w:t>
      </w:r>
      <w:r>
        <w:br/>
      </w:r>
      <w:r>
        <w:rPr>
          <w:rFonts w:ascii="Times New Roman"/>
          <w:b w:val="false"/>
          <w:i w:val="false"/>
          <w:color w:val="000000"/>
          <w:sz w:val="28"/>
        </w:rPr>
        <w:t>
</w:t>
      </w:r>
      <w:r>
        <w:rPr>
          <w:rFonts w:ascii="Times New Roman"/>
          <w:b w:val="false"/>
          <w:i w:val="false"/>
          <w:color w:val="000000"/>
          <w:sz w:val="28"/>
        </w:rPr>
        <w:t>
      3)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почта арқылы жібереді – 10 жұмыс күні;</w:t>
      </w:r>
      <w:r>
        <w:br/>
      </w:r>
      <w:r>
        <w:rPr>
          <w:rFonts w:ascii="Times New Roman"/>
          <w:b w:val="false"/>
          <w:i w:val="false"/>
          <w:color w:val="000000"/>
          <w:sz w:val="28"/>
        </w:rPr>
        <w:t>
</w:t>
      </w:r>
      <w:r>
        <w:rPr>
          <w:rFonts w:ascii="Times New Roman"/>
          <w:b w:val="false"/>
          <w:i w:val="false"/>
          <w:color w:val="000000"/>
          <w:sz w:val="28"/>
        </w:rPr>
        <w:t>
      4) қайтаруға ұсынылған ҚҚС сомасының дұрыстығы расталған кездеөкімді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береді – ҚҚС төленгенін өкілдік растаған сәттен бастап 3 жұмыс күнінен кешіктірмей;</w:t>
      </w:r>
      <w:r>
        <w:br/>
      </w:r>
      <w:r>
        <w:rPr>
          <w:rFonts w:ascii="Times New Roman"/>
          <w:b w:val="false"/>
          <w:i w:val="false"/>
          <w:color w:val="000000"/>
          <w:sz w:val="28"/>
        </w:rPr>
        <w:t>
</w:t>
      </w:r>
      <w:r>
        <w:rPr>
          <w:rFonts w:ascii="Times New Roman"/>
          <w:b w:val="false"/>
          <w:i w:val="false"/>
          <w:color w:val="000000"/>
          <w:sz w:val="28"/>
        </w:rPr>
        <w:t>
      5)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куәландырады – өкімді алған сәттен бастап 2 жұмыс күні ішінде;</w:t>
      </w:r>
      <w:r>
        <w:br/>
      </w:r>
      <w:r>
        <w:rPr>
          <w:rFonts w:ascii="Times New Roman"/>
          <w:b w:val="false"/>
          <w:i w:val="false"/>
          <w:color w:val="000000"/>
          <w:sz w:val="28"/>
        </w:rPr>
        <w:t>
</w:t>
      </w:r>
      <w:r>
        <w:rPr>
          <w:rFonts w:ascii="Times New Roman"/>
          <w:b w:val="false"/>
          <w:i w:val="false"/>
          <w:color w:val="000000"/>
          <w:sz w:val="28"/>
        </w:rPr>
        <w:t>
      6) бюджетті орындау бойынша уәкілетті органның аумақтық органдарына қорытындылар мен төлем тапсырмаларын жібереді - басшылық бекіткен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7) орындалған төлем құжаттарын өңдейді - бюджетті орындау бойынша уәкілетті органнан төлем құжаттарын алған сәттен бастап 1 жұмыс күні ішінде;</w:t>
      </w:r>
      <w:r>
        <w:br/>
      </w:r>
      <w:r>
        <w:rPr>
          <w:rFonts w:ascii="Times New Roman"/>
          <w:b w:val="false"/>
          <w:i w:val="false"/>
          <w:color w:val="000000"/>
          <w:sz w:val="28"/>
        </w:rPr>
        <w:t>
</w:t>
      </w:r>
      <w:r>
        <w:rPr>
          <w:rFonts w:ascii="Times New Roman"/>
          <w:b w:val="false"/>
          <w:i w:val="false"/>
          <w:color w:val="000000"/>
          <w:sz w:val="28"/>
        </w:rPr>
        <w:t>
      8) талапты орындау туралы растауды дайындайды және қызметті алушыға қол қойғызып табыс етеді немесе хабарламасы бар тапсырыс хатпен почта арқылы жібереді – 3 жұмыс күні.</w:t>
      </w:r>
      <w:r>
        <w:br/>
      </w:r>
      <w:r>
        <w:rPr>
          <w:rFonts w:ascii="Times New Roman"/>
          <w:b w:val="false"/>
          <w:i w:val="false"/>
          <w:color w:val="000000"/>
          <w:sz w:val="28"/>
        </w:rPr>
        <w:t>
</w:t>
      </w:r>
      <w:r>
        <w:rPr>
          <w:rFonts w:ascii="Times New Roman"/>
          <w:b w:val="false"/>
          <w:i w:val="false"/>
          <w:color w:val="000000"/>
          <w:sz w:val="28"/>
        </w:rPr>
        <w:t>
      13. «Бюджеттен қосылған құн салығын қайтару»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(ҚҚС асып кетуін жалпыға бірдей белгіленген тәртіпте қайтару кезінде), </w:t>
      </w:r>
      <w:r>
        <w:rPr>
          <w:rFonts w:ascii="Times New Roman"/>
          <w:b w:val="false"/>
          <w:i w:val="false"/>
          <w:color w:val="000000"/>
          <w:sz w:val="28"/>
        </w:rPr>
        <w:t>3-қосымшасында</w:t>
      </w:r>
      <w:r>
        <w:rPr>
          <w:rFonts w:ascii="Times New Roman"/>
          <w:b w:val="false"/>
          <w:i w:val="false"/>
          <w:color w:val="000000"/>
          <w:sz w:val="28"/>
        </w:rPr>
        <w:t xml:space="preserve"> (ҚҚС асып кетуін оңайлатылған тәртіпте қайтару кезінде), </w:t>
      </w:r>
      <w:r>
        <w:rPr>
          <w:rFonts w:ascii="Times New Roman"/>
          <w:b w:val="false"/>
          <w:i w:val="false"/>
          <w:color w:val="000000"/>
          <w:sz w:val="28"/>
        </w:rPr>
        <w:t>4-қосымшасында</w:t>
      </w:r>
      <w:r>
        <w:rPr>
          <w:rFonts w:ascii="Times New Roman"/>
          <w:b w:val="false"/>
          <w:i w:val="false"/>
          <w:color w:val="000000"/>
          <w:sz w:val="28"/>
        </w:rPr>
        <w:t xml:space="preserve"> (ҚҚС асып кетуін өзге негіздер бойынша (грант алушыларға) қайтару кезінде), </w:t>
      </w:r>
      <w:r>
        <w:rPr>
          <w:rFonts w:ascii="Times New Roman"/>
          <w:b w:val="false"/>
          <w:i w:val="false"/>
          <w:color w:val="000000"/>
          <w:sz w:val="28"/>
        </w:rPr>
        <w:t>5-қосымшасында</w:t>
      </w:r>
      <w:r>
        <w:rPr>
          <w:rFonts w:ascii="Times New Roman"/>
          <w:b w:val="false"/>
          <w:i w:val="false"/>
          <w:color w:val="000000"/>
          <w:sz w:val="28"/>
        </w:rPr>
        <w:t xml:space="preserve"> (ҚҚС асып кетуін өзге негіздер бойынша (дипломатиялық өкілдіктерге) қайтару кезінде) келтірілген.</w:t>
      </w:r>
    </w:p>
    <w:bookmarkEnd w:id="562"/>
    <w:bookmarkStart w:name="z1745" w:id="563"/>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563"/>
    <w:bookmarkStart w:name="z1746" w:id="564"/>
    <w:p>
      <w:pPr>
        <w:spacing w:after="0"/>
        <w:ind w:left="0"/>
        <w:jc w:val="both"/>
      </w:pPr>
      <w:r>
        <w:rPr>
          <w:rFonts w:ascii="Times New Roman"/>
          <w:b w:val="false"/>
          <w:i w:val="false"/>
          <w:color w:val="000000"/>
          <w:sz w:val="28"/>
        </w:rPr>
        <w:t>
      14. Қызметті берушінің және қызметті алушының «Салық төлеушінің кабинеті» (бұдан әрі – СТК) веб-қосымшасы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6-қосымшасында</w:t>
      </w:r>
      <w:r>
        <w:rPr>
          <w:rFonts w:ascii="Times New Roman"/>
          <w:b w:val="false"/>
          <w:i w:val="false"/>
          <w:color w:val="000000"/>
          <w:sz w:val="28"/>
        </w:rPr>
        <w:t xml:space="preserve"> (СТК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қызметті алушы өзiнiң электрондық цифрлы қолтаңбалы (бұдан әрі – ЭЦҚ) тiркеу куәлiгiнiң көмегiмен СТК тiркеудi жүзеге асырады; </w:t>
      </w:r>
      <w:r>
        <w:br/>
      </w:r>
      <w:r>
        <w:rPr>
          <w:rFonts w:ascii="Times New Roman"/>
          <w:b w:val="false"/>
          <w:i w:val="false"/>
          <w:color w:val="000000"/>
          <w:sz w:val="28"/>
        </w:rPr>
        <w:t>
</w:t>
      </w:r>
      <w:r>
        <w:rPr>
          <w:rFonts w:ascii="Times New Roman"/>
          <w:b w:val="false"/>
          <w:i w:val="false"/>
          <w:color w:val="000000"/>
          <w:sz w:val="28"/>
        </w:rPr>
        <w:t xml:space="preserve">
      2) 1-үдеріс - мемлекеттік қызметті алу үшін ЭЦҚ тiркеу куәлiгiнiң көмегiмен СТК-де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1-шарт - жеке сәйкестендіру нөмірі/бизнес сәйкестендіру нөмірі (бұдан әрі - ЖСН/БСН) логині арқылы тіркелген қызметті алушы туралы деректердiң түпнұсқалығын және паролді, сондай-ақ қызметті алушы туралы мәліметтерді СТК-де тексеру; </w:t>
      </w:r>
      <w:r>
        <w:br/>
      </w:r>
      <w:r>
        <w:rPr>
          <w:rFonts w:ascii="Times New Roman"/>
          <w:b w:val="false"/>
          <w:i w:val="false"/>
          <w:color w:val="000000"/>
          <w:sz w:val="28"/>
        </w:rPr>
        <w:t>
</w:t>
      </w:r>
      <w:r>
        <w:rPr>
          <w:rFonts w:ascii="Times New Roman"/>
          <w:b w:val="false"/>
          <w:i w:val="false"/>
          <w:color w:val="000000"/>
          <w:sz w:val="28"/>
        </w:rPr>
        <w:t xml:space="preserve">
      4) 2-үдеріс - қызметті алушының деректерiнде бұзушылықтар болуына байланысты авторландырудан бас тарту туралы хабарламаны СТК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мемлекеттік қызметті алушының осы мемлекеттік қызмет Регламентінде көрсетілген қызметті таңдап алуы; </w:t>
      </w:r>
      <w:r>
        <w:br/>
      </w:r>
      <w:r>
        <w:rPr>
          <w:rFonts w:ascii="Times New Roman"/>
          <w:b w:val="false"/>
          <w:i w:val="false"/>
          <w:color w:val="000000"/>
          <w:sz w:val="28"/>
        </w:rPr>
        <w:t>
</w:t>
      </w:r>
      <w:r>
        <w:rPr>
          <w:rFonts w:ascii="Times New Roman"/>
          <w:b w:val="false"/>
          <w:i w:val="false"/>
          <w:color w:val="000000"/>
          <w:sz w:val="28"/>
        </w:rPr>
        <w:t xml:space="preserve">
      6) 2-шарт - қызметті алушының тіркелу деректерiн тексеру; </w:t>
      </w:r>
      <w:r>
        <w:br/>
      </w:r>
      <w:r>
        <w:rPr>
          <w:rFonts w:ascii="Times New Roman"/>
          <w:b w:val="false"/>
          <w:i w:val="false"/>
          <w:color w:val="000000"/>
          <w:sz w:val="28"/>
        </w:rPr>
        <w:t>
</w:t>
      </w:r>
      <w:r>
        <w:rPr>
          <w:rFonts w:ascii="Times New Roman"/>
          <w:b w:val="false"/>
          <w:i w:val="false"/>
          <w:color w:val="000000"/>
          <w:sz w:val="28"/>
        </w:rPr>
        <w:t xml:space="preserve">
      7) 4-үдеріс - деректердің расталмауына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сауалды қол қойып куәландыруы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9) 3-шарт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w:t>
      </w:r>
      <w:r>
        <w:rPr>
          <w:rFonts w:ascii="Times New Roman"/>
          <w:b w:val="false"/>
          <w:i w:val="false"/>
          <w:color w:val="000000"/>
          <w:sz w:val="28"/>
        </w:rPr>
        <w:t xml:space="preserve">
      10) 6-үдеріс - қызметті алушының ЭЦҚ түпнұсқалығы расталмауына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11) 7-үдеріс - қызметті алушының мемлекеттік қызметті алуы үшін сауалын ЭЦҚ арқылы куәландыру; </w:t>
      </w:r>
      <w:r>
        <w:br/>
      </w:r>
      <w:r>
        <w:rPr>
          <w:rFonts w:ascii="Times New Roman"/>
          <w:b w:val="false"/>
          <w:i w:val="false"/>
          <w:color w:val="000000"/>
          <w:sz w:val="28"/>
        </w:rPr>
        <w:t>
</w:t>
      </w:r>
      <w:r>
        <w:rPr>
          <w:rFonts w:ascii="Times New Roman"/>
          <w:b w:val="false"/>
          <w:i w:val="false"/>
          <w:color w:val="000000"/>
          <w:sz w:val="28"/>
        </w:rPr>
        <w:t xml:space="preserve">
      12) 8-үдеріс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 </w:t>
      </w:r>
      <w:r>
        <w:br/>
      </w:r>
      <w:r>
        <w:rPr>
          <w:rFonts w:ascii="Times New Roman"/>
          <w:b w:val="false"/>
          <w:i w:val="false"/>
          <w:color w:val="000000"/>
          <w:sz w:val="28"/>
        </w:rPr>
        <w:t>
</w:t>
      </w:r>
      <w:r>
        <w:rPr>
          <w:rFonts w:ascii="Times New Roman"/>
          <w:b w:val="false"/>
          <w:i w:val="false"/>
          <w:color w:val="000000"/>
          <w:sz w:val="28"/>
        </w:rPr>
        <w:t xml:space="preserve">
      13) 9-үдеріс - электрондық құжаттарды СТК-де тіркеу; </w:t>
      </w:r>
      <w:r>
        <w:br/>
      </w:r>
      <w:r>
        <w:rPr>
          <w:rFonts w:ascii="Times New Roman"/>
          <w:b w:val="false"/>
          <w:i w:val="false"/>
          <w:color w:val="000000"/>
          <w:sz w:val="28"/>
        </w:rPr>
        <w:t>
</w:t>
      </w:r>
      <w:r>
        <w:rPr>
          <w:rFonts w:ascii="Times New Roman"/>
          <w:b w:val="false"/>
          <w:i w:val="false"/>
          <w:color w:val="000000"/>
          <w:sz w:val="28"/>
        </w:rPr>
        <w:t xml:space="preserve">
      14) 10-үдеріс - сауалды СЕӨС АЖ-не жіберу; </w:t>
      </w:r>
      <w:r>
        <w:br/>
      </w:r>
      <w:r>
        <w:rPr>
          <w:rFonts w:ascii="Times New Roman"/>
          <w:b w:val="false"/>
          <w:i w:val="false"/>
          <w:color w:val="000000"/>
          <w:sz w:val="28"/>
        </w:rPr>
        <w:t>
</w:t>
      </w:r>
      <w:r>
        <w:rPr>
          <w:rFonts w:ascii="Times New Roman"/>
          <w:b w:val="false"/>
          <w:i w:val="false"/>
          <w:color w:val="000000"/>
          <w:sz w:val="28"/>
        </w:rPr>
        <w:t xml:space="preserve">
      15) 4-шарт –қызметті берушімен сауалды тексеру (өндеу); </w:t>
      </w:r>
      <w:r>
        <w:br/>
      </w:r>
      <w:r>
        <w:rPr>
          <w:rFonts w:ascii="Times New Roman"/>
          <w:b w:val="false"/>
          <w:i w:val="false"/>
          <w:color w:val="000000"/>
          <w:sz w:val="28"/>
        </w:rPr>
        <w:t>
</w:t>
      </w:r>
      <w:r>
        <w:rPr>
          <w:rFonts w:ascii="Times New Roman"/>
          <w:b w:val="false"/>
          <w:i w:val="false"/>
          <w:color w:val="000000"/>
          <w:sz w:val="28"/>
        </w:rPr>
        <w:t xml:space="preserve">
      16) 11-үдеріс – бұзушылықтар бар болуына байланысты сұратылған мемлекеттік қызметті беруден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17) 12-үдеріс – салық есептілігінің СЕӨС АЖ-де қабылданғаны туралы ақпаратты СТК-ге беру және БСАЖ-дегі дербес шоттарына деректерді беру; </w:t>
      </w:r>
      <w:r>
        <w:br/>
      </w:r>
      <w:r>
        <w:rPr>
          <w:rFonts w:ascii="Times New Roman"/>
          <w:b w:val="false"/>
          <w:i w:val="false"/>
          <w:color w:val="000000"/>
          <w:sz w:val="28"/>
        </w:rPr>
        <w:t>
</w:t>
      </w:r>
      <w:r>
        <w:rPr>
          <w:rFonts w:ascii="Times New Roman"/>
          <w:b w:val="false"/>
          <w:i w:val="false"/>
          <w:color w:val="000000"/>
          <w:sz w:val="28"/>
        </w:rPr>
        <w:t xml:space="preserve">
      18) 13-үдеріс - қызметті алушының СЕӨС АЖ-де қалыптастырылған ҚҚС бойынша 300.00 нысанды декларацияны қабылдау туралы хабарламаны СТК-ден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15. Қызметті берушінің және қызметті алушының СЕӨС АЖ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7-қосымшасында</w:t>
      </w:r>
      <w:r>
        <w:rPr>
          <w:rFonts w:ascii="Times New Roman"/>
          <w:b w:val="false"/>
          <w:i w:val="false"/>
          <w:color w:val="000000"/>
          <w:sz w:val="28"/>
        </w:rPr>
        <w:t xml:space="preserve"> (СЕӨС АЖ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 СЕӨС АЖ-де қызметті алушы тіркелу деректеріндегі ЖСН/БСН негізінде бейіні жасалады және пайдаланылады; </w:t>
      </w:r>
      <w:r>
        <w:br/>
      </w:r>
      <w:r>
        <w:rPr>
          <w:rFonts w:ascii="Times New Roman"/>
          <w:b w:val="false"/>
          <w:i w:val="false"/>
          <w:color w:val="000000"/>
          <w:sz w:val="28"/>
        </w:rPr>
        <w:t>
</w:t>
      </w:r>
      <w:r>
        <w:rPr>
          <w:rFonts w:ascii="Times New Roman"/>
          <w:b w:val="false"/>
          <w:i w:val="false"/>
          <w:color w:val="000000"/>
          <w:sz w:val="28"/>
        </w:rPr>
        <w:t xml:space="preserve">
      2) 1-үдеріс - мемлекеттік қызметті алу үшін СЕӨС АЖ-дегі бейінінің көмегімен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2-үдеріс - осы мемлекеттік қызмет Регламентінде көрсетілген мемлекеттік қызметті алушының таңдап алуы; </w:t>
      </w:r>
      <w:r>
        <w:br/>
      </w:r>
      <w:r>
        <w:rPr>
          <w:rFonts w:ascii="Times New Roman"/>
          <w:b w:val="false"/>
          <w:i w:val="false"/>
          <w:color w:val="000000"/>
          <w:sz w:val="28"/>
        </w:rPr>
        <w:t>
</w:t>
      </w:r>
      <w:r>
        <w:rPr>
          <w:rFonts w:ascii="Times New Roman"/>
          <w:b w:val="false"/>
          <w:i w:val="false"/>
          <w:color w:val="000000"/>
          <w:sz w:val="28"/>
        </w:rPr>
        <w:t xml:space="preserve">
      4) 3-үдеріс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 </w:t>
      </w:r>
      <w:r>
        <w:br/>
      </w:r>
      <w:r>
        <w:rPr>
          <w:rFonts w:ascii="Times New Roman"/>
          <w:b w:val="false"/>
          <w:i w:val="false"/>
          <w:color w:val="000000"/>
          <w:sz w:val="28"/>
        </w:rPr>
        <w:t>
</w:t>
      </w:r>
      <w:r>
        <w:rPr>
          <w:rFonts w:ascii="Times New Roman"/>
          <w:b w:val="false"/>
          <w:i w:val="false"/>
          <w:color w:val="000000"/>
          <w:sz w:val="28"/>
        </w:rPr>
        <w:t xml:space="preserve">
      5) 4-шарт - СЕӨС АЖ-дегі форматтық талаптардың толықтығына сауалдарды тексеру; </w:t>
      </w:r>
      <w:r>
        <w:br/>
      </w:r>
      <w:r>
        <w:rPr>
          <w:rFonts w:ascii="Times New Roman"/>
          <w:b w:val="false"/>
          <w:i w:val="false"/>
          <w:color w:val="000000"/>
          <w:sz w:val="28"/>
        </w:rPr>
        <w:t>
</w:t>
      </w:r>
      <w:r>
        <w:rPr>
          <w:rFonts w:ascii="Times New Roman"/>
          <w:b w:val="false"/>
          <w:i w:val="false"/>
          <w:color w:val="000000"/>
          <w:sz w:val="28"/>
        </w:rPr>
        <w:t xml:space="preserve">
      6) 4-үдеріс - қызметті алушының ЭЦҚ арқылы мемлекеттік қызмет көрсетуі үшін сауалын куәландыру; </w:t>
      </w:r>
      <w:r>
        <w:br/>
      </w:r>
      <w:r>
        <w:rPr>
          <w:rFonts w:ascii="Times New Roman"/>
          <w:b w:val="false"/>
          <w:i w:val="false"/>
          <w:color w:val="000000"/>
          <w:sz w:val="28"/>
        </w:rPr>
        <w:t>
</w:t>
      </w:r>
      <w:r>
        <w:rPr>
          <w:rFonts w:ascii="Times New Roman"/>
          <w:b w:val="false"/>
          <w:i w:val="false"/>
          <w:color w:val="000000"/>
          <w:sz w:val="28"/>
        </w:rPr>
        <w:t xml:space="preserve">
      7) 5-шарт -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8) 5-үдеріс - қызметті алушының СЕӨС АЖ-не сәйкестігін, сауалдардын куәландырылғанын және СЕӨС АЖ-де электрондық құжаттардың тіркелгенін, ЭЦҚ түпнұсқалығын тексеру; </w:t>
      </w:r>
      <w:r>
        <w:br/>
      </w:r>
      <w:r>
        <w:rPr>
          <w:rFonts w:ascii="Times New Roman"/>
          <w:b w:val="false"/>
          <w:i w:val="false"/>
          <w:color w:val="000000"/>
          <w:sz w:val="28"/>
        </w:rPr>
        <w:t>
</w:t>
      </w:r>
      <w:r>
        <w:rPr>
          <w:rFonts w:ascii="Times New Roman"/>
          <w:b w:val="false"/>
          <w:i w:val="false"/>
          <w:color w:val="000000"/>
          <w:sz w:val="28"/>
        </w:rPr>
        <w:t xml:space="preserve">
      9) 6-үдеріс - қызметті алушының ЭЦҚ түпнұсқалығы расталмауына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10) 7-үдеріс – салық есептілігінің СЕӨС АЖ-де қабылданғаны туралы ақпаратты СТК-не беру және БСАЖ-дегі дербес шоттарына деректерді беру; </w:t>
      </w:r>
      <w:r>
        <w:br/>
      </w:r>
      <w:r>
        <w:rPr>
          <w:rFonts w:ascii="Times New Roman"/>
          <w:b w:val="false"/>
          <w:i w:val="false"/>
          <w:color w:val="000000"/>
          <w:sz w:val="28"/>
        </w:rPr>
        <w:t>
</w:t>
      </w:r>
      <w:r>
        <w:rPr>
          <w:rFonts w:ascii="Times New Roman"/>
          <w:b w:val="false"/>
          <w:i w:val="false"/>
          <w:color w:val="000000"/>
          <w:sz w:val="28"/>
        </w:rPr>
        <w:t xml:space="preserve">
      11) 8-үдеріс - қызметті берушінің сауалын өндеу; </w:t>
      </w:r>
      <w:r>
        <w:br/>
      </w:r>
      <w:r>
        <w:rPr>
          <w:rFonts w:ascii="Times New Roman"/>
          <w:b w:val="false"/>
          <w:i w:val="false"/>
          <w:color w:val="000000"/>
          <w:sz w:val="28"/>
        </w:rPr>
        <w:t>
</w:t>
      </w:r>
      <w:r>
        <w:rPr>
          <w:rFonts w:ascii="Times New Roman"/>
          <w:b w:val="false"/>
          <w:i w:val="false"/>
          <w:color w:val="000000"/>
          <w:sz w:val="28"/>
        </w:rPr>
        <w:t xml:space="preserve">
      12) 9-үдеріс – бұзушылықтар бар болуына байланысты сұратылған мемлекеттік қызметті беруден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13) 10-үдеріс - қызметті алушының СЕӨС АЖ-де қалыптастырылған ҚҚС бойынша 300.00 нысанды декларацияны қабылдау туралы хабарламаны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16. «Бюджеттен қосылған құн салығын қайтару»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w:t>
      </w:r>
      <w:r>
        <w:rPr>
          <w:rFonts w:ascii="Times New Roman"/>
          <w:b w:val="false"/>
          <w:i w:val="false"/>
          <w:color w:val="000000"/>
          <w:sz w:val="28"/>
        </w:rPr>
        <w:t xml:space="preserve"> 14-қосымшаларында</w:t>
      </w:r>
      <w:r>
        <w:rPr>
          <w:rFonts w:ascii="Times New Roman"/>
          <w:b w:val="false"/>
          <w:i w:val="false"/>
          <w:color w:val="000000"/>
          <w:sz w:val="28"/>
        </w:rPr>
        <w:t xml:space="preserve"> келтірілген.</w:t>
      </w:r>
    </w:p>
    <w:bookmarkEnd w:id="564"/>
    <w:bookmarkStart w:name="z1780" w:id="565"/>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565"/>
    <w:bookmarkStart w:name="z1781" w:id="566"/>
    <w:p>
      <w:pPr>
        <w:spacing w:after="0"/>
        <w:ind w:left="0"/>
        <w:jc w:val="left"/>
      </w:pPr>
      <w:r>
        <w:rPr>
          <w:rFonts w:ascii="Times New Roman"/>
          <w:b/>
          <w:i w:val="false"/>
          <w:color w:val="000000"/>
        </w:rPr>
        <w:t xml:space="preserve"> 
ҚҚС асып кетуін жалпыға бірдей белгіленген тәртіпте қайтару</w:t>
      </w:r>
      <w:r>
        <w:br/>
      </w:r>
      <w:r>
        <w:rPr>
          <w:rFonts w:ascii="Times New Roman"/>
          <w:b/>
          <w:i w:val="false"/>
          <w:color w:val="000000"/>
        </w:rPr>
        <w:t>
кезіндегі «Бюджеттен қосылған құн салығын қайтару» мемлекеттік</w:t>
      </w:r>
      <w:r>
        <w:br/>
      </w:r>
      <w:r>
        <w:rPr>
          <w:rFonts w:ascii="Times New Roman"/>
          <w:b/>
          <w:i w:val="false"/>
          <w:color w:val="000000"/>
        </w:rPr>
        <w:t>
қызмет көрсету бойынша рәсімнің (іс-қимылдың)</w:t>
      </w:r>
      <w:r>
        <w:br/>
      </w:r>
      <w:r>
        <w:rPr>
          <w:rFonts w:ascii="Times New Roman"/>
          <w:b/>
          <w:i w:val="false"/>
          <w:color w:val="000000"/>
        </w:rPr>
        <w:t>
реттілік блок – сызбасы (салық кезеңі ішінде өткізу бойынша</w:t>
      </w:r>
      <w:r>
        <w:br/>
      </w:r>
      <w:r>
        <w:rPr>
          <w:rFonts w:ascii="Times New Roman"/>
          <w:b/>
          <w:i w:val="false"/>
          <w:color w:val="000000"/>
        </w:rPr>
        <w:t>
жалпы салық салынатын айналымда кемінде 70 пайызды құрайтын</w:t>
      </w:r>
      <w:r>
        <w:br/>
      </w:r>
      <w:r>
        <w:rPr>
          <w:rFonts w:ascii="Times New Roman"/>
          <w:b/>
          <w:i w:val="false"/>
          <w:color w:val="000000"/>
        </w:rPr>
        <w:t>
нөлдік ставка бойынша салық салынатын айналымдарды жүзеге</w:t>
      </w:r>
      <w:r>
        <w:br/>
      </w:r>
      <w:r>
        <w:rPr>
          <w:rFonts w:ascii="Times New Roman"/>
          <w:b/>
          <w:i w:val="false"/>
          <w:color w:val="000000"/>
        </w:rPr>
        <w:t>
асыратын көрсетілетін ҚҚС төлеушілер үшін)</w:t>
      </w:r>
    </w:p>
    <w:bookmarkEnd w:id="566"/>
    <w:p>
      <w:pPr>
        <w:spacing w:after="0"/>
        <w:ind w:left="0"/>
        <w:jc w:val="both"/>
      </w:pPr>
      <w:r>
        <w:drawing>
          <wp:inline distT="0" distB="0" distL="0" distR="0">
            <wp:extent cx="90297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9029700" cy="3784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90297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9029700" cy="3784600"/>
                    </a:xfrm>
                    <a:prstGeom prst="rect">
                      <a:avLst/>
                    </a:prstGeom>
                  </pic:spPr>
                </pic:pic>
              </a:graphicData>
            </a:graphic>
          </wp:inline>
        </w:drawing>
      </w:r>
    </w:p>
    <w:bookmarkStart w:name="z1782" w:id="567"/>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567"/>
    <w:bookmarkStart w:name="z1783" w:id="568"/>
    <w:p>
      <w:pPr>
        <w:spacing w:after="0"/>
        <w:ind w:left="0"/>
        <w:jc w:val="left"/>
      </w:pPr>
      <w:r>
        <w:rPr>
          <w:rFonts w:ascii="Times New Roman"/>
          <w:b/>
          <w:i w:val="false"/>
          <w:color w:val="000000"/>
        </w:rPr>
        <w:t xml:space="preserve"> 
ҚҚС асып кетуін жалпыға бірдей белгіленген тәртіпте қайтару</w:t>
      </w:r>
      <w:r>
        <w:br/>
      </w:r>
      <w:r>
        <w:rPr>
          <w:rFonts w:ascii="Times New Roman"/>
          <w:b/>
          <w:i w:val="false"/>
          <w:color w:val="000000"/>
        </w:rPr>
        <w:t>
кезіндегі «Бюджеттен қосылған құн салығын қайтару» мемлекеттік</w:t>
      </w:r>
      <w:r>
        <w:br/>
      </w:r>
      <w:r>
        <w:rPr>
          <w:rFonts w:ascii="Times New Roman"/>
          <w:b/>
          <w:i w:val="false"/>
          <w:color w:val="000000"/>
        </w:rPr>
        <w:t>
қызмет көрсету бойынша рәсімнің (іс-қимылдың) реттілік</w:t>
      </w:r>
      <w:r>
        <w:br/>
      </w:r>
      <w:r>
        <w:rPr>
          <w:rFonts w:ascii="Times New Roman"/>
          <w:b/>
          <w:i w:val="false"/>
          <w:color w:val="000000"/>
        </w:rPr>
        <w:t>
блок – сызбасы (салық кезеңі ішінде өткізу бойынша жалпы салық</w:t>
      </w:r>
      <w:r>
        <w:br/>
      </w:r>
      <w:r>
        <w:rPr>
          <w:rFonts w:ascii="Times New Roman"/>
          <w:b/>
          <w:i w:val="false"/>
          <w:color w:val="000000"/>
        </w:rPr>
        <w:t>
салынатын айналымда 70 пайыздан азын құрайтын нөлдік ставка</w:t>
      </w:r>
      <w:r>
        <w:br/>
      </w:r>
      <w:r>
        <w:rPr>
          <w:rFonts w:ascii="Times New Roman"/>
          <w:b/>
          <w:i w:val="false"/>
          <w:color w:val="000000"/>
        </w:rPr>
        <w:t>
бойынша салық салынатын айналымдарды жүзеге асыратын</w:t>
      </w:r>
      <w:r>
        <w:br/>
      </w:r>
      <w:r>
        <w:rPr>
          <w:rFonts w:ascii="Times New Roman"/>
          <w:b/>
          <w:i w:val="false"/>
          <w:color w:val="000000"/>
        </w:rPr>
        <w:t>
көрсетілетін ҚҚС төлеушілер үшін)</w:t>
      </w:r>
    </w:p>
    <w:bookmarkEnd w:id="568"/>
    <w:p>
      <w:pPr>
        <w:spacing w:after="0"/>
        <w:ind w:left="0"/>
        <w:jc w:val="both"/>
      </w:pPr>
      <w:r>
        <w:drawing>
          <wp:inline distT="0" distB="0" distL="0" distR="0">
            <wp:extent cx="91313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9131300" cy="3835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91440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9144000" cy="1295400"/>
                    </a:xfrm>
                    <a:prstGeom prst="rect">
                      <a:avLst/>
                    </a:prstGeom>
                  </pic:spPr>
                </pic:pic>
              </a:graphicData>
            </a:graphic>
          </wp:inline>
        </w:drawing>
      </w:r>
    </w:p>
    <w:bookmarkStart w:name="z1784" w:id="569"/>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3-қосымша            </w:t>
      </w:r>
    </w:p>
    <w:bookmarkEnd w:id="569"/>
    <w:bookmarkStart w:name="z1785" w:id="570"/>
    <w:p>
      <w:pPr>
        <w:spacing w:after="0"/>
        <w:ind w:left="0"/>
        <w:jc w:val="left"/>
      </w:pPr>
      <w:r>
        <w:rPr>
          <w:rFonts w:ascii="Times New Roman"/>
          <w:b/>
          <w:i w:val="false"/>
          <w:color w:val="000000"/>
        </w:rPr>
        <w:t xml:space="preserve"> 
ҚҚС асып кетуін оңайлатылған тәртіпте қайтару кезіндегі</w:t>
      </w:r>
      <w:r>
        <w:br/>
      </w:r>
      <w:r>
        <w:rPr>
          <w:rFonts w:ascii="Times New Roman"/>
          <w:b/>
          <w:i w:val="false"/>
          <w:color w:val="000000"/>
        </w:rPr>
        <w:t>
«Бюджеттен қосылған құн салығын қайтару» мемлекеттік қызмет</w:t>
      </w:r>
      <w:r>
        <w:br/>
      </w:r>
      <w:r>
        <w:rPr>
          <w:rFonts w:ascii="Times New Roman"/>
          <w:b/>
          <w:i w:val="false"/>
          <w:color w:val="000000"/>
        </w:rPr>
        <w:t>
көрсету бойынша рәсімнің (іс-қимылдың) реттілік блок - сызбасы</w:t>
      </w:r>
    </w:p>
    <w:bookmarkEnd w:id="570"/>
    <w:p>
      <w:pPr>
        <w:spacing w:after="0"/>
        <w:ind w:left="0"/>
        <w:jc w:val="both"/>
      </w:pPr>
      <w:r>
        <w:drawing>
          <wp:inline distT="0" distB="0" distL="0" distR="0">
            <wp:extent cx="90043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9004300" cy="4064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91440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9144000" cy="2819400"/>
                    </a:xfrm>
                    <a:prstGeom prst="rect">
                      <a:avLst/>
                    </a:prstGeom>
                  </pic:spPr>
                </pic:pic>
              </a:graphicData>
            </a:graphic>
          </wp:inline>
        </w:drawing>
      </w:r>
    </w:p>
    <w:bookmarkStart w:name="z1786" w:id="571"/>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4-қосымша            </w:t>
      </w:r>
    </w:p>
    <w:bookmarkEnd w:id="571"/>
    <w:bookmarkStart w:name="z1787" w:id="572"/>
    <w:p>
      <w:pPr>
        <w:spacing w:after="0"/>
        <w:ind w:left="0"/>
        <w:jc w:val="left"/>
      </w:pPr>
      <w:r>
        <w:rPr>
          <w:rFonts w:ascii="Times New Roman"/>
          <w:b/>
          <w:i w:val="false"/>
          <w:color w:val="000000"/>
        </w:rPr>
        <w:t xml:space="preserve"> 
ҚҚС асып кетуін өзге негіздер бойынша (грант алушыларға)</w:t>
      </w:r>
      <w:r>
        <w:br/>
      </w:r>
      <w:r>
        <w:rPr>
          <w:rFonts w:ascii="Times New Roman"/>
          <w:b/>
          <w:i w:val="false"/>
          <w:color w:val="000000"/>
        </w:rPr>
        <w:t>
қайтару кезіндегі «Бюджеттен қосылған құн салығын қайтару»</w:t>
      </w:r>
      <w:r>
        <w:br/>
      </w:r>
      <w:r>
        <w:rPr>
          <w:rFonts w:ascii="Times New Roman"/>
          <w:b/>
          <w:i w:val="false"/>
          <w:color w:val="000000"/>
        </w:rPr>
        <w:t>
мемлекеттік қызмет көрсету бойынша рәсімнің (іс-қимылдың)</w:t>
      </w:r>
      <w:r>
        <w:br/>
      </w:r>
      <w:r>
        <w:rPr>
          <w:rFonts w:ascii="Times New Roman"/>
          <w:b/>
          <w:i w:val="false"/>
          <w:color w:val="000000"/>
        </w:rPr>
        <w:t xml:space="preserve">
реттілік блок - сызбасы </w:t>
      </w:r>
    </w:p>
    <w:bookmarkEnd w:id="572"/>
    <w:p>
      <w:pPr>
        <w:spacing w:after="0"/>
        <w:ind w:left="0"/>
        <w:jc w:val="both"/>
      </w:pPr>
      <w:r>
        <w:drawing>
          <wp:inline distT="0" distB="0" distL="0" distR="0">
            <wp:extent cx="90043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9004300" cy="3924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90424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9042400" cy="1282700"/>
                    </a:xfrm>
                    <a:prstGeom prst="rect">
                      <a:avLst/>
                    </a:prstGeom>
                  </pic:spPr>
                </pic:pic>
              </a:graphicData>
            </a:graphic>
          </wp:inline>
        </w:drawing>
      </w:r>
    </w:p>
    <w:bookmarkStart w:name="z1788" w:id="573"/>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5-қосымша            </w:t>
      </w:r>
    </w:p>
    <w:bookmarkEnd w:id="573"/>
    <w:bookmarkStart w:name="z1789" w:id="574"/>
    <w:p>
      <w:pPr>
        <w:spacing w:after="0"/>
        <w:ind w:left="0"/>
        <w:jc w:val="left"/>
      </w:pPr>
      <w:r>
        <w:rPr>
          <w:rFonts w:ascii="Times New Roman"/>
          <w:b/>
          <w:i w:val="false"/>
          <w:color w:val="000000"/>
        </w:rPr>
        <w:t xml:space="preserve"> 
ҚҚС асып кетуін өзге негіздер бойынша (дипломатиялық</w:t>
      </w:r>
      <w:r>
        <w:br/>
      </w:r>
      <w:r>
        <w:rPr>
          <w:rFonts w:ascii="Times New Roman"/>
          <w:b/>
          <w:i w:val="false"/>
          <w:color w:val="000000"/>
        </w:rPr>
        <w:t>
өкілдіктерге) қайтару кезіндегі «Бюджеттен қосылған құн салығын</w:t>
      </w:r>
      <w:r>
        <w:br/>
      </w:r>
      <w:r>
        <w:rPr>
          <w:rFonts w:ascii="Times New Roman"/>
          <w:b/>
          <w:i w:val="false"/>
          <w:color w:val="000000"/>
        </w:rPr>
        <w:t>
қайтару» мемлекеттік қызмет көрсету бойынша рәсімнің</w:t>
      </w:r>
      <w:r>
        <w:br/>
      </w:r>
      <w:r>
        <w:rPr>
          <w:rFonts w:ascii="Times New Roman"/>
          <w:b/>
          <w:i w:val="false"/>
          <w:color w:val="000000"/>
        </w:rPr>
        <w:t>
(іс-қимылдың) реттілік блок - сызбасы</w:t>
      </w:r>
    </w:p>
    <w:bookmarkEnd w:id="574"/>
    <w:p>
      <w:pPr>
        <w:spacing w:after="0"/>
        <w:ind w:left="0"/>
        <w:jc w:val="both"/>
      </w:pPr>
      <w:r>
        <w:drawing>
          <wp:inline distT="0" distB="0" distL="0" distR="0">
            <wp:extent cx="908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9080500" cy="3848100"/>
                    </a:xfrm>
                    <a:prstGeom prst="rect">
                      <a:avLst/>
                    </a:prstGeom>
                  </pic:spPr>
                </pic:pic>
              </a:graphicData>
            </a:graphic>
          </wp:inline>
        </w:drawing>
      </w:r>
    </w:p>
    <w:bookmarkStart w:name="z1790" w:id="575"/>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6-қосымша            </w:t>
      </w:r>
    </w:p>
    <w:bookmarkEnd w:id="575"/>
    <w:bookmarkStart w:name="z1791" w:id="576"/>
    <w:p>
      <w:pPr>
        <w:spacing w:after="0"/>
        <w:ind w:left="0"/>
        <w:jc w:val="left"/>
      </w:pPr>
      <w:r>
        <w:rPr>
          <w:rFonts w:ascii="Times New Roman"/>
          <w:b/>
          <w:i w:val="false"/>
          <w:color w:val="000000"/>
        </w:rPr>
        <w:t xml:space="preserve"> 
Мемлекеттік қызметті СТК арқылы көрсету кезінде өзара</w:t>
      </w:r>
      <w:r>
        <w:br/>
      </w:r>
      <w:r>
        <w:rPr>
          <w:rFonts w:ascii="Times New Roman"/>
          <w:b/>
          <w:i w:val="false"/>
          <w:color w:val="000000"/>
        </w:rPr>
        <w:t>
функционалдық әрекет етудің диаграммасы</w:t>
      </w:r>
    </w:p>
    <w:bookmarkEnd w:id="576"/>
    <w:p>
      <w:pPr>
        <w:spacing w:after="0"/>
        <w:ind w:left="0"/>
        <w:jc w:val="both"/>
      </w:pPr>
      <w:r>
        <w:drawing>
          <wp:inline distT="0" distB="0" distL="0" distR="0">
            <wp:extent cx="77851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785100" cy="4279900"/>
                    </a:xfrm>
                    <a:prstGeom prst="rect">
                      <a:avLst/>
                    </a:prstGeom>
                  </pic:spPr>
                </pic:pic>
              </a:graphicData>
            </a:graphic>
          </wp:inline>
        </w:drawing>
      </w:r>
    </w:p>
    <w:bookmarkStart w:name="z1792" w:id="577"/>
    <w:p>
      <w:pPr>
        <w:spacing w:after="0"/>
        <w:ind w:left="0"/>
        <w:jc w:val="left"/>
      </w:pPr>
      <w:r>
        <w:rPr>
          <w:rFonts w:ascii="Times New Roman"/>
          <w:b/>
          <w:i w:val="false"/>
          <w:color w:val="000000"/>
        </w:rPr>
        <w:t xml:space="preserve"> 
Шартты белгілер:</w:t>
      </w:r>
    </w:p>
    <w:bookmarkEnd w:id="577"/>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975100" cy="4838700"/>
                    </a:xfrm>
                    <a:prstGeom prst="rect">
                      <a:avLst/>
                    </a:prstGeom>
                  </pic:spPr>
                </pic:pic>
              </a:graphicData>
            </a:graphic>
          </wp:inline>
        </w:drawing>
      </w:r>
    </w:p>
    <w:bookmarkStart w:name="z1793" w:id="578"/>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7-қосымша            </w:t>
      </w:r>
    </w:p>
    <w:bookmarkEnd w:id="578"/>
    <w:bookmarkStart w:name="z1794" w:id="579"/>
    <w:p>
      <w:pPr>
        <w:spacing w:after="0"/>
        <w:ind w:left="0"/>
        <w:jc w:val="left"/>
      </w:pPr>
      <w:r>
        <w:rPr>
          <w:rFonts w:ascii="Times New Roman"/>
          <w:b/>
          <w:i w:val="false"/>
          <w:color w:val="000000"/>
        </w:rPr>
        <w:t xml:space="preserve"> 
Мемлекеттік қызметті СЕӨС АЖ арқылы көрсету кезінде өзара функционалдық әрекет етудің диаграммасы</w:t>
      </w:r>
    </w:p>
    <w:bookmarkEnd w:id="579"/>
    <w:p>
      <w:pPr>
        <w:spacing w:after="0"/>
        <w:ind w:left="0"/>
        <w:jc w:val="both"/>
      </w:pPr>
      <w:r>
        <w:drawing>
          <wp:inline distT="0" distB="0" distL="0" distR="0">
            <wp:extent cx="8064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8064500" cy="3949700"/>
                    </a:xfrm>
                    <a:prstGeom prst="rect">
                      <a:avLst/>
                    </a:prstGeom>
                  </pic:spPr>
                </pic:pic>
              </a:graphicData>
            </a:graphic>
          </wp:inline>
        </w:drawing>
      </w:r>
    </w:p>
    <w:bookmarkStart w:name="z1795" w:id="580"/>
    <w:p>
      <w:pPr>
        <w:spacing w:after="0"/>
        <w:ind w:left="0"/>
        <w:jc w:val="left"/>
      </w:pPr>
      <w:r>
        <w:rPr>
          <w:rFonts w:ascii="Times New Roman"/>
          <w:b/>
          <w:i w:val="false"/>
          <w:color w:val="000000"/>
        </w:rPr>
        <w:t xml:space="preserve"> 
Шартты белгілер:</w:t>
      </w:r>
    </w:p>
    <w:bookmarkEnd w:id="580"/>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975100" cy="4838700"/>
                    </a:xfrm>
                    <a:prstGeom prst="rect">
                      <a:avLst/>
                    </a:prstGeom>
                  </pic:spPr>
                </pic:pic>
              </a:graphicData>
            </a:graphic>
          </wp:inline>
        </w:drawing>
      </w:r>
    </w:p>
    <w:bookmarkStart w:name="z1796" w:id="581"/>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8-қосымша            </w:t>
      </w:r>
    </w:p>
    <w:bookmarkEnd w:id="581"/>
    <w:bookmarkStart w:name="z1797" w:id="582"/>
    <w:p>
      <w:pPr>
        <w:spacing w:after="0"/>
        <w:ind w:left="0"/>
        <w:jc w:val="left"/>
      </w:pPr>
      <w:r>
        <w:rPr>
          <w:rFonts w:ascii="Times New Roman"/>
          <w:b/>
          <w:i w:val="false"/>
          <w:color w:val="000000"/>
        </w:rPr>
        <w:t xml:space="preserve"> 
ҚҚС асып кетуін жалпыға бірдей белгіленген тәртіпте қайтару</w:t>
      </w:r>
      <w:r>
        <w:br/>
      </w:r>
      <w:r>
        <w:rPr>
          <w:rFonts w:ascii="Times New Roman"/>
          <w:b/>
          <w:i w:val="false"/>
          <w:color w:val="000000"/>
        </w:rPr>
        <w:t>
кезіндегі «Бюджеттен қосылған құн салығын қайтару» мемлекеттік</w:t>
      </w:r>
      <w:r>
        <w:br/>
      </w:r>
      <w:r>
        <w:rPr>
          <w:rFonts w:ascii="Times New Roman"/>
          <w:b/>
          <w:i w:val="false"/>
          <w:color w:val="000000"/>
        </w:rPr>
        <w:t>
қызмет көрсетудің бизнес-үдерістерінің анықтамалығы</w:t>
      </w:r>
      <w:r>
        <w:br/>
      </w:r>
      <w:r>
        <w:rPr>
          <w:rFonts w:ascii="Times New Roman"/>
          <w:b/>
          <w:i w:val="false"/>
          <w:color w:val="000000"/>
        </w:rPr>
        <w:t>
(салық кезеңі ішінде өткізу бойынша жалпы салық салынатын</w:t>
      </w:r>
      <w:r>
        <w:br/>
      </w:r>
      <w:r>
        <w:rPr>
          <w:rFonts w:ascii="Times New Roman"/>
          <w:b/>
          <w:i w:val="false"/>
          <w:color w:val="000000"/>
        </w:rPr>
        <w:t>
айналымда кемінде 70 пайызды құрайтын нөлдік ставка бойынша</w:t>
      </w:r>
      <w:r>
        <w:br/>
      </w:r>
      <w:r>
        <w:rPr>
          <w:rFonts w:ascii="Times New Roman"/>
          <w:b/>
          <w:i w:val="false"/>
          <w:color w:val="000000"/>
        </w:rPr>
        <w:t>
салық салынатын айналымдарды жүзеге асыратын көрсетілетін ҚҚС</w:t>
      </w:r>
      <w:r>
        <w:br/>
      </w:r>
      <w:r>
        <w:rPr>
          <w:rFonts w:ascii="Times New Roman"/>
          <w:b/>
          <w:i w:val="false"/>
          <w:color w:val="000000"/>
        </w:rPr>
        <w:t>
төлеушілер үшін)</w:t>
      </w:r>
    </w:p>
    <w:bookmarkEnd w:id="582"/>
    <w:p>
      <w:pPr>
        <w:spacing w:after="0"/>
        <w:ind w:left="0"/>
        <w:jc w:val="both"/>
      </w:pPr>
      <w:r>
        <w:drawing>
          <wp:inline distT="0" distB="0" distL="0" distR="0">
            <wp:extent cx="91948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9194800" cy="4064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91567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9156700" cy="50673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8382000" cy="2260600"/>
                    </a:xfrm>
                    <a:prstGeom prst="rect">
                      <a:avLst/>
                    </a:prstGeom>
                  </pic:spPr>
                </pic:pic>
              </a:graphicData>
            </a:graphic>
          </wp:inline>
        </w:drawing>
      </w:r>
    </w:p>
    <w:bookmarkStart w:name="z1798" w:id="583"/>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9-қосымша            </w:t>
      </w:r>
    </w:p>
    <w:bookmarkEnd w:id="583"/>
    <w:bookmarkStart w:name="z1844" w:id="584"/>
    <w:p>
      <w:pPr>
        <w:spacing w:after="0"/>
        <w:ind w:left="0"/>
        <w:jc w:val="left"/>
      </w:pPr>
      <w:r>
        <w:rPr>
          <w:rFonts w:ascii="Times New Roman"/>
          <w:b/>
          <w:i w:val="false"/>
          <w:color w:val="000000"/>
        </w:rPr>
        <w:t xml:space="preserve"> 
ҚҚС асып кетуін жалпыға бірдей белгіленген тәртіпте қайтару</w:t>
      </w:r>
      <w:r>
        <w:br/>
      </w:r>
      <w:r>
        <w:rPr>
          <w:rFonts w:ascii="Times New Roman"/>
          <w:b/>
          <w:i w:val="false"/>
          <w:color w:val="000000"/>
        </w:rPr>
        <w:t>
кезіндегі «Бюджеттен қосылған құн салығын қайтару» мемлекеттік</w:t>
      </w:r>
      <w:r>
        <w:br/>
      </w:r>
      <w:r>
        <w:rPr>
          <w:rFonts w:ascii="Times New Roman"/>
          <w:b/>
          <w:i w:val="false"/>
          <w:color w:val="000000"/>
        </w:rPr>
        <w:t>
қызмет көрсетудің бизнес-үдерістерінің анықтамалығы</w:t>
      </w:r>
      <w:r>
        <w:br/>
      </w:r>
      <w:r>
        <w:rPr>
          <w:rFonts w:ascii="Times New Roman"/>
          <w:b/>
          <w:i w:val="false"/>
          <w:color w:val="000000"/>
        </w:rPr>
        <w:t>
(салық кезеңі ішінде өткізу бойынша жалпы салық салынатын</w:t>
      </w:r>
      <w:r>
        <w:br/>
      </w:r>
      <w:r>
        <w:rPr>
          <w:rFonts w:ascii="Times New Roman"/>
          <w:b/>
          <w:i w:val="false"/>
          <w:color w:val="000000"/>
        </w:rPr>
        <w:t>
айналымда 70 пайыздан азын құрайтын нөлдік ставка бойынша салық</w:t>
      </w:r>
      <w:r>
        <w:br/>
      </w:r>
      <w:r>
        <w:rPr>
          <w:rFonts w:ascii="Times New Roman"/>
          <w:b/>
          <w:i w:val="false"/>
          <w:color w:val="000000"/>
        </w:rPr>
        <w:t>
салынатын айналымдарды жүзеге асыратын көрсетілетін ҚҚС</w:t>
      </w:r>
      <w:r>
        <w:br/>
      </w:r>
      <w:r>
        <w:rPr>
          <w:rFonts w:ascii="Times New Roman"/>
          <w:b/>
          <w:i w:val="false"/>
          <w:color w:val="000000"/>
        </w:rPr>
        <w:t>
төлеушілер үшін)</w:t>
      </w:r>
    </w:p>
    <w:bookmarkEnd w:id="584"/>
    <w:p>
      <w:pPr>
        <w:spacing w:after="0"/>
        <w:ind w:left="0"/>
        <w:jc w:val="both"/>
      </w:pPr>
      <w:r>
        <w:drawing>
          <wp:inline distT="0" distB="0" distL="0" distR="0">
            <wp:extent cx="91821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9182100" cy="4089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9194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9194800" cy="51054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8382000" cy="2260600"/>
                    </a:xfrm>
                    <a:prstGeom prst="rect">
                      <a:avLst/>
                    </a:prstGeom>
                  </pic:spPr>
                </pic:pic>
              </a:graphicData>
            </a:graphic>
          </wp:inline>
        </w:drawing>
      </w:r>
    </w:p>
    <w:bookmarkStart w:name="z1799" w:id="585"/>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10-қосымша            </w:t>
      </w:r>
    </w:p>
    <w:bookmarkEnd w:id="585"/>
    <w:bookmarkStart w:name="z1845" w:id="586"/>
    <w:p>
      <w:pPr>
        <w:spacing w:after="0"/>
        <w:ind w:left="0"/>
        <w:jc w:val="left"/>
      </w:pPr>
      <w:r>
        <w:rPr>
          <w:rFonts w:ascii="Times New Roman"/>
          <w:b/>
          <w:i w:val="false"/>
          <w:color w:val="000000"/>
        </w:rPr>
        <w:t xml:space="preserve"> 
ҚҚС асып кетуін оңайлатылған тәртіпте қайтару кезіндегі</w:t>
      </w:r>
      <w:r>
        <w:br/>
      </w:r>
      <w:r>
        <w:rPr>
          <w:rFonts w:ascii="Times New Roman"/>
          <w:b/>
          <w:i w:val="false"/>
          <w:color w:val="000000"/>
        </w:rPr>
        <w:t>
«Бюджеттен қосылған құн салығын қайтару» мемлекеттік қызмет</w:t>
      </w:r>
      <w:r>
        <w:br/>
      </w:r>
      <w:r>
        <w:rPr>
          <w:rFonts w:ascii="Times New Roman"/>
          <w:b/>
          <w:i w:val="false"/>
          <w:color w:val="000000"/>
        </w:rPr>
        <w:t>
көрсетудің бизнес-үдерістерінің анықтамалығы</w:t>
      </w:r>
    </w:p>
    <w:bookmarkEnd w:id="586"/>
    <w:p>
      <w:pPr>
        <w:spacing w:after="0"/>
        <w:ind w:left="0"/>
        <w:jc w:val="both"/>
      </w:pPr>
      <w:r>
        <w:drawing>
          <wp:inline distT="0" distB="0" distL="0" distR="0">
            <wp:extent cx="9207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9207500" cy="4241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91694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9169400" cy="44704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8382000" cy="2260600"/>
                    </a:xfrm>
                    <a:prstGeom prst="rect">
                      <a:avLst/>
                    </a:prstGeom>
                  </pic:spPr>
                </pic:pic>
              </a:graphicData>
            </a:graphic>
          </wp:inline>
        </w:drawing>
      </w:r>
    </w:p>
    <w:bookmarkStart w:name="z1800" w:id="587"/>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11-қосымша            </w:t>
      </w:r>
    </w:p>
    <w:bookmarkEnd w:id="587"/>
    <w:bookmarkStart w:name="z1801" w:id="588"/>
    <w:p>
      <w:pPr>
        <w:spacing w:after="0"/>
        <w:ind w:left="0"/>
        <w:jc w:val="left"/>
      </w:pPr>
      <w:r>
        <w:rPr>
          <w:rFonts w:ascii="Times New Roman"/>
          <w:b/>
          <w:i w:val="false"/>
          <w:color w:val="000000"/>
        </w:rPr>
        <w:t xml:space="preserve"> 
ҚҚС асып кетуін өзге негіздер бойынша (грант алушыларға)</w:t>
      </w:r>
      <w:r>
        <w:br/>
      </w:r>
      <w:r>
        <w:rPr>
          <w:rFonts w:ascii="Times New Roman"/>
          <w:b/>
          <w:i w:val="false"/>
          <w:color w:val="000000"/>
        </w:rPr>
        <w:t>
қайтару кезіндегі «Бюджеттен қосылған құн салығын қайтару»</w:t>
      </w:r>
      <w:r>
        <w:br/>
      </w:r>
      <w:r>
        <w:rPr>
          <w:rFonts w:ascii="Times New Roman"/>
          <w:b/>
          <w:i w:val="false"/>
          <w:color w:val="000000"/>
        </w:rPr>
        <w:t>
мемлекеттік қызмет көрсетудің бизнес-үдерістерінің анықтамалығы</w:t>
      </w:r>
    </w:p>
    <w:bookmarkEnd w:id="588"/>
    <w:p>
      <w:pPr>
        <w:spacing w:after="0"/>
        <w:ind w:left="0"/>
        <w:jc w:val="both"/>
      </w:pPr>
      <w:r>
        <w:drawing>
          <wp:inline distT="0" distB="0" distL="0" distR="0">
            <wp:extent cx="9194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9194800" cy="3898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9118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9118600" cy="41148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8382000" cy="2260600"/>
                    </a:xfrm>
                    <a:prstGeom prst="rect">
                      <a:avLst/>
                    </a:prstGeom>
                  </pic:spPr>
                </pic:pic>
              </a:graphicData>
            </a:graphic>
          </wp:inline>
        </w:drawing>
      </w:r>
    </w:p>
    <w:bookmarkStart w:name="z1802" w:id="589"/>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12-қосымша            </w:t>
      </w:r>
    </w:p>
    <w:bookmarkEnd w:id="589"/>
    <w:p>
      <w:pPr>
        <w:spacing w:after="0"/>
        <w:ind w:left="0"/>
        <w:jc w:val="left"/>
      </w:pPr>
      <w:r>
        <w:rPr>
          <w:rFonts w:ascii="Times New Roman"/>
          <w:b/>
          <w:i w:val="false"/>
          <w:color w:val="000000"/>
        </w:rPr>
        <w:t xml:space="preserve"> ҚҚС асып кетуін өзге негіздер бойынша (дипломатиялық</w:t>
      </w:r>
      <w:r>
        <w:br/>
      </w:r>
      <w:r>
        <w:rPr>
          <w:rFonts w:ascii="Times New Roman"/>
          <w:b/>
          <w:i w:val="false"/>
          <w:color w:val="000000"/>
        </w:rPr>
        <w:t>
өкілдіктерге) қайтару кезіндегі «Бюджеттен қосылған құн салығын</w:t>
      </w:r>
      <w:r>
        <w:br/>
      </w:r>
      <w:r>
        <w:rPr>
          <w:rFonts w:ascii="Times New Roman"/>
          <w:b/>
          <w:i w:val="false"/>
          <w:color w:val="000000"/>
        </w:rPr>
        <w:t>
қайтару» мемлекеттік қызмет көрсетудің бизнес-үдерістерінің</w:t>
      </w:r>
      <w:r>
        <w:br/>
      </w:r>
      <w:r>
        <w:rPr>
          <w:rFonts w:ascii="Times New Roman"/>
          <w:b/>
          <w:i w:val="false"/>
          <w:color w:val="000000"/>
        </w:rPr>
        <w:t>
анықтамалығы</w:t>
      </w:r>
    </w:p>
    <w:p>
      <w:pPr>
        <w:spacing w:after="0"/>
        <w:ind w:left="0"/>
        <w:jc w:val="both"/>
      </w:pPr>
      <w:r>
        <w:drawing>
          <wp:inline distT="0" distB="0" distL="0" distR="0">
            <wp:extent cx="91567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9156700" cy="3949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92329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9232900" cy="19304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8382000" cy="2260600"/>
                    </a:xfrm>
                    <a:prstGeom prst="rect">
                      <a:avLst/>
                    </a:prstGeom>
                  </pic:spPr>
                </pic:pic>
              </a:graphicData>
            </a:graphic>
          </wp:inline>
        </w:drawing>
      </w:r>
    </w:p>
    <w:bookmarkStart w:name="z1803" w:id="590"/>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13-қосымша            </w:t>
      </w:r>
    </w:p>
    <w:bookmarkEnd w:id="590"/>
    <w:bookmarkStart w:name="z1846" w:id="591"/>
    <w:p>
      <w:pPr>
        <w:spacing w:after="0"/>
        <w:ind w:left="0"/>
        <w:jc w:val="left"/>
      </w:pPr>
      <w:r>
        <w:rPr>
          <w:rFonts w:ascii="Times New Roman"/>
          <w:b/>
          <w:i w:val="false"/>
          <w:color w:val="000000"/>
        </w:rPr>
        <w:t xml:space="preserve"> 
СТК арқылы «Бюджеттен қосылған құн салығын қайтару»</w:t>
      </w:r>
      <w:r>
        <w:br/>
      </w:r>
      <w:r>
        <w:rPr>
          <w:rFonts w:ascii="Times New Roman"/>
          <w:b/>
          <w:i w:val="false"/>
          <w:color w:val="000000"/>
        </w:rPr>
        <w:t>
мемлекеттік қызмет көрсетудің бизнес-үдерістерінің</w:t>
      </w:r>
      <w:r>
        <w:br/>
      </w:r>
      <w:r>
        <w:rPr>
          <w:rFonts w:ascii="Times New Roman"/>
          <w:b/>
          <w:i w:val="false"/>
          <w:color w:val="000000"/>
        </w:rPr>
        <w:t>
анықтамалығы</w:t>
      </w:r>
    </w:p>
    <w:bookmarkEnd w:id="591"/>
    <w:p>
      <w:pPr>
        <w:spacing w:after="0"/>
        <w:ind w:left="0"/>
        <w:jc w:val="both"/>
      </w:pPr>
      <w:r>
        <w:drawing>
          <wp:inline distT="0" distB="0" distL="0" distR="0">
            <wp:extent cx="9207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9207500" cy="44577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8382000" cy="2260600"/>
                    </a:xfrm>
                    <a:prstGeom prst="rect">
                      <a:avLst/>
                    </a:prstGeom>
                  </pic:spPr>
                </pic:pic>
              </a:graphicData>
            </a:graphic>
          </wp:inline>
        </w:drawing>
      </w:r>
    </w:p>
    <w:bookmarkStart w:name="z1804" w:id="592"/>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14-қосымша            </w:t>
      </w:r>
    </w:p>
    <w:bookmarkEnd w:id="592"/>
    <w:bookmarkStart w:name="z1847" w:id="593"/>
    <w:p>
      <w:pPr>
        <w:spacing w:after="0"/>
        <w:ind w:left="0"/>
        <w:jc w:val="left"/>
      </w:pPr>
      <w:r>
        <w:rPr>
          <w:rFonts w:ascii="Times New Roman"/>
          <w:b/>
          <w:i w:val="false"/>
          <w:color w:val="000000"/>
        </w:rPr>
        <w:t xml:space="preserve"> 
СЕӨС АЖ арқылы «Бюджеттен қосылған құн салығын қайтару»</w:t>
      </w:r>
      <w:r>
        <w:br/>
      </w:r>
      <w:r>
        <w:rPr>
          <w:rFonts w:ascii="Times New Roman"/>
          <w:b/>
          <w:i w:val="false"/>
          <w:color w:val="000000"/>
        </w:rPr>
        <w:t>
мемлекеттік қызмет көрсетудің бизнес-үдерістерінің</w:t>
      </w:r>
      <w:r>
        <w:br/>
      </w:r>
      <w:r>
        <w:rPr>
          <w:rFonts w:ascii="Times New Roman"/>
          <w:b/>
          <w:i w:val="false"/>
          <w:color w:val="000000"/>
        </w:rPr>
        <w:t>
анықтамалығы</w:t>
      </w:r>
    </w:p>
    <w:bookmarkEnd w:id="593"/>
    <w:p>
      <w:pPr>
        <w:spacing w:after="0"/>
        <w:ind w:left="0"/>
        <w:jc w:val="both"/>
      </w:pPr>
      <w:r>
        <w:drawing>
          <wp:inline distT="0" distB="0" distL="0" distR="0">
            <wp:extent cx="91186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9118600" cy="43053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8382000" cy="2260600"/>
                    </a:xfrm>
                    <a:prstGeom prst="rect">
                      <a:avLst/>
                    </a:prstGeom>
                  </pic:spPr>
                </pic:pic>
              </a:graphicData>
            </a:graphic>
          </wp:inline>
        </w:drawing>
      </w:r>
    </w:p>
    <w:bookmarkStart w:name="z1805" w:id="5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27-қосымша         </w:t>
      </w:r>
    </w:p>
    <w:bookmarkEnd w:id="594"/>
    <w:bookmarkStart w:name="z1806" w:id="595"/>
    <w:p>
      <w:pPr>
        <w:spacing w:after="0"/>
        <w:ind w:left="0"/>
        <w:jc w:val="left"/>
      </w:pPr>
      <w:r>
        <w:rPr>
          <w:rFonts w:ascii="Times New Roman"/>
          <w:b/>
          <w:i w:val="false"/>
          <w:color w:val="000000"/>
        </w:rPr>
        <w:t xml:space="preserve"> 
«Төлем көзінен ұсталған табыс салығын қайтару»</w:t>
      </w:r>
      <w:r>
        <w:br/>
      </w:r>
      <w:r>
        <w:rPr>
          <w:rFonts w:ascii="Times New Roman"/>
          <w:b/>
          <w:i w:val="false"/>
          <w:color w:val="000000"/>
        </w:rPr>
        <w:t>
мемлекеттік көрсетілетін қызмет регламенті</w:t>
      </w:r>
    </w:p>
    <w:bookmarkEnd w:id="595"/>
    <w:bookmarkStart w:name="z1807" w:id="596"/>
    <w:p>
      <w:pPr>
        <w:spacing w:after="0"/>
        <w:ind w:left="0"/>
        <w:jc w:val="left"/>
      </w:pPr>
      <w:r>
        <w:rPr>
          <w:rFonts w:ascii="Times New Roman"/>
          <w:b/>
          <w:i w:val="false"/>
          <w:color w:val="000000"/>
        </w:rPr>
        <w:t xml:space="preserve"> 
1. Жалпы ережелер</w:t>
      </w:r>
    </w:p>
    <w:bookmarkEnd w:id="596"/>
    <w:bookmarkStart w:name="z1808" w:id="597"/>
    <w:p>
      <w:pPr>
        <w:spacing w:after="0"/>
        <w:ind w:left="0"/>
        <w:jc w:val="both"/>
      </w:pPr>
      <w:r>
        <w:rPr>
          <w:rFonts w:ascii="Times New Roman"/>
          <w:b w:val="false"/>
          <w:i w:val="false"/>
          <w:color w:val="000000"/>
          <w:sz w:val="28"/>
        </w:rPr>
        <w:t>
      1. «Төлем көзінен ұсталған табыс салығын қайтару» мемлекеттік көрсетілетін қызметті (бұдан әрі – мемлекеттік көрсетілетін қызмет) облыстар, Астана және Алматы қалалары бойынша салық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төлем көзінен ұсталған табыс салығын толық немесе ішінара қайтару туралы шешім (бұдан әрі – қайтару туралы шешім);</w:t>
      </w:r>
      <w:r>
        <w:br/>
      </w:r>
      <w:r>
        <w:rPr>
          <w:rFonts w:ascii="Times New Roman"/>
          <w:b w:val="false"/>
          <w:i w:val="false"/>
          <w:color w:val="000000"/>
          <w:sz w:val="28"/>
        </w:rPr>
        <w:t>
</w:t>
      </w:r>
      <w:r>
        <w:rPr>
          <w:rFonts w:ascii="Times New Roman"/>
          <w:b w:val="false"/>
          <w:i w:val="false"/>
          <w:color w:val="000000"/>
          <w:sz w:val="28"/>
        </w:rPr>
        <w:t>
      2) салық төлеушінің (салық агентінің) банк шотына ұлттық валютада жүргізілетін төлем көзінен ұсталған табыс салығының төленген сомаларын қайтару;</w:t>
      </w:r>
      <w:r>
        <w:br/>
      </w:r>
      <w:r>
        <w:rPr>
          <w:rFonts w:ascii="Times New Roman"/>
          <w:b w:val="false"/>
          <w:i w:val="false"/>
          <w:color w:val="000000"/>
          <w:sz w:val="28"/>
        </w:rPr>
        <w:t>
</w:t>
      </w:r>
      <w:r>
        <w:rPr>
          <w:rFonts w:ascii="Times New Roman"/>
          <w:b w:val="false"/>
          <w:i w:val="false"/>
          <w:color w:val="000000"/>
          <w:sz w:val="28"/>
        </w:rPr>
        <w:t>
      3) төлем көзінен ұсталған табыс салығын қайтарудан бас тарту туралы шешім (бұдан әрі – қайтарудан бас тарту туралы шешім);</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2014 жылғы 5 наурыздағы № 200 қаулысымен бекітілген «Төлем көзінен ұсталған табыс салығын қайтару»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салық органының салықтық өтінішті қараудан уәжделген бас тартуы.</w:t>
      </w:r>
      <w:r>
        <w:br/>
      </w:r>
      <w:r>
        <w:rPr>
          <w:rFonts w:ascii="Times New Roman"/>
          <w:b w:val="false"/>
          <w:i w:val="false"/>
          <w:color w:val="000000"/>
          <w:sz w:val="28"/>
        </w:rPr>
        <w:t>
      Мемлекеттік қызметті көрсету нәтижесін беру нысаны: қағаз түрінде.</w:t>
      </w:r>
    </w:p>
    <w:bookmarkEnd w:id="597"/>
    <w:bookmarkStart w:name="z1815" w:id="598"/>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xml:space="preserve">
тәртібі </w:t>
      </w:r>
    </w:p>
    <w:bookmarkEnd w:id="598"/>
    <w:bookmarkStart w:name="z1816" w:id="599"/>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қағаз жеткізгіште табыс етуі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рәсімі (іс-қимылдары):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іс-қағаздарды жүргізуге жауапты қызметкері:</w:t>
      </w:r>
      <w:r>
        <w:br/>
      </w:r>
      <w:r>
        <w:rPr>
          <w:rFonts w:ascii="Times New Roman"/>
          <w:b w:val="false"/>
          <w:i w:val="false"/>
          <w:color w:val="000000"/>
          <w:sz w:val="28"/>
        </w:rPr>
        <w:t xml:space="preserve">
      көрсетілетін қызметті алушы табыс еткен құжаттарды қабылдайды, тексереді, электрондық құжат айналымы жүйесінде тіркейді – 10 минут; </w:t>
      </w:r>
      <w:r>
        <w:br/>
      </w:r>
      <w:r>
        <w:rPr>
          <w:rFonts w:ascii="Times New Roman"/>
          <w:b w:val="false"/>
          <w:i w:val="false"/>
          <w:color w:val="000000"/>
          <w:sz w:val="28"/>
        </w:rPr>
        <w:t xml:space="preserve">
      салықтық өтініштің екінші данасына жауапты қызметкер құжаттың қабылданған күнін, құжаттың кіріс нөмірін, өзінің аты-жөнін көрсетеді және оған қолын қояды – 5 минут; </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5 минут; </w:t>
      </w:r>
      <w:r>
        <w:br/>
      </w:r>
      <w:r>
        <w:rPr>
          <w:rFonts w:ascii="Times New Roman"/>
          <w:b w:val="false"/>
          <w:i w:val="false"/>
          <w:color w:val="000000"/>
          <w:sz w:val="28"/>
        </w:rPr>
        <w:t>
      құжаттарды мемлекеттік көрсетілетін қызметті көрсетуге жауапты қызметкерге береді – 1 сағат ішінде;</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көрсетуге жауапты қызметкер кіріс құжаттарын қабылдайды және өңдейді:</w:t>
      </w:r>
      <w:r>
        <w:br/>
      </w:r>
      <w:r>
        <w:rPr>
          <w:rFonts w:ascii="Times New Roman"/>
          <w:b w:val="false"/>
          <w:i w:val="false"/>
          <w:color w:val="000000"/>
          <w:sz w:val="28"/>
        </w:rPr>
        <w:t>
      халықаралық шарттың негізінде төленген табыс салығын бюджеттен немесе шартты банк салымынан қайтаруға салықтық өтініш бойынша төлем көзінен ұсталған табыс салығын қайтару туралы шешім шығару бойынша – 30 жұмыс күні;</w:t>
      </w:r>
      <w:r>
        <w:br/>
      </w:r>
      <w:r>
        <w:rPr>
          <w:rFonts w:ascii="Times New Roman"/>
          <w:b w:val="false"/>
          <w:i w:val="false"/>
          <w:color w:val="000000"/>
          <w:sz w:val="28"/>
        </w:rPr>
        <w:t>
      көрсетілетін қызметті алушы табыс еткен құжаттарды қараудан бас тарту туралы шешім шығару бойынша – 7 жұмыс күні;</w:t>
      </w:r>
      <w:r>
        <w:br/>
      </w:r>
      <w:r>
        <w:rPr>
          <w:rFonts w:ascii="Times New Roman"/>
          <w:b w:val="false"/>
          <w:i w:val="false"/>
          <w:color w:val="000000"/>
          <w:sz w:val="28"/>
        </w:rPr>
        <w:t>
      берілген өтінішке толық немесе ішінара қайтаруға жататын төлем көзінен ұсталған табыс салығы сомасын көрсетеді – 1 сағат;</w:t>
      </w:r>
      <w:r>
        <w:br/>
      </w:r>
      <w:r>
        <w:rPr>
          <w:rFonts w:ascii="Times New Roman"/>
          <w:b w:val="false"/>
          <w:i w:val="false"/>
          <w:color w:val="000000"/>
          <w:sz w:val="28"/>
        </w:rPr>
        <w:t>
      шығыс құжаттарын көрсетілетін қызметті берушінің басшылығымен куәландыруға береді – 10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табыс етілген шығыс құжатын қарайды және оған қол қояды – 3 сағат;</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көрсетуге жауапты қызметкер:</w:t>
      </w:r>
      <w:r>
        <w:br/>
      </w:r>
      <w:r>
        <w:rPr>
          <w:rFonts w:ascii="Times New Roman"/>
          <w:b w:val="false"/>
          <w:i w:val="false"/>
          <w:color w:val="000000"/>
          <w:sz w:val="28"/>
        </w:rPr>
        <w:t>
      шығыс құжаттарын көрсетілетін қызметті алушыға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қол қойғызып береді немесе хабарламасы бар тапсырыс хатпен почта арқылы жібереді – 3 сағат;</w:t>
      </w:r>
      <w:r>
        <w:br/>
      </w:r>
      <w:r>
        <w:rPr>
          <w:rFonts w:ascii="Times New Roman"/>
          <w:b w:val="false"/>
          <w:i w:val="false"/>
          <w:color w:val="000000"/>
          <w:sz w:val="28"/>
        </w:rPr>
        <w:t>
      шығыс құжаттарын көшірмесін резидент еместің табыстарынан төлем көзінен табыс салығын ұстауды жүргізген салық агентінің орналасқан (тұрғылықты) жері бойынша тіркелген салық органына жібереді – 1 сағат;</w:t>
      </w:r>
      <w:r>
        <w:br/>
      </w:r>
      <w:r>
        <w:rPr>
          <w:rFonts w:ascii="Times New Roman"/>
          <w:b w:val="false"/>
          <w:i w:val="false"/>
          <w:color w:val="000000"/>
          <w:sz w:val="28"/>
        </w:rPr>
        <w:t>
</w:t>
      </w:r>
      <w:r>
        <w:rPr>
          <w:rFonts w:ascii="Times New Roman"/>
          <w:b w:val="false"/>
          <w:i w:val="false"/>
          <w:color w:val="000000"/>
          <w:sz w:val="28"/>
        </w:rPr>
        <w:t>
      5) резидент еместің табыстарынан төлем көзінен табыс салығын ұстауды жүргізген салық агентінің орналасқан (тұрғылықты) жері бойынша тіркелген салық органының қызметкері бюджеттен табыс салығының сомасын қайтаруды жүргізеді – 30 жұмыс күні.</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келесі рәсімін (іс-қимылын) орындауды бастау үшін негіз болып кеңсеге түскен және тіркелген кіріс құжаттарын, түскен күні көрсетілетін қызметті берушінің жауапты бөлімшелеріне орындауға беру табылады.</w:t>
      </w:r>
    </w:p>
    <w:bookmarkEnd w:id="599"/>
    <w:bookmarkStart w:name="z1825" w:id="600"/>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xml:space="preserve">
іс-қимыл тәртібі </w:t>
      </w:r>
    </w:p>
    <w:bookmarkEnd w:id="600"/>
    <w:bookmarkStart w:name="z1826" w:id="601"/>
    <w:p>
      <w:pPr>
        <w:spacing w:after="0"/>
        <w:ind w:left="0"/>
        <w:jc w:val="both"/>
      </w:pPr>
      <w:r>
        <w:rPr>
          <w:rFonts w:ascii="Times New Roman"/>
          <w:b w:val="false"/>
          <w:i w:val="false"/>
          <w:color w:val="000000"/>
          <w:sz w:val="28"/>
        </w:rPr>
        <w:t>
      7. Мемлекеттік қызмет көрсету үдерісіне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xml:space="preserve">
      8. Іс-қағаздарды жүргізуге жауапты қызметкер көрсетілетін қызметті алушы табыс еткен құжаттарды қабылдайды, тексереді, тіркейді – 10 минут; </w:t>
      </w:r>
      <w:r>
        <w:br/>
      </w:r>
      <w:r>
        <w:rPr>
          <w:rFonts w:ascii="Times New Roman"/>
          <w:b w:val="false"/>
          <w:i w:val="false"/>
          <w:color w:val="000000"/>
          <w:sz w:val="28"/>
        </w:rPr>
        <w:t>
</w:t>
      </w:r>
      <w:r>
        <w:rPr>
          <w:rFonts w:ascii="Times New Roman"/>
          <w:b w:val="false"/>
          <w:i w:val="false"/>
          <w:color w:val="000000"/>
          <w:sz w:val="28"/>
        </w:rPr>
        <w:t>
      9. Іс-қағаздарды жүргізуге жауапты қызметкер құжаттарды осы мемлекеттік көрсетілетін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мемлекеттік көрсетілетін қызметті көрсетуге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қызметті көрсетуге жауапты қызметкер кіріс құжаттарын қабылдайды және өңдейді:</w:t>
      </w:r>
      <w:r>
        <w:br/>
      </w:r>
      <w:r>
        <w:rPr>
          <w:rFonts w:ascii="Times New Roman"/>
          <w:b w:val="false"/>
          <w:i w:val="false"/>
          <w:color w:val="000000"/>
          <w:sz w:val="28"/>
        </w:rPr>
        <w:t>
</w:t>
      </w:r>
      <w:r>
        <w:rPr>
          <w:rFonts w:ascii="Times New Roman"/>
          <w:b w:val="false"/>
          <w:i w:val="false"/>
          <w:color w:val="000000"/>
          <w:sz w:val="28"/>
        </w:rPr>
        <w:t>
      халықаралық шарттың негізінде төленген табыс салығын бюджеттен немесе шартты банк салымынан қайтаруға салықтық өтініш бойынша төлем көзінен ұсталған табыс салығын қайтару туралы шешім шығару бойынша – 30 жұмыс күні;</w:t>
      </w:r>
      <w:r>
        <w:br/>
      </w:r>
      <w:r>
        <w:rPr>
          <w:rFonts w:ascii="Times New Roman"/>
          <w:b w:val="false"/>
          <w:i w:val="false"/>
          <w:color w:val="000000"/>
          <w:sz w:val="28"/>
        </w:rPr>
        <w:t>
      көрсетілетін қызметті алушы табыс еткен құжаттарды қараудан бас тарту туралы шешім шығару бойынша – 7 жұмыс күні;</w:t>
      </w:r>
      <w:r>
        <w:br/>
      </w:r>
      <w:r>
        <w:rPr>
          <w:rFonts w:ascii="Times New Roman"/>
          <w:b w:val="false"/>
          <w:i w:val="false"/>
          <w:color w:val="000000"/>
          <w:sz w:val="28"/>
        </w:rPr>
        <w:t>
      шығыс құжаттарын көрсетілетін қызметті берушінің басшысына растауға береді – 10 минут.</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басшысы шығыс құжаттарына қол қояды, мөрмен растайды – 3 сағат.</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 көрсетуге жауапты қызметкер:</w:t>
      </w:r>
      <w:r>
        <w:br/>
      </w:r>
      <w:r>
        <w:rPr>
          <w:rFonts w:ascii="Times New Roman"/>
          <w:b w:val="false"/>
          <w:i w:val="false"/>
          <w:color w:val="000000"/>
          <w:sz w:val="28"/>
        </w:rPr>
        <w:t>
      көрсетілетін қызметті алушыға шығыс құжаттарын көрсетілетін қызметті алушыға шығыс құжаттарын беру журналына қол қойғызып береді немесе хабарламасы бар тапсырыс хатпен почта арқылы жібереді – 3 сағат;</w:t>
      </w:r>
      <w:r>
        <w:br/>
      </w:r>
      <w:r>
        <w:rPr>
          <w:rFonts w:ascii="Times New Roman"/>
          <w:b w:val="false"/>
          <w:i w:val="false"/>
          <w:color w:val="000000"/>
          <w:sz w:val="28"/>
        </w:rPr>
        <w:t>
      шығыс құжаттарынның көшірмесін резидент еместің табыстарынан төлем көзінен табыс салығын ұстауды жүргізген салық агентінің орналасқан (тұрғылықты) жері бойынша тіркелген салық органына жібереді – 1 сағат.</w:t>
      </w:r>
      <w:r>
        <w:br/>
      </w:r>
      <w:r>
        <w:rPr>
          <w:rFonts w:ascii="Times New Roman"/>
          <w:b w:val="false"/>
          <w:i w:val="false"/>
          <w:color w:val="000000"/>
          <w:sz w:val="28"/>
        </w:rPr>
        <w:t>
</w:t>
      </w:r>
      <w:r>
        <w:rPr>
          <w:rFonts w:ascii="Times New Roman"/>
          <w:b w:val="false"/>
          <w:i w:val="false"/>
          <w:color w:val="000000"/>
          <w:sz w:val="28"/>
        </w:rPr>
        <w:t>
      13. Резидент еместің табыстарынан төлем көзінен табыс салығын ұстауды жүргізген салық агентінің орналасқан (тұрғылықты) жері бойынша тіркелген салық органының қызметкері бюджеттен табыс салығының сомасын қайтаруды жүргізеді – 30 жұмыс күні.</w:t>
      </w:r>
      <w:r>
        <w:br/>
      </w:r>
      <w:r>
        <w:rPr>
          <w:rFonts w:ascii="Times New Roman"/>
          <w:b w:val="false"/>
          <w:i w:val="false"/>
          <w:color w:val="000000"/>
          <w:sz w:val="28"/>
        </w:rPr>
        <w:t>
</w:t>
      </w:r>
      <w:r>
        <w:rPr>
          <w:rFonts w:ascii="Times New Roman"/>
          <w:b w:val="false"/>
          <w:i w:val="false"/>
          <w:color w:val="000000"/>
          <w:sz w:val="28"/>
        </w:rPr>
        <w:t>
      14. «Төлем көзінен ұсталған табыс салығын қайтару»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«Төлем көзінен ұсталған табыс салығын қайтару»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01"/>
    <w:bookmarkStart w:name="z1836" w:id="602"/>
    <w:p>
      <w:pPr>
        <w:spacing w:after="0"/>
        <w:ind w:left="0"/>
        <w:jc w:val="both"/>
      </w:pPr>
      <w:r>
        <w:rPr>
          <w:rFonts w:ascii="Times New Roman"/>
          <w:b w:val="false"/>
          <w:i w:val="false"/>
          <w:color w:val="000000"/>
          <w:sz w:val="28"/>
        </w:rPr>
        <w:t xml:space="preserve">
«Төлем көзінен ұсталған табыс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602"/>
    <w:p>
      <w:pPr>
        <w:spacing w:after="0"/>
        <w:ind w:left="0"/>
        <w:jc w:val="both"/>
      </w:pPr>
      <w:r>
        <w:rPr>
          <w:rFonts w:ascii="Times New Roman"/>
          <w:b w:val="false"/>
          <w:i w:val="false"/>
          <w:color w:val="000000"/>
          <w:sz w:val="28"/>
        </w:rPr>
        <w:t>нысан</w:t>
      </w:r>
    </w:p>
    <w:bookmarkStart w:name="z1837" w:id="603"/>
    <w:p>
      <w:pPr>
        <w:spacing w:after="0"/>
        <w:ind w:left="0"/>
        <w:jc w:val="left"/>
      </w:pPr>
      <w:r>
        <w:rPr>
          <w:rFonts w:ascii="Times New Roman"/>
          <w:b/>
          <w:i w:val="false"/>
          <w:color w:val="000000"/>
        </w:rPr>
        <w:t xml:space="preserve"> 
Салықтық өтініштің қабылданғаны туралы талон</w:t>
      </w:r>
    </w:p>
    <w:bookmarkEnd w:id="603"/>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6845300" cy="4267200"/>
                    </a:xfrm>
                    <a:prstGeom prst="rect">
                      <a:avLst/>
                    </a:prstGeom>
                  </pic:spPr>
                </pic:pic>
              </a:graphicData>
            </a:graphic>
          </wp:inline>
        </w:drawing>
      </w:r>
    </w:p>
    <w:bookmarkStart w:name="z1838" w:id="604"/>
    <w:p>
      <w:pPr>
        <w:spacing w:after="0"/>
        <w:ind w:left="0"/>
        <w:jc w:val="both"/>
      </w:pPr>
      <w:r>
        <w:rPr>
          <w:rFonts w:ascii="Times New Roman"/>
          <w:b w:val="false"/>
          <w:i w:val="false"/>
          <w:color w:val="000000"/>
          <w:sz w:val="28"/>
        </w:rPr>
        <w:t xml:space="preserve">
«Төлем көзінен ұсталған табыс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604"/>
    <w:p>
      <w:pPr>
        <w:spacing w:after="0"/>
        <w:ind w:left="0"/>
        <w:jc w:val="both"/>
      </w:pPr>
      <w:r>
        <w:rPr>
          <w:rFonts w:ascii="Times New Roman"/>
          <w:b w:val="false"/>
          <w:i w:val="false"/>
          <w:color w:val="000000"/>
          <w:sz w:val="28"/>
        </w:rPr>
        <w:t>нысан</w:t>
      </w:r>
    </w:p>
    <w:bookmarkStart w:name="z1839" w:id="605"/>
    <w:p>
      <w:pPr>
        <w:spacing w:after="0"/>
        <w:ind w:left="0"/>
        <w:jc w:val="left"/>
      </w:pPr>
      <w:r>
        <w:rPr>
          <w:rFonts w:ascii="Times New Roman"/>
          <w:b/>
          <w:i w:val="false"/>
          <w:color w:val="000000"/>
        </w:rPr>
        <w:t xml:space="preserve"> 
Шығыс құжаттарын беру журналы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840" w:id="606"/>
    <w:p>
      <w:pPr>
        <w:spacing w:after="0"/>
        <w:ind w:left="0"/>
        <w:jc w:val="both"/>
      </w:pPr>
      <w:r>
        <w:rPr>
          <w:rFonts w:ascii="Times New Roman"/>
          <w:b w:val="false"/>
          <w:i w:val="false"/>
          <w:color w:val="000000"/>
          <w:sz w:val="28"/>
        </w:rPr>
        <w:t xml:space="preserve">
«Төлем көзінен ұсталған табыс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3-қосымша           </w:t>
      </w:r>
    </w:p>
    <w:bookmarkEnd w:id="606"/>
    <w:bookmarkStart w:name="z1841" w:id="607"/>
    <w:p>
      <w:pPr>
        <w:spacing w:after="0"/>
        <w:ind w:left="0"/>
        <w:jc w:val="left"/>
      </w:pPr>
      <w:r>
        <w:rPr>
          <w:rFonts w:ascii="Times New Roman"/>
          <w:b/>
          <w:i w:val="false"/>
          <w:color w:val="000000"/>
        </w:rPr>
        <w:t xml:space="preserve"> 
«Төлем көзінен ұсталған табыс салығын қайтару» мемлекеттік</w:t>
      </w:r>
      <w:r>
        <w:br/>
      </w:r>
      <w:r>
        <w:rPr>
          <w:rFonts w:ascii="Times New Roman"/>
          <w:b/>
          <w:i w:val="false"/>
          <w:color w:val="000000"/>
        </w:rPr>
        <w:t>
қызмет көрсету бойынша рәсімнің (іс-қимылдың) реттілік</w:t>
      </w:r>
      <w:r>
        <w:br/>
      </w:r>
      <w:r>
        <w:rPr>
          <w:rFonts w:ascii="Times New Roman"/>
          <w:b/>
          <w:i w:val="false"/>
          <w:color w:val="000000"/>
        </w:rPr>
        <w:t>
блок - сызбасы</w:t>
      </w:r>
    </w:p>
    <w:bookmarkEnd w:id="607"/>
    <w:p>
      <w:pPr>
        <w:spacing w:after="0"/>
        <w:ind w:left="0"/>
        <w:jc w:val="both"/>
      </w:pPr>
      <w:r>
        <w:drawing>
          <wp:inline distT="0" distB="0" distL="0" distR="0">
            <wp:extent cx="91694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9169400" cy="3467100"/>
                    </a:xfrm>
                    <a:prstGeom prst="rect">
                      <a:avLst/>
                    </a:prstGeom>
                  </pic:spPr>
                </pic:pic>
              </a:graphicData>
            </a:graphic>
          </wp:inline>
        </w:drawing>
      </w:r>
    </w:p>
    <w:bookmarkStart w:name="z1842" w:id="608"/>
    <w:p>
      <w:pPr>
        <w:spacing w:after="0"/>
        <w:ind w:left="0"/>
        <w:jc w:val="both"/>
      </w:pPr>
      <w:r>
        <w:rPr>
          <w:rFonts w:ascii="Times New Roman"/>
          <w:b w:val="false"/>
          <w:i w:val="false"/>
          <w:color w:val="000000"/>
          <w:sz w:val="28"/>
        </w:rPr>
        <w:t xml:space="preserve">
«Төлем көзінен ұсталған табыс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4-қосымша           </w:t>
      </w:r>
    </w:p>
    <w:bookmarkEnd w:id="608"/>
    <w:bookmarkStart w:name="z1819" w:id="609"/>
    <w:p>
      <w:pPr>
        <w:spacing w:after="0"/>
        <w:ind w:left="0"/>
        <w:jc w:val="left"/>
      </w:pPr>
      <w:r>
        <w:rPr>
          <w:rFonts w:ascii="Times New Roman"/>
          <w:b/>
          <w:i w:val="false"/>
          <w:color w:val="000000"/>
        </w:rPr>
        <w:t xml:space="preserve"> 
«Төлем көзінен ұсталған табыс салығын қайтару»</w:t>
      </w:r>
      <w:r>
        <w:br/>
      </w:r>
      <w:r>
        <w:rPr>
          <w:rFonts w:ascii="Times New Roman"/>
          <w:b/>
          <w:i w:val="false"/>
          <w:color w:val="000000"/>
        </w:rPr>
        <w:t>
мемлекеттік қызмет көрсетудің бизнес-үдерістерінің анықтамалығы</w:t>
      </w:r>
    </w:p>
    <w:bookmarkEnd w:id="609"/>
    <w:p>
      <w:pPr>
        <w:spacing w:after="0"/>
        <w:ind w:left="0"/>
        <w:jc w:val="both"/>
      </w:pPr>
      <w:r>
        <w:drawing>
          <wp:inline distT="0" distB="0" distL="0" distR="0">
            <wp:extent cx="9347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9347200" cy="44831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8382000" cy="2260600"/>
                    </a:xfrm>
                    <a:prstGeom prst="rect">
                      <a:avLst/>
                    </a:prstGeom>
                  </pic:spPr>
                </pic:pic>
              </a:graphicData>
            </a:graphic>
          </wp:inline>
        </w:drawing>
      </w:r>
    </w:p>
    <w:bookmarkStart w:name="z1843" w:id="6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28-қосымша         </w:t>
      </w:r>
    </w:p>
    <w:bookmarkEnd w:id="610"/>
    <w:bookmarkStart w:name="z1848" w:id="611"/>
    <w:p>
      <w:pPr>
        <w:spacing w:after="0"/>
        <w:ind w:left="0"/>
        <w:jc w:val="left"/>
      </w:pPr>
      <w:r>
        <w:rPr>
          <w:rFonts w:ascii="Times New Roman"/>
          <w:b/>
          <w:i w:val="false"/>
          <w:color w:val="000000"/>
        </w:rPr>
        <w:t xml:space="preserve"> 
«Салықтарды және (немесе) өсімпұлдарды төлеу жөніндегі</w:t>
      </w:r>
      <w:r>
        <w:br/>
      </w:r>
      <w:r>
        <w:rPr>
          <w:rFonts w:ascii="Times New Roman"/>
          <w:b/>
          <w:i w:val="false"/>
          <w:color w:val="000000"/>
        </w:rPr>
        <w:t>
салық міндеттемесін орындау мерзімдерін өзгерту»</w:t>
      </w:r>
      <w:r>
        <w:br/>
      </w:r>
      <w:r>
        <w:rPr>
          <w:rFonts w:ascii="Times New Roman"/>
          <w:b/>
          <w:i w:val="false"/>
          <w:color w:val="000000"/>
        </w:rPr>
        <w:t>
мемлекеттік көрсетілетін қызмет регламенті</w:t>
      </w:r>
    </w:p>
    <w:bookmarkEnd w:id="611"/>
    <w:bookmarkStart w:name="z1849" w:id="612"/>
    <w:p>
      <w:pPr>
        <w:spacing w:after="0"/>
        <w:ind w:left="0"/>
        <w:jc w:val="left"/>
      </w:pPr>
      <w:r>
        <w:rPr>
          <w:rFonts w:ascii="Times New Roman"/>
          <w:b/>
          <w:i w:val="false"/>
          <w:color w:val="000000"/>
        </w:rPr>
        <w:t xml:space="preserve"> 
1. Жалпы ережелер</w:t>
      </w:r>
    </w:p>
    <w:bookmarkEnd w:id="612"/>
    <w:bookmarkStart w:name="z1850" w:id="613"/>
    <w:p>
      <w:pPr>
        <w:spacing w:after="0"/>
        <w:ind w:left="0"/>
        <w:jc w:val="both"/>
      </w:pPr>
      <w:r>
        <w:rPr>
          <w:rFonts w:ascii="Times New Roman"/>
          <w:b w:val="false"/>
          <w:i w:val="false"/>
          <w:color w:val="000000"/>
          <w:sz w:val="28"/>
        </w:rPr>
        <w:t>
      1. «Салықтарды және (немесе) өсімпұлдарды төлеу жөніндегі салық міндеттемесін орындау мерзімдерін өзгерту» мемлекеттік көрсетілетін қызметті (бұдан әрі – мемлекеттік көрсетілетін қызмет) Қаржы министрлігі мен аудандар, қалалар және қалалардағы аудандар бойынша, арнайы экономикалық аймақтардағы салық басқармалары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мыналарды:</w:t>
      </w:r>
      <w:r>
        <w:br/>
      </w:r>
      <w:r>
        <w:rPr>
          <w:rFonts w:ascii="Times New Roman"/>
          <w:b w:val="false"/>
          <w:i w:val="false"/>
          <w:color w:val="000000"/>
          <w:sz w:val="28"/>
        </w:rPr>
        <w:t>
      салық төлеушімен келісілген салықтарды және (немесе) өсімпұлдарды төлеу мерзімдерін белгілейтін және осы шешімнің ажырамас бөлігі болып табылатын салық міндеттемесін орындау кестесімен қоса салықтарды және (немесе) өсімпұлдарды төлеу мерзімдерін өзгерту туралы;</w:t>
      </w:r>
      <w:r>
        <w:br/>
      </w:r>
      <w:r>
        <w:rPr>
          <w:rFonts w:ascii="Times New Roman"/>
          <w:b w:val="false"/>
          <w:i w:val="false"/>
          <w:color w:val="000000"/>
          <w:sz w:val="28"/>
        </w:rPr>
        <w:t>
      салық төлеушімен келісілген салықтарды, бюджетке төленетін басқа да міндетті төлемдерді және (немесе) өсімпұлдарды төлеу мерзімдерін белгілейтін және осы шешімнің ажырамас бөлігі болып табылатын салық міндеттемесін орындау кестесімен қоса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өзгерту туралы;</w:t>
      </w:r>
      <w:r>
        <w:br/>
      </w:r>
      <w:r>
        <w:rPr>
          <w:rFonts w:ascii="Times New Roman"/>
          <w:b w:val="false"/>
          <w:i w:val="false"/>
          <w:color w:val="000000"/>
          <w:sz w:val="28"/>
        </w:rPr>
        <w:t>
      салық және (немесе) өсiмпұлдар төлеу жөніндегі салық міндеттемесін орындау мерзімдерін өзгертуден бас тарту туралы;</w:t>
      </w:r>
      <w:r>
        <w:br/>
      </w:r>
      <w:r>
        <w:rPr>
          <w:rFonts w:ascii="Times New Roman"/>
          <w:b w:val="false"/>
          <w:i w:val="false"/>
          <w:color w:val="000000"/>
          <w:sz w:val="28"/>
        </w:rPr>
        <w:t>
      бас тарту негіздерін көрсете отырып,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 бойынша салық міндеттемесін орындау мерзімдерін өзгертуден бас тарту туралы;</w:t>
      </w:r>
      <w:r>
        <w:br/>
      </w:r>
      <w:r>
        <w:rPr>
          <w:rFonts w:ascii="Times New Roman"/>
          <w:b w:val="false"/>
          <w:i w:val="false"/>
          <w:color w:val="000000"/>
          <w:sz w:val="28"/>
        </w:rPr>
        <w:t>
      импортталатын тауарларға қосымша құн салығын (бұдан әрі – ҚҚС) төлеу мерзімін өзгерту туралы шешімді беру;</w:t>
      </w:r>
      <w:r>
        <w:br/>
      </w:r>
      <w:r>
        <w:rPr>
          <w:rFonts w:ascii="Times New Roman"/>
          <w:b w:val="false"/>
          <w:i w:val="false"/>
          <w:color w:val="000000"/>
          <w:sz w:val="28"/>
        </w:rPr>
        <w:t>
      Қазақстан Республикасы Үкіметінің 2014 жылғы 5 наурыздағы № 200 қаулысымен бекітілген «Салықтарды және (немесе) өсімпұлдарды төлеу жөніндегі салық міндеттемесін орындау мерзімдерін өзгерту»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уәжделген бас тарту табылады.</w:t>
      </w:r>
      <w:r>
        <w:br/>
      </w:r>
      <w:r>
        <w:rPr>
          <w:rFonts w:ascii="Times New Roman"/>
          <w:b w:val="false"/>
          <w:i w:val="false"/>
          <w:color w:val="000000"/>
          <w:sz w:val="28"/>
        </w:rPr>
        <w:t>
      Мемлекеттік қызметті көрсету нәтижесін беру нысаны: қағаз түрінде.</w:t>
      </w:r>
    </w:p>
    <w:bookmarkEnd w:id="613"/>
    <w:bookmarkStart w:name="z1853" w:id="614"/>
    <w:p>
      <w:pPr>
        <w:spacing w:after="0"/>
        <w:ind w:left="0"/>
        <w:jc w:val="left"/>
      </w:pPr>
      <w:r>
        <w:rPr>
          <w:rFonts w:ascii="Times New Roman"/>
          <w:b/>
          <w:i w:val="false"/>
          <w:color w:val="000000"/>
        </w:rPr>
        <w:t xml:space="preserve"> 
2.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 бөлімі</w:t>
      </w:r>
    </w:p>
    <w:bookmarkEnd w:id="614"/>
    <w:bookmarkStart w:name="z1854" w:id="615"/>
    <w:p>
      <w:pPr>
        <w:spacing w:after="0"/>
        <w:ind w:left="0"/>
        <w:jc w:val="both"/>
      </w:pPr>
      <w:r>
        <w:rPr>
          <w:rFonts w:ascii="Times New Roman"/>
          <w:b w:val="false"/>
          <w:i w:val="false"/>
          <w:color w:val="000000"/>
          <w:sz w:val="28"/>
        </w:rPr>
        <w:t>
      4. Мемлекеттік қызмет көрсету бойынша рәсімді (іс-қимылдар) бастауға негіздеме болып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рәсімі (іс-қимылдары):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іс-қағаздарды жүргізуге жауапты қызметкері:</w:t>
      </w:r>
      <w:r>
        <w:br/>
      </w:r>
      <w:r>
        <w:rPr>
          <w:rFonts w:ascii="Times New Roman"/>
          <w:b w:val="false"/>
          <w:i w:val="false"/>
          <w:color w:val="000000"/>
          <w:sz w:val="28"/>
        </w:rPr>
        <w:t xml:space="preserve">
      көрсетілетін қызметті алушы табыс еткен құжаттарды қабылдайды, тексереді, электрондық құжат айналымы жүйесінде тіркейді – 10 минут; </w:t>
      </w:r>
      <w:r>
        <w:br/>
      </w:r>
      <w:r>
        <w:rPr>
          <w:rFonts w:ascii="Times New Roman"/>
          <w:b w:val="false"/>
          <w:i w:val="false"/>
          <w:color w:val="000000"/>
          <w:sz w:val="28"/>
        </w:rPr>
        <w:t xml:space="preserve">
      салықтық өтініштің екінші данасына жауапты қызметкер құжаттың қабылданған күнін, құжаттың кіріс нөмірін, өзінің аты-жөнін көрсетеді және оған қолын қояды – 5 минут; </w:t>
      </w:r>
      <w:r>
        <w:br/>
      </w:r>
      <w:r>
        <w:rPr>
          <w:rFonts w:ascii="Times New Roman"/>
          <w:b w:val="false"/>
          <w:i w:val="false"/>
          <w:color w:val="000000"/>
          <w:sz w:val="28"/>
        </w:rPr>
        <w:t xml:space="preserve">
      көрсетілетін қызметті алушыға, осы Мемлекеттік көрсетілетін қызмет регламентінің 1-қосымшасына сәйкес салықтық өтініштің қабылданғаны туралы талон (бұдан әрі – талон) береді – 5 минут; </w:t>
      </w:r>
      <w:r>
        <w:br/>
      </w:r>
      <w:r>
        <w:rPr>
          <w:rFonts w:ascii="Times New Roman"/>
          <w:b w:val="false"/>
          <w:i w:val="false"/>
          <w:color w:val="000000"/>
          <w:sz w:val="28"/>
        </w:rPr>
        <w:t>
      құжаттарды тарату үшін басшылыққа береді – 1 сағат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қарайды және қарармен мемлекеттік көрсетілетін қызметті көрсетуге жауапты қызметкерге береді – 3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мемлекеттік көрсетілетін қызметті көрсетуге жауапты қызметкері құжаттарды өңдейді және көрсетілетін қызметті берушінің комиссия отырысын жүргізуді ұйымдастырады, көрсетілетін қызметті берушінің комиссия отырысының хаттамасын қалыптастырады, хататманы келіседі, шешімді не бас тарту туралы уәжделген жауапты қалыптастырады:</w:t>
      </w:r>
      <w:r>
        <w:br/>
      </w:r>
      <w:r>
        <w:rPr>
          <w:rFonts w:ascii="Times New Roman"/>
          <w:b w:val="false"/>
          <w:i w:val="false"/>
          <w:color w:val="000000"/>
          <w:sz w:val="28"/>
        </w:rPr>
        <w:t>
      салықтық тексеру нәтижелері туралы хабарламада көрсетілген салық және (немесе) өсімпұлдар төлеу бойынша,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ұзарту үшін – күнтізбелік 15 күннен кешіктірмей;</w:t>
      </w:r>
      <w:r>
        <w:br/>
      </w:r>
      <w:r>
        <w:rPr>
          <w:rFonts w:ascii="Times New Roman"/>
          <w:b w:val="false"/>
          <w:i w:val="false"/>
          <w:color w:val="000000"/>
          <w:sz w:val="28"/>
        </w:rPr>
        <w:t>
      импортталатын тауарларға ҚҚС төлеу мерзімін ұзарту үшін – 5 жұмыс күні;</w:t>
      </w:r>
      <w:r>
        <w:br/>
      </w:r>
      <w:r>
        <w:rPr>
          <w:rFonts w:ascii="Times New Roman"/>
          <w:b w:val="false"/>
          <w:i w:val="false"/>
          <w:color w:val="000000"/>
          <w:sz w:val="28"/>
        </w:rPr>
        <w:t>
      көрсетілетін қызметті берушінің комиссия мүшелерімен әзірленген құжаттарға қол қою – 3 сағат;</w:t>
      </w:r>
      <w:r>
        <w:br/>
      </w:r>
      <w:r>
        <w:rPr>
          <w:rFonts w:ascii="Times New Roman"/>
          <w:b w:val="false"/>
          <w:i w:val="false"/>
          <w:color w:val="000000"/>
          <w:sz w:val="28"/>
        </w:rPr>
        <w:t>
      комиссия мүшелерімен келісілген құжатты көрсетілетін қызметті берушінің фирмалық бланкісіне басып шығарады және оларды басшылыққа – 1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шығыс құжаттарына қол қояды және мөрмен растайды – 3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мемлекеттік көрсетілетін қызметті көрсетуге жауапты қызметкері шығыс құжатын, іс-қағаздар жүргізуге жауапты қызметкерге тіркеуге береді – 1 сағат;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ісқағаздарын жүргізуге жауапты қызметкері әзір құжатты тіркейді және көрсетілетін қызметті алушыға береді немесе почта байланысы арқылы жолдайды. Егер шешім жоғары тұрған салық органы қабылданған жағдайда, ол көрсетілетін қызметті алушының тұрғылықты жері бойынша салық органына почта байланысы арқылы жолданады – 3 сағат.</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үдерісінің келесі рәсімін (іс-қимылын) орындауды бастау үшін негіз болып кеңсеге түскен және тіркелген кіріс құжаттарын, түскен күні көрсетілетін қызметті берушінің жауапты бөлімшелеріне орындауға беру табылады. </w:t>
      </w:r>
    </w:p>
    <w:bookmarkEnd w:id="615"/>
    <w:bookmarkStart w:name="z1863" w:id="616"/>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w:t>
      </w:r>
    </w:p>
    <w:bookmarkEnd w:id="616"/>
    <w:bookmarkStart w:name="z1864" w:id="617"/>
    <w:p>
      <w:pPr>
        <w:spacing w:after="0"/>
        <w:ind w:left="0"/>
        <w:jc w:val="both"/>
      </w:pPr>
      <w:r>
        <w:rPr>
          <w:rFonts w:ascii="Times New Roman"/>
          <w:b w:val="false"/>
          <w:i w:val="false"/>
          <w:color w:val="000000"/>
          <w:sz w:val="28"/>
        </w:rPr>
        <w:t>
      7. Мемлекеттік қызмет көрсету үдерісіне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іс-қағаздарды жүргізуге жауапты қызметкері, көрсетілетін қызметті алушы табыс еткен құжаттарды қабылдайды, тексереді, тіркейді – 10 минут.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іс-қағаздарды жүргізуге жауапты қызметкері құжаттарды осы мемлекеттік көрсетілетін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мемлекеттік көрсетілетін қызметті көрсетуге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мемлекеттік көрсетілетін қызметті көрсетуге жауапты қызметкері құжаттарды өңдейді:</w:t>
      </w:r>
      <w:r>
        <w:br/>
      </w:r>
      <w:r>
        <w:rPr>
          <w:rFonts w:ascii="Times New Roman"/>
          <w:b w:val="false"/>
          <w:i w:val="false"/>
          <w:color w:val="000000"/>
          <w:sz w:val="28"/>
        </w:rPr>
        <w:t>
      салықтық тексеру нәтижелері туралы хабарламада көрсетілген салық және (немесе) өсімпұлдар төлеу бойынша,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ұзарту үшін – күнтізбелік 15 күннен кешіктірмей;</w:t>
      </w:r>
      <w:r>
        <w:br/>
      </w:r>
      <w:r>
        <w:rPr>
          <w:rFonts w:ascii="Times New Roman"/>
          <w:b w:val="false"/>
          <w:i w:val="false"/>
          <w:color w:val="000000"/>
          <w:sz w:val="28"/>
        </w:rPr>
        <w:t>
      импортталатын тауарларға ҚҚС төлеу мерзімін ұзарту үшін – 5 жұмыс күні.</w:t>
      </w:r>
      <w:r>
        <w:br/>
      </w:r>
      <w:r>
        <w:rPr>
          <w:rFonts w:ascii="Times New Roman"/>
          <w:b w:val="false"/>
          <w:i w:val="false"/>
          <w:color w:val="000000"/>
          <w:sz w:val="28"/>
        </w:rPr>
        <w:t>
      көрсетілетін қызметті берушінің комиссия мүшелерімен әзірленген құжаттарға қол қою – 3 сағат;</w:t>
      </w:r>
      <w:r>
        <w:br/>
      </w:r>
      <w:r>
        <w:rPr>
          <w:rFonts w:ascii="Times New Roman"/>
          <w:b w:val="false"/>
          <w:i w:val="false"/>
          <w:color w:val="000000"/>
          <w:sz w:val="28"/>
        </w:rPr>
        <w:t>
      комиссия мүшелерімен келісілген құжатты көрсетілетін қызметті берушінің фирмалық бланкісіне басып шығарады және оларды басшылыққа – 1 сағат.</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басшысы шығыс құжаттарына қол қояды және мөрмен растайды – 3 сағат.</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мемлекеттік көрсетілетін қызметті көрсетуге жауапты қызметкері шығыс құжатын, іс-қағаздар жүргізуге жауапты қызметкерге тіркеуге береді – 1 сағат.</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ісқағаздарын жүргізуге жауапты қызметкері әзір құжатты тіркейді және көрсетілетін қызметті алушыға береді немесе почта байланысы арқылы жолдайды. Егер шешім жоғары тұрған салық органы қабылданған жағдайда, ол көрсетілетін қызметті алушының тұрғылықты жері бойынша салық органына почта байланысы арқылы жолданады – 3 сағат.</w:t>
      </w:r>
      <w:r>
        <w:br/>
      </w:r>
      <w:r>
        <w:rPr>
          <w:rFonts w:ascii="Times New Roman"/>
          <w:b w:val="false"/>
          <w:i w:val="false"/>
          <w:color w:val="000000"/>
          <w:sz w:val="28"/>
        </w:rPr>
        <w:t>
</w:t>
      </w:r>
      <w:r>
        <w:rPr>
          <w:rFonts w:ascii="Times New Roman"/>
          <w:b w:val="false"/>
          <w:i w:val="false"/>
          <w:color w:val="000000"/>
          <w:sz w:val="28"/>
        </w:rPr>
        <w:t>
      14. «Салықтарды және (немесе) өсімпұлдарды төлеу жөніндегі салық міндеттемесін орындау мерзімдерін өзгерту»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«Салықтарды және (немесе) өсімпұлдарды төлеу жөніндегі салық міндеттемесін орындау мерзімдерін өзгерту»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17"/>
    <w:bookmarkStart w:name="z1873" w:id="618"/>
    <w:p>
      <w:pPr>
        <w:spacing w:after="0"/>
        <w:ind w:left="0"/>
        <w:jc w:val="both"/>
      </w:pPr>
      <w:r>
        <w:rPr>
          <w:rFonts w:ascii="Times New Roman"/>
          <w:b w:val="false"/>
          <w:i w:val="false"/>
          <w:color w:val="000000"/>
          <w:sz w:val="28"/>
        </w:rPr>
        <w:t xml:space="preserve">
«Салықтарды және (немесе)      </w:t>
      </w:r>
      <w:r>
        <w:br/>
      </w:r>
      <w:r>
        <w:rPr>
          <w:rFonts w:ascii="Times New Roman"/>
          <w:b w:val="false"/>
          <w:i w:val="false"/>
          <w:color w:val="000000"/>
          <w:sz w:val="28"/>
        </w:rPr>
        <w:t xml:space="preserve">
өсімпұлдарды төлеу жөніндегі салық </w:t>
      </w:r>
      <w:r>
        <w:br/>
      </w:r>
      <w:r>
        <w:rPr>
          <w:rFonts w:ascii="Times New Roman"/>
          <w:b w:val="false"/>
          <w:i w:val="false"/>
          <w:color w:val="000000"/>
          <w:sz w:val="28"/>
        </w:rPr>
        <w:t xml:space="preserve">
міндеттемесін орындау мерзімдерін </w:t>
      </w:r>
      <w:r>
        <w:br/>
      </w:r>
      <w:r>
        <w:rPr>
          <w:rFonts w:ascii="Times New Roman"/>
          <w:b w:val="false"/>
          <w:i w:val="false"/>
          <w:color w:val="000000"/>
          <w:sz w:val="28"/>
        </w:rPr>
        <w:t xml:space="preserve">
өзгерту»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618"/>
    <w:p>
      <w:pPr>
        <w:spacing w:after="0"/>
        <w:ind w:left="0"/>
        <w:jc w:val="both"/>
      </w:pPr>
      <w:r>
        <w:rPr>
          <w:rFonts w:ascii="Times New Roman"/>
          <w:b w:val="false"/>
          <w:i w:val="false"/>
          <w:color w:val="000000"/>
          <w:sz w:val="28"/>
        </w:rPr>
        <w:t>нысан</w:t>
      </w:r>
    </w:p>
    <w:bookmarkStart w:name="z1874" w:id="619"/>
    <w:p>
      <w:pPr>
        <w:spacing w:after="0"/>
        <w:ind w:left="0"/>
        <w:jc w:val="left"/>
      </w:pPr>
      <w:r>
        <w:rPr>
          <w:rFonts w:ascii="Times New Roman"/>
          <w:b/>
          <w:i w:val="false"/>
          <w:color w:val="000000"/>
        </w:rPr>
        <w:t xml:space="preserve"> 
Салықтық өтініштің қабылданғаны туралы талон</w:t>
      </w:r>
    </w:p>
    <w:bookmarkEnd w:id="619"/>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6845300" cy="4267200"/>
                    </a:xfrm>
                    <a:prstGeom prst="rect">
                      <a:avLst/>
                    </a:prstGeom>
                  </pic:spPr>
                </pic:pic>
              </a:graphicData>
            </a:graphic>
          </wp:inline>
        </w:drawing>
      </w:r>
    </w:p>
    <w:bookmarkStart w:name="z1875" w:id="620"/>
    <w:p>
      <w:pPr>
        <w:spacing w:after="0"/>
        <w:ind w:left="0"/>
        <w:jc w:val="both"/>
      </w:pPr>
      <w:r>
        <w:rPr>
          <w:rFonts w:ascii="Times New Roman"/>
          <w:b w:val="false"/>
          <w:i w:val="false"/>
          <w:color w:val="000000"/>
          <w:sz w:val="28"/>
        </w:rPr>
        <w:t xml:space="preserve">
«Салықтарды және (немесе)      </w:t>
      </w:r>
      <w:r>
        <w:br/>
      </w:r>
      <w:r>
        <w:rPr>
          <w:rFonts w:ascii="Times New Roman"/>
          <w:b w:val="false"/>
          <w:i w:val="false"/>
          <w:color w:val="000000"/>
          <w:sz w:val="28"/>
        </w:rPr>
        <w:t xml:space="preserve">
өсімпұлдарды төлеу жөніндегі салық </w:t>
      </w:r>
      <w:r>
        <w:br/>
      </w:r>
      <w:r>
        <w:rPr>
          <w:rFonts w:ascii="Times New Roman"/>
          <w:b w:val="false"/>
          <w:i w:val="false"/>
          <w:color w:val="000000"/>
          <w:sz w:val="28"/>
        </w:rPr>
        <w:t xml:space="preserve">
міндеттемесін орындау мерзімдерін </w:t>
      </w:r>
      <w:r>
        <w:br/>
      </w:r>
      <w:r>
        <w:rPr>
          <w:rFonts w:ascii="Times New Roman"/>
          <w:b w:val="false"/>
          <w:i w:val="false"/>
          <w:color w:val="000000"/>
          <w:sz w:val="28"/>
        </w:rPr>
        <w:t xml:space="preserve">
өзгерту»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620"/>
    <w:bookmarkStart w:name="z1876" w:id="621"/>
    <w:p>
      <w:pPr>
        <w:spacing w:after="0"/>
        <w:ind w:left="0"/>
        <w:jc w:val="left"/>
      </w:pPr>
      <w:r>
        <w:rPr>
          <w:rFonts w:ascii="Times New Roman"/>
          <w:b/>
          <w:i w:val="false"/>
          <w:color w:val="000000"/>
        </w:rPr>
        <w:t xml:space="preserve"> 
«Салықтарды және (немесе) өсімпұлдарды төлеу жөніндегі салық міндеттемесін орындау мерзімдерін өзгерту» мемлекеттік қызмет</w:t>
      </w:r>
      <w:r>
        <w:br/>
      </w:r>
      <w:r>
        <w:rPr>
          <w:rFonts w:ascii="Times New Roman"/>
          <w:b/>
          <w:i w:val="false"/>
          <w:color w:val="000000"/>
        </w:rPr>
        <w:t xml:space="preserve">
көрсету бойынша рәсімнің (іс-қимылдың) реттілік блок - сызбасы </w:t>
      </w:r>
    </w:p>
    <w:bookmarkEnd w:id="621"/>
    <w:p>
      <w:pPr>
        <w:spacing w:after="0"/>
        <w:ind w:left="0"/>
        <w:jc w:val="both"/>
      </w:pPr>
      <w:r>
        <w:drawing>
          <wp:inline distT="0" distB="0" distL="0" distR="0">
            <wp:extent cx="89027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8902700" cy="3238500"/>
                    </a:xfrm>
                    <a:prstGeom prst="rect">
                      <a:avLst/>
                    </a:prstGeom>
                  </pic:spPr>
                </pic:pic>
              </a:graphicData>
            </a:graphic>
          </wp:inline>
        </w:drawing>
      </w:r>
    </w:p>
    <w:bookmarkStart w:name="z1877" w:id="622"/>
    <w:p>
      <w:pPr>
        <w:spacing w:after="0"/>
        <w:ind w:left="0"/>
        <w:jc w:val="both"/>
      </w:pPr>
      <w:r>
        <w:rPr>
          <w:rFonts w:ascii="Times New Roman"/>
          <w:b w:val="false"/>
          <w:i w:val="false"/>
          <w:color w:val="000000"/>
          <w:sz w:val="28"/>
        </w:rPr>
        <w:t xml:space="preserve">
«Салықтарды және (немесе)      </w:t>
      </w:r>
      <w:r>
        <w:br/>
      </w:r>
      <w:r>
        <w:rPr>
          <w:rFonts w:ascii="Times New Roman"/>
          <w:b w:val="false"/>
          <w:i w:val="false"/>
          <w:color w:val="000000"/>
          <w:sz w:val="28"/>
        </w:rPr>
        <w:t xml:space="preserve">
өсімпұлдарды төлеу жөніндегі салық </w:t>
      </w:r>
      <w:r>
        <w:br/>
      </w:r>
      <w:r>
        <w:rPr>
          <w:rFonts w:ascii="Times New Roman"/>
          <w:b w:val="false"/>
          <w:i w:val="false"/>
          <w:color w:val="000000"/>
          <w:sz w:val="28"/>
        </w:rPr>
        <w:t xml:space="preserve">
міндеттемесін орындау мерзімдерін </w:t>
      </w:r>
      <w:r>
        <w:br/>
      </w:r>
      <w:r>
        <w:rPr>
          <w:rFonts w:ascii="Times New Roman"/>
          <w:b w:val="false"/>
          <w:i w:val="false"/>
          <w:color w:val="000000"/>
          <w:sz w:val="28"/>
        </w:rPr>
        <w:t xml:space="preserve">
өзгерту»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622"/>
    <w:bookmarkStart w:name="z1878" w:id="623"/>
    <w:p>
      <w:pPr>
        <w:spacing w:after="0"/>
        <w:ind w:left="0"/>
        <w:jc w:val="left"/>
      </w:pPr>
      <w:r>
        <w:rPr>
          <w:rFonts w:ascii="Times New Roman"/>
          <w:b/>
          <w:i w:val="false"/>
          <w:color w:val="000000"/>
        </w:rPr>
        <w:t xml:space="preserve"> 
«Салықтарды және (немесе) өсімпұлдарды төлеу жөніндегі</w:t>
      </w:r>
      <w:r>
        <w:br/>
      </w:r>
      <w:r>
        <w:rPr>
          <w:rFonts w:ascii="Times New Roman"/>
          <w:b/>
          <w:i w:val="false"/>
          <w:color w:val="000000"/>
        </w:rPr>
        <w:t>
салық міндеттемесін орындау мерзімдерін өзгерту» мемлекеттік</w:t>
      </w:r>
      <w:r>
        <w:br/>
      </w:r>
      <w:r>
        <w:rPr>
          <w:rFonts w:ascii="Times New Roman"/>
          <w:b/>
          <w:i w:val="false"/>
          <w:color w:val="000000"/>
        </w:rPr>
        <w:t>
қызмет көрсетудің бизнес-үдерістерінің анықтамалығы</w:t>
      </w:r>
    </w:p>
    <w:bookmarkEnd w:id="623"/>
    <w:p>
      <w:pPr>
        <w:spacing w:after="0"/>
        <w:ind w:left="0"/>
        <w:jc w:val="both"/>
      </w:pPr>
      <w:r>
        <w:drawing>
          <wp:inline distT="0" distB="0" distL="0" distR="0">
            <wp:extent cx="8940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8940800" cy="41910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8382000" cy="2260600"/>
                    </a:xfrm>
                    <a:prstGeom prst="rect">
                      <a:avLst/>
                    </a:prstGeom>
                  </pic:spPr>
                </pic:pic>
              </a:graphicData>
            </a:graphic>
          </wp:inline>
        </w:drawing>
      </w:r>
    </w:p>
    <w:bookmarkStart w:name="z1879" w:id="6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29-қосымша         </w:t>
      </w:r>
    </w:p>
    <w:bookmarkEnd w:id="624"/>
    <w:bookmarkStart w:name="z1880" w:id="625"/>
    <w:p>
      <w:pPr>
        <w:spacing w:after="0"/>
        <w:ind w:left="0"/>
        <w:jc w:val="left"/>
      </w:pPr>
      <w:r>
        <w:rPr>
          <w:rFonts w:ascii="Times New Roman"/>
          <w:b/>
          <w:i w:val="false"/>
          <w:color w:val="000000"/>
        </w:rPr>
        <w:t xml:space="preserve"> 
«Салық салу объектілерінің және (немесе) салық салуға</w:t>
      </w:r>
      <w:r>
        <w:br/>
      </w:r>
      <w:r>
        <w:rPr>
          <w:rFonts w:ascii="Times New Roman"/>
          <w:b/>
          <w:i w:val="false"/>
          <w:color w:val="000000"/>
        </w:rPr>
        <w:t>
байланысты объектілердің орналасқан жері бойынша тіркеу есебі»</w:t>
      </w:r>
      <w:r>
        <w:br/>
      </w:r>
      <w:r>
        <w:rPr>
          <w:rFonts w:ascii="Times New Roman"/>
          <w:b/>
          <w:i w:val="false"/>
          <w:color w:val="000000"/>
        </w:rPr>
        <w:t>
мемлекеттік көрсетілетін қызмет регламенті</w:t>
      </w:r>
    </w:p>
    <w:bookmarkEnd w:id="625"/>
    <w:bookmarkStart w:name="z1881" w:id="626"/>
    <w:p>
      <w:pPr>
        <w:spacing w:after="0"/>
        <w:ind w:left="0"/>
        <w:jc w:val="left"/>
      </w:pPr>
      <w:r>
        <w:rPr>
          <w:rFonts w:ascii="Times New Roman"/>
          <w:b/>
          <w:i w:val="false"/>
          <w:color w:val="000000"/>
        </w:rPr>
        <w:t xml:space="preserve"> 
1. Жалпы ережелер</w:t>
      </w:r>
    </w:p>
    <w:bookmarkEnd w:id="626"/>
    <w:bookmarkStart w:name="z1882" w:id="627"/>
    <w:p>
      <w:pPr>
        <w:spacing w:after="0"/>
        <w:ind w:left="0"/>
        <w:jc w:val="both"/>
      </w:pPr>
      <w:r>
        <w:rPr>
          <w:rFonts w:ascii="Times New Roman"/>
          <w:b w:val="false"/>
          <w:i w:val="false"/>
          <w:color w:val="000000"/>
          <w:sz w:val="28"/>
        </w:rPr>
        <w:t>
      1. «Салық салу объектілерінің және (немесе) салық салуға байланысты объектілердің орналасқан жері бойынша тіркеу есебі» мемлекеттік көрсетілетін қызметті (бұдан әрі – мемлекеттік көрсетілетін қызмет) аудандар, қалалар және қалалардағы аудандар бойынша, арнайы экономикалық аймақтар аумақтарындағы салық басқармалары ақпараттарды қабылдау және өңдеу орталықтарында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болып салық салу объектілерінің және (немесе) салық салумен байланысты объектілердің орналасқан орны бойынша тіркеу есебіне қою, тіркеу есебінен шығару болып табылады.</w:t>
      </w:r>
      <w:r>
        <w:br/>
      </w:r>
      <w:r>
        <w:rPr>
          <w:rFonts w:ascii="Times New Roman"/>
          <w:b w:val="false"/>
          <w:i w:val="false"/>
          <w:color w:val="000000"/>
          <w:sz w:val="28"/>
        </w:rPr>
        <w:t>
      Мемлекеттік қызметті көрсету нәтижесін беру нысаны: қағаз түрінде.</w:t>
      </w:r>
    </w:p>
    <w:bookmarkEnd w:id="627"/>
    <w:bookmarkStart w:name="z1885" w:id="628"/>
    <w:p>
      <w:pPr>
        <w:spacing w:after="0"/>
        <w:ind w:left="0"/>
        <w:jc w:val="left"/>
      </w:pPr>
      <w:r>
        <w:rPr>
          <w:rFonts w:ascii="Times New Roman"/>
          <w:b/>
          <w:i w:val="false"/>
          <w:color w:val="000000"/>
        </w:rPr>
        <w:t xml:space="preserve"> 
2.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xml:space="preserve">
тәртібі </w:t>
      </w:r>
    </w:p>
    <w:bookmarkEnd w:id="628"/>
    <w:bookmarkStart w:name="z1886" w:id="629"/>
    <w:p>
      <w:pPr>
        <w:spacing w:after="0"/>
        <w:ind w:left="0"/>
        <w:jc w:val="both"/>
      </w:pPr>
      <w:r>
        <w:rPr>
          <w:rFonts w:ascii="Times New Roman"/>
          <w:b w:val="false"/>
          <w:i w:val="false"/>
          <w:color w:val="000000"/>
          <w:sz w:val="28"/>
        </w:rPr>
        <w:t>
      4. Мемлекеттік қызмет көрсету бойынша рәсімді (іс-қимылдар) бастау үшін көрсетілетін қызметті алушымен Қазақстан Республикасы Үкіметінің 2014 жылғы 5 наурыздағы № 200 қаулысымен бекітілген «Салық салу объектілерінің және (немесе) салық салуға байланысты объектілердің орналасқан жері бойынша тіркеу есебі» мемлекеттік көрсетілетін қызмет стандартының (бұдан әрі – Стандарт) 9-тармағында көрсетілген құжаттарды табыс етуі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рәсімі (іс-қимылдары):</w:t>
      </w:r>
      <w:r>
        <w:br/>
      </w:r>
      <w:r>
        <w:rPr>
          <w:rFonts w:ascii="Times New Roman"/>
          <w:b w:val="false"/>
          <w:i w:val="false"/>
          <w:color w:val="000000"/>
          <w:sz w:val="28"/>
        </w:rPr>
        <w:t>
</w:t>
      </w:r>
      <w:r>
        <w:rPr>
          <w:rFonts w:ascii="Times New Roman"/>
          <w:b w:val="false"/>
          <w:i w:val="false"/>
          <w:color w:val="000000"/>
          <w:sz w:val="28"/>
        </w:rPr>
        <w:t>
      1) құжаттарды қабылдауға жауапты қызметкер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 1 минут; </w:t>
      </w:r>
      <w:r>
        <w:br/>
      </w:r>
      <w:r>
        <w:rPr>
          <w:rFonts w:ascii="Times New Roman"/>
          <w:b w:val="false"/>
          <w:i w:val="false"/>
          <w:color w:val="000000"/>
          <w:sz w:val="28"/>
        </w:rPr>
        <w:t xml:space="preserve">
      жеке басын куәландыратын құжатпен салықтық өтініште көрсетілген деректерді салыстырып тексереді – 2 минут, сонымен қатар: </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xml:space="preserve">
      көрсетілетін қызметті алушының қатысуымен – 5 минут: </w:t>
      </w:r>
      <w:r>
        <w:br/>
      </w:r>
      <w:r>
        <w:rPr>
          <w:rFonts w:ascii="Times New Roman"/>
          <w:b w:val="false"/>
          <w:i w:val="false"/>
          <w:color w:val="000000"/>
          <w:sz w:val="28"/>
        </w:rPr>
        <w:t>
      Стандарттың 9-тармағына сәйкес табыс етілген құжаттар мен қосымшалардың толықтығын;</w:t>
      </w:r>
      <w:r>
        <w:br/>
      </w:r>
      <w:r>
        <w:rPr>
          <w:rFonts w:ascii="Times New Roman"/>
          <w:b w:val="false"/>
          <w:i w:val="false"/>
          <w:color w:val="000000"/>
          <w:sz w:val="28"/>
        </w:rPr>
        <w:t>
      салық төлеушінің салықтық өтінішінде көрсетілген деректерін Біріктірілген салық ақпараттық жүйесінің (бұдан әрі – БСАЖ) тіркеу деректерінде бар мәліметтермен тексереді;</w:t>
      </w:r>
      <w:r>
        <w:br/>
      </w:r>
      <w:r>
        <w:rPr>
          <w:rFonts w:ascii="Times New Roman"/>
          <w:b w:val="false"/>
          <w:i w:val="false"/>
          <w:color w:val="000000"/>
          <w:sz w:val="28"/>
        </w:rPr>
        <w:t>
      салықтық өтінішті БСАЖ-де тіркейді – 5 минут;</w:t>
      </w:r>
      <w:r>
        <w:br/>
      </w:r>
      <w:r>
        <w:rPr>
          <w:rFonts w:ascii="Times New Roman"/>
          <w:b w:val="false"/>
          <w:i w:val="false"/>
          <w:color w:val="000000"/>
          <w:sz w:val="28"/>
        </w:rPr>
        <w:t xml:space="preserve">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 </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өтінішті БСАЖ-не енгізеді және өңдейді, салық салу объектілерінің және (немесе) салық салумен байланысты объектілердің орналасқан орны бойынша тіркеу есебіне қояды, тіркеу есебінен шығарады – 3 жұмыс күні.</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келесі рәсімін (іс-қимылын) орындауды бастау үшін негіз болып қабылданған кіріс құжаттарын БСАЖ электронды түрде жүргізілетін тізімдеме бойынша беру табылады. Құжататрды қабылдауға жауапты қызметкер тізімдемені 2 данада шығарады, тізімдемеге құжаттарды қабылдауға жауапты қызметкер және құжаттарды өңдеуге жауапты қызметкер қолдарын қояды – бір дана қабылдау тобының қызметкерінде қалады, бір дана құжаттармен бірге өңдеуге жауапты қызметкерге беріледі.</w:t>
      </w:r>
    </w:p>
    <w:bookmarkEnd w:id="629"/>
    <w:bookmarkStart w:name="z1891" w:id="630"/>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w:t>
      </w:r>
    </w:p>
    <w:bookmarkEnd w:id="630"/>
    <w:bookmarkStart w:name="z1892" w:id="631"/>
    <w:p>
      <w:pPr>
        <w:spacing w:after="0"/>
        <w:ind w:left="0"/>
        <w:jc w:val="both"/>
      </w:pPr>
      <w:r>
        <w:rPr>
          <w:rFonts w:ascii="Times New Roman"/>
          <w:b w:val="false"/>
          <w:i w:val="false"/>
          <w:color w:val="000000"/>
          <w:sz w:val="28"/>
        </w:rPr>
        <w:t>
      7. Мемлекеттік қызмет көрсету үдерісіне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көрсетілетін қызметті алушы табыс еткен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регламентінің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құжаттарды өңдеуге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кіріс құжаттарын қабылдайды және БСАЖ-де өңдейді, салық салу объектілерінің және (немесе) салық салумен байланысты объектілердің орналасқан орны бойынша тіркеу есебіне қояды, тіркеу есебінен шығарады – 3 жұмыс күні.</w:t>
      </w:r>
      <w:r>
        <w:br/>
      </w:r>
      <w:r>
        <w:rPr>
          <w:rFonts w:ascii="Times New Roman"/>
          <w:b w:val="false"/>
          <w:i w:val="false"/>
          <w:color w:val="000000"/>
          <w:sz w:val="28"/>
        </w:rPr>
        <w:t>
</w:t>
      </w:r>
      <w:r>
        <w:rPr>
          <w:rFonts w:ascii="Times New Roman"/>
          <w:b w:val="false"/>
          <w:i w:val="false"/>
          <w:color w:val="000000"/>
          <w:sz w:val="28"/>
        </w:rPr>
        <w:t>
      11. «Салық салу объектілерінің және (немесе) салық салуға байланысты объектілердің орналасқан жері бойынша тіркеу есебі»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«Салық салу объектілерінің және (немесе) салық салуға байланысты объектілердің орналасқан жері бойынша тіркеу есебі»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31"/>
    <w:bookmarkStart w:name="z1898" w:id="632"/>
    <w:p>
      <w:pPr>
        <w:spacing w:after="0"/>
        <w:ind w:left="0"/>
        <w:jc w:val="both"/>
      </w:pPr>
      <w:r>
        <w:rPr>
          <w:rFonts w:ascii="Times New Roman"/>
          <w:b w:val="false"/>
          <w:i w:val="false"/>
          <w:color w:val="000000"/>
          <w:sz w:val="28"/>
        </w:rPr>
        <w:t xml:space="preserve">
«Салық салу объектілерінің және  </w:t>
      </w:r>
      <w:r>
        <w:br/>
      </w:r>
      <w:r>
        <w:rPr>
          <w:rFonts w:ascii="Times New Roman"/>
          <w:b w:val="false"/>
          <w:i w:val="false"/>
          <w:color w:val="000000"/>
          <w:sz w:val="28"/>
        </w:rPr>
        <w:t xml:space="preserve">
(немесе) салық салуға байланысты </w:t>
      </w:r>
      <w:r>
        <w:br/>
      </w:r>
      <w:r>
        <w:rPr>
          <w:rFonts w:ascii="Times New Roman"/>
          <w:b w:val="false"/>
          <w:i w:val="false"/>
          <w:color w:val="000000"/>
          <w:sz w:val="28"/>
        </w:rPr>
        <w:t xml:space="preserve">
объектілердің орналасқан жері   </w:t>
      </w:r>
      <w:r>
        <w:br/>
      </w:r>
      <w:r>
        <w:rPr>
          <w:rFonts w:ascii="Times New Roman"/>
          <w:b w:val="false"/>
          <w:i w:val="false"/>
          <w:color w:val="000000"/>
          <w:sz w:val="28"/>
        </w:rPr>
        <w:t>
бойынша тіркеу есебі»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632"/>
    <w:p>
      <w:pPr>
        <w:spacing w:after="0"/>
        <w:ind w:left="0"/>
        <w:jc w:val="both"/>
      </w:pPr>
      <w:r>
        <w:rPr>
          <w:rFonts w:ascii="Times New Roman"/>
          <w:b w:val="false"/>
          <w:i w:val="false"/>
          <w:color w:val="000000"/>
          <w:sz w:val="28"/>
        </w:rPr>
        <w:t>нысан</w:t>
      </w:r>
    </w:p>
    <w:bookmarkStart w:name="z1899" w:id="633"/>
    <w:p>
      <w:pPr>
        <w:spacing w:after="0"/>
        <w:ind w:left="0"/>
        <w:jc w:val="left"/>
      </w:pPr>
      <w:r>
        <w:rPr>
          <w:rFonts w:ascii="Times New Roman"/>
          <w:b/>
          <w:i w:val="false"/>
          <w:color w:val="000000"/>
        </w:rPr>
        <w:t xml:space="preserve"> 
Салықтық өтініштің қабылданғаны туралы талон</w:t>
      </w:r>
    </w:p>
    <w:bookmarkEnd w:id="633"/>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6845300" cy="4267200"/>
                    </a:xfrm>
                    <a:prstGeom prst="rect">
                      <a:avLst/>
                    </a:prstGeom>
                  </pic:spPr>
                </pic:pic>
              </a:graphicData>
            </a:graphic>
          </wp:inline>
        </w:drawing>
      </w:r>
    </w:p>
    <w:bookmarkStart w:name="z1633" w:id="634"/>
    <w:p>
      <w:pPr>
        <w:spacing w:after="0"/>
        <w:ind w:left="0"/>
        <w:jc w:val="both"/>
      </w:pPr>
      <w:r>
        <w:rPr>
          <w:rFonts w:ascii="Times New Roman"/>
          <w:b w:val="false"/>
          <w:i w:val="false"/>
          <w:color w:val="000000"/>
          <w:sz w:val="28"/>
        </w:rPr>
        <w:t xml:space="preserve">
«Салық салу объектілерінің және  </w:t>
      </w:r>
      <w:r>
        <w:br/>
      </w:r>
      <w:r>
        <w:rPr>
          <w:rFonts w:ascii="Times New Roman"/>
          <w:b w:val="false"/>
          <w:i w:val="false"/>
          <w:color w:val="000000"/>
          <w:sz w:val="28"/>
        </w:rPr>
        <w:t xml:space="preserve">
(немесе) салық салуға байланысты </w:t>
      </w:r>
      <w:r>
        <w:br/>
      </w:r>
      <w:r>
        <w:rPr>
          <w:rFonts w:ascii="Times New Roman"/>
          <w:b w:val="false"/>
          <w:i w:val="false"/>
          <w:color w:val="000000"/>
          <w:sz w:val="28"/>
        </w:rPr>
        <w:t xml:space="preserve">
объектілердің орналасқан жері   </w:t>
      </w:r>
      <w:r>
        <w:br/>
      </w:r>
      <w:r>
        <w:rPr>
          <w:rFonts w:ascii="Times New Roman"/>
          <w:b w:val="false"/>
          <w:i w:val="false"/>
          <w:color w:val="000000"/>
          <w:sz w:val="28"/>
        </w:rPr>
        <w:t>
бойынша тіркеу есебі»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634"/>
    <w:bookmarkStart w:name="z1900" w:id="635"/>
    <w:p>
      <w:pPr>
        <w:spacing w:after="0"/>
        <w:ind w:left="0"/>
        <w:jc w:val="left"/>
      </w:pPr>
      <w:r>
        <w:rPr>
          <w:rFonts w:ascii="Times New Roman"/>
          <w:b/>
          <w:i w:val="false"/>
          <w:color w:val="000000"/>
        </w:rPr>
        <w:t xml:space="preserve"> 
«Салық салу объектілерінің және (немесе) салық салуға</w:t>
      </w:r>
      <w:r>
        <w:br/>
      </w:r>
      <w:r>
        <w:rPr>
          <w:rFonts w:ascii="Times New Roman"/>
          <w:b/>
          <w:i w:val="false"/>
          <w:color w:val="000000"/>
        </w:rPr>
        <w:t>
байланысты объектілердің орналасқан жері бойынша тіркеу есебі»</w:t>
      </w:r>
      <w:r>
        <w:br/>
      </w:r>
      <w:r>
        <w:rPr>
          <w:rFonts w:ascii="Times New Roman"/>
          <w:b/>
          <w:i w:val="false"/>
          <w:color w:val="000000"/>
        </w:rPr>
        <w:t>
мемлекеттік қызмет көрсету бойынша рәсімнің (іс-қимылдың)</w:t>
      </w:r>
      <w:r>
        <w:br/>
      </w:r>
      <w:r>
        <w:rPr>
          <w:rFonts w:ascii="Times New Roman"/>
          <w:b/>
          <w:i w:val="false"/>
          <w:color w:val="000000"/>
        </w:rPr>
        <w:t xml:space="preserve">
реттілік блок - сызбасы </w:t>
      </w:r>
    </w:p>
    <w:bookmarkEnd w:id="635"/>
    <w:p>
      <w:pPr>
        <w:spacing w:after="0"/>
        <w:ind w:left="0"/>
        <w:jc w:val="both"/>
      </w:pPr>
      <w:r>
        <w:drawing>
          <wp:inline distT="0" distB="0" distL="0" distR="0">
            <wp:extent cx="8229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8229600" cy="2641600"/>
                    </a:xfrm>
                    <a:prstGeom prst="rect">
                      <a:avLst/>
                    </a:prstGeom>
                  </pic:spPr>
                </pic:pic>
              </a:graphicData>
            </a:graphic>
          </wp:inline>
        </w:drawing>
      </w:r>
    </w:p>
    <w:bookmarkStart w:name="z1901" w:id="636"/>
    <w:p>
      <w:pPr>
        <w:spacing w:after="0"/>
        <w:ind w:left="0"/>
        <w:jc w:val="both"/>
      </w:pPr>
      <w:r>
        <w:rPr>
          <w:rFonts w:ascii="Times New Roman"/>
          <w:b w:val="false"/>
          <w:i w:val="false"/>
          <w:color w:val="000000"/>
          <w:sz w:val="28"/>
        </w:rPr>
        <w:t xml:space="preserve">
«Салық салу объектілерінің және  </w:t>
      </w:r>
      <w:r>
        <w:br/>
      </w:r>
      <w:r>
        <w:rPr>
          <w:rFonts w:ascii="Times New Roman"/>
          <w:b w:val="false"/>
          <w:i w:val="false"/>
          <w:color w:val="000000"/>
          <w:sz w:val="28"/>
        </w:rPr>
        <w:t xml:space="preserve">
(немесе) салық салуға байланысты </w:t>
      </w:r>
      <w:r>
        <w:br/>
      </w:r>
      <w:r>
        <w:rPr>
          <w:rFonts w:ascii="Times New Roman"/>
          <w:b w:val="false"/>
          <w:i w:val="false"/>
          <w:color w:val="000000"/>
          <w:sz w:val="28"/>
        </w:rPr>
        <w:t xml:space="preserve">
объектілердің орналасқан жері   </w:t>
      </w:r>
      <w:r>
        <w:br/>
      </w:r>
      <w:r>
        <w:rPr>
          <w:rFonts w:ascii="Times New Roman"/>
          <w:b w:val="false"/>
          <w:i w:val="false"/>
          <w:color w:val="000000"/>
          <w:sz w:val="28"/>
        </w:rPr>
        <w:t>
бойынша тіркеу есебі»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3-қосымша            </w:t>
      </w:r>
    </w:p>
    <w:bookmarkEnd w:id="636"/>
    <w:bookmarkStart w:name="z1902" w:id="637"/>
    <w:p>
      <w:pPr>
        <w:spacing w:after="0"/>
        <w:ind w:left="0"/>
        <w:jc w:val="left"/>
      </w:pPr>
      <w:r>
        <w:rPr>
          <w:rFonts w:ascii="Times New Roman"/>
          <w:b/>
          <w:i w:val="false"/>
          <w:color w:val="000000"/>
        </w:rPr>
        <w:t xml:space="preserve"> 
«Салық салу объектілерінің және (немесе) салық салуға</w:t>
      </w:r>
      <w:r>
        <w:br/>
      </w:r>
      <w:r>
        <w:rPr>
          <w:rFonts w:ascii="Times New Roman"/>
          <w:b/>
          <w:i w:val="false"/>
          <w:color w:val="000000"/>
        </w:rPr>
        <w:t>
байланысты объектілердің орналасқан жері бойынша тіркеу есебі»</w:t>
      </w:r>
      <w:r>
        <w:br/>
      </w:r>
      <w:r>
        <w:rPr>
          <w:rFonts w:ascii="Times New Roman"/>
          <w:b/>
          <w:i w:val="false"/>
          <w:color w:val="000000"/>
        </w:rPr>
        <w:t>
мемлекеттік қызмет көрсетудің бизнес-үдерістерінің анықтамалығы</w:t>
      </w:r>
    </w:p>
    <w:bookmarkEnd w:id="637"/>
    <w:p>
      <w:pPr>
        <w:spacing w:after="0"/>
        <w:ind w:left="0"/>
        <w:jc w:val="both"/>
      </w:pPr>
      <w:r>
        <w:drawing>
          <wp:inline distT="0" distB="0" distL="0" distR="0">
            <wp:extent cx="83820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8382000" cy="43053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8382000" cy="2260600"/>
                    </a:xfrm>
                    <a:prstGeom prst="rect">
                      <a:avLst/>
                    </a:prstGeom>
                  </pic:spPr>
                </pic:pic>
              </a:graphicData>
            </a:graphic>
          </wp:inline>
        </w:drawing>
      </w:r>
    </w:p>
    <w:bookmarkStart w:name="z1903" w:id="6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30-қосымша           </w:t>
      </w:r>
    </w:p>
    <w:bookmarkEnd w:id="638"/>
    <w:bookmarkStart w:name="z1904" w:id="639"/>
    <w:p>
      <w:pPr>
        <w:spacing w:after="0"/>
        <w:ind w:left="0"/>
        <w:jc w:val="left"/>
      </w:pPr>
      <w:r>
        <w:rPr>
          <w:rFonts w:ascii="Times New Roman"/>
          <w:b/>
          <w:i w:val="false"/>
          <w:color w:val="000000"/>
        </w:rPr>
        <w:t xml:space="preserve"> 
«Кеден одағы шеңберінде тауарлардың экспорты (импорты)</w:t>
      </w:r>
      <w:r>
        <w:br/>
      </w:r>
      <w:r>
        <w:rPr>
          <w:rFonts w:ascii="Times New Roman"/>
          <w:b/>
          <w:i w:val="false"/>
          <w:color w:val="000000"/>
        </w:rPr>
        <w:t>
кезінде салық нысандарын қабылдау» мемлекеттік көрсетілетін</w:t>
      </w:r>
      <w:r>
        <w:br/>
      </w:r>
      <w:r>
        <w:rPr>
          <w:rFonts w:ascii="Times New Roman"/>
          <w:b/>
          <w:i w:val="false"/>
          <w:color w:val="000000"/>
        </w:rPr>
        <w:t>
қызмет регламенті</w:t>
      </w:r>
    </w:p>
    <w:bookmarkEnd w:id="639"/>
    <w:bookmarkStart w:name="z1905" w:id="640"/>
    <w:p>
      <w:pPr>
        <w:spacing w:after="0"/>
        <w:ind w:left="0"/>
        <w:jc w:val="left"/>
      </w:pPr>
      <w:r>
        <w:rPr>
          <w:rFonts w:ascii="Times New Roman"/>
          <w:b/>
          <w:i w:val="false"/>
          <w:color w:val="000000"/>
        </w:rPr>
        <w:t xml:space="preserve"> 
1. Жалпы ережелер </w:t>
      </w:r>
    </w:p>
    <w:bookmarkEnd w:id="640"/>
    <w:bookmarkStart w:name="z1906" w:id="641"/>
    <w:p>
      <w:pPr>
        <w:spacing w:after="0"/>
        <w:ind w:left="0"/>
        <w:jc w:val="both"/>
      </w:pPr>
      <w:r>
        <w:rPr>
          <w:rFonts w:ascii="Times New Roman"/>
          <w:b w:val="false"/>
          <w:i w:val="false"/>
          <w:color w:val="000000"/>
          <w:sz w:val="28"/>
        </w:rPr>
        <w:t>
      1. «Кеден одағы шеңберінде тауарлардың экспорты (импорты) кезінде салық нысандарын қабылдау» мемлекеттік көрсетілетін қызметті (бұдан әрі - мемлекеттік көрсетілетін қызмет) аудандар, қалалардағы аудандар және қалалар, арнайы экономикалық аймақтардың аумақтары бойынша салық басқармалары, ақпараттарды қабылдау және өндеу орталықтары (бұдан әрі - көрсетілетін қызметті берушінің ҚӨО)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салық есептілігінің екінші данасында (екінші бөлімінде тауарларды әкелу және жанама салықтардың төленгені туралы өтініште) көрсетілетін қызметті берушінің белгісі;</w:t>
      </w:r>
      <w:r>
        <w:br/>
      </w:r>
      <w:r>
        <w:rPr>
          <w:rFonts w:ascii="Times New Roman"/>
          <w:b w:val="false"/>
          <w:i w:val="false"/>
          <w:color w:val="000000"/>
          <w:sz w:val="28"/>
        </w:rPr>
        <w:t>
</w:t>
      </w:r>
      <w:r>
        <w:rPr>
          <w:rFonts w:ascii="Times New Roman"/>
          <w:b w:val="false"/>
          <w:i w:val="false"/>
          <w:color w:val="000000"/>
          <w:sz w:val="28"/>
        </w:rPr>
        <w:t>
      2) почта немесе өзге байланыс ұйымының салық есептілігінің қабылданғаны туралы уақыт және күн белгісі;</w:t>
      </w:r>
      <w:r>
        <w:br/>
      </w:r>
      <w:r>
        <w:rPr>
          <w:rFonts w:ascii="Times New Roman"/>
          <w:b w:val="false"/>
          <w:i w:val="false"/>
          <w:color w:val="000000"/>
          <w:sz w:val="28"/>
        </w:rPr>
        <w:t>
</w:t>
      </w:r>
      <w:r>
        <w:rPr>
          <w:rFonts w:ascii="Times New Roman"/>
          <w:b w:val="false"/>
          <w:i w:val="false"/>
          <w:color w:val="000000"/>
          <w:sz w:val="28"/>
        </w:rPr>
        <w:t>
      3) салық органының салық есептілігін электрондық түрде қабылдағаны туралы хабарлама/растама;</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2014 жылғы 5 наурыздағы № 200 қаулысымен бекітілген «Кеден одағы шеңберінде тауарлардың экспорты (импорты) кезінде салық нысандарын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(салық есептілігі табыс етілмеген деп есептелген жағдайда) бас тарту туралы уәжделген жауабы.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641"/>
    <w:bookmarkStart w:name="z1914" w:id="642"/>
    <w:p>
      <w:pPr>
        <w:spacing w:after="0"/>
        <w:ind w:left="0"/>
        <w:jc w:val="left"/>
      </w:pPr>
      <w:r>
        <w:rPr>
          <w:rFonts w:ascii="Times New Roman"/>
          <w:b/>
          <w:i w:val="false"/>
          <w:color w:val="000000"/>
        </w:rPr>
        <w:t xml:space="preserve"> 
2. Мемлекеттік қызметті көрсету үдерісінде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іс-қимылы тәртібі</w:t>
      </w:r>
    </w:p>
    <w:bookmarkEnd w:id="642"/>
    <w:bookmarkStart w:name="z1915" w:id="643"/>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үдерісіндегі рәсімдер (іс-қимылдар):</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қызметті алушыдан Стандарттың 9-тармағында көрсетілген құжаттарды қабылдайды – 1 минут; </w:t>
      </w:r>
      <w:r>
        <w:br/>
      </w:r>
      <w:r>
        <w:rPr>
          <w:rFonts w:ascii="Times New Roman"/>
          <w:b w:val="false"/>
          <w:i w:val="false"/>
          <w:color w:val="000000"/>
          <w:sz w:val="28"/>
        </w:rPr>
        <w:t>
      салық есептілігінде көрсетілген деректерді жеке басын куәландыратын құжатпен салыстырады – 2 минут, сондай-ақ:</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xml:space="preserve">
      көрсетілетін қызметті алушының көзінше – 10 минут: </w:t>
      </w:r>
      <w:r>
        <w:br/>
      </w:r>
      <w:r>
        <w:rPr>
          <w:rFonts w:ascii="Times New Roman"/>
          <w:b w:val="false"/>
          <w:i w:val="false"/>
          <w:color w:val="000000"/>
          <w:sz w:val="28"/>
        </w:rPr>
        <w:t>
      салық төлеушінің салықтық өтінішінде көрсетілген деректерін Біріктірілген салық ақпараттық жүйесінің (бұдан әрі – БСАЖ) тіркеу деректерінде бар мәліметтермен тексереді;</w:t>
      </w:r>
      <w:r>
        <w:br/>
      </w:r>
      <w:r>
        <w:rPr>
          <w:rFonts w:ascii="Times New Roman"/>
          <w:b w:val="false"/>
          <w:i w:val="false"/>
          <w:color w:val="000000"/>
          <w:sz w:val="28"/>
        </w:rPr>
        <w:t>
      салықтық өтініштің екінші данасында (екінші бөлімінде тауарларды әкелу және жанама салықтардың төленгені туралы өтініште) ақпараттық жүйемен берілген құжаттың кіріс нөмірін, өзінің тегі, аты-жөнін көрсетеді және онда қолын қояды - 5 минут;</w:t>
      </w:r>
      <w:r>
        <w:br/>
      </w:r>
      <w:r>
        <w:rPr>
          <w:rFonts w:ascii="Times New Roman"/>
          <w:b w:val="false"/>
          <w:i w:val="false"/>
          <w:color w:val="000000"/>
          <w:sz w:val="28"/>
        </w:rPr>
        <w:t>
      құжаттарды өңдеуге жауапты қызметкерге кіріс құжаттарын береді - 10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PDF-форматтағы ұсынылған салық есептілігін СЕӨС АЖ-не импорттайды;</w:t>
      </w:r>
      <w:r>
        <w:br/>
      </w:r>
      <w:r>
        <w:rPr>
          <w:rFonts w:ascii="Times New Roman"/>
          <w:b w:val="false"/>
          <w:i w:val="false"/>
          <w:color w:val="000000"/>
          <w:sz w:val="28"/>
        </w:rPr>
        <w:t>
      салық есептілігін сақтауға мұрағатқа береді - 10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келесі рәсімін (іс-қимылын) орындауды бастау үшін негіз болып қабылданған кіріс құжаттарын Excel пішінінде жүргізілетін тізімдеме бойынша беру табылады. Құжаттарды қабылдауға жауапты қызметкер тізімдеменің үш данасын басып шығарады, оларға құжаттарды қабылдауға жауапты қызметкер мен құжаттарды өңдеуге жауапты қызметкер қолдарын қояды – бір данасы қабылдауға жауапты қызметкерде қалады, екі данасы құжаттармен бірге өңдеуге жауапты қызметкерге беріледі. Құжаттарды өңдеу аяқталуы бойынша, өңдеуге жауапты қызметкер тізімдеменің үшінші данасындағы тиісті бағандарды толтырып, шығыс құжаттарымен бірге құжаттарды беруге жауапты қызметкерге береді.</w:t>
      </w:r>
    </w:p>
    <w:bookmarkEnd w:id="643"/>
    <w:bookmarkStart w:name="z1920" w:id="644"/>
    <w:p>
      <w:pPr>
        <w:spacing w:after="0"/>
        <w:ind w:left="0"/>
        <w:jc w:val="left"/>
      </w:pPr>
      <w:r>
        <w:rPr>
          <w:rFonts w:ascii="Times New Roman"/>
          <w:b/>
          <w:i w:val="false"/>
          <w:color w:val="000000"/>
        </w:rPr>
        <w:t xml:space="preserve"> 
3. Мемлекеттік қызметті көрсету үдерісінде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іс-қимылы тәртібі</w:t>
      </w:r>
    </w:p>
    <w:bookmarkEnd w:id="644"/>
    <w:bookmarkStart w:name="z1922" w:id="645"/>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қызметті алушы ұсынған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регламентінің </w:t>
      </w:r>
      <w:r>
        <w:rPr>
          <w:rFonts w:ascii="Times New Roman"/>
          <w:b w:val="false"/>
          <w:i w:val="false"/>
          <w:color w:val="000000"/>
          <w:sz w:val="28"/>
        </w:rPr>
        <w:t>6-тармағына</w:t>
      </w:r>
      <w:r>
        <w:rPr>
          <w:rFonts w:ascii="Times New Roman"/>
          <w:b w:val="false"/>
          <w:i w:val="false"/>
          <w:color w:val="000000"/>
          <w:sz w:val="28"/>
        </w:rPr>
        <w:t xml:space="preserve"> сәйкес көрсетілген тәртіпте құжаттарды өңдеуге жауапты қызметкерге береді. </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кіріс құжаттарды СЕӨС АЖ-де өңдейді;</w:t>
      </w:r>
      <w:r>
        <w:br/>
      </w:r>
      <w:r>
        <w:rPr>
          <w:rFonts w:ascii="Times New Roman"/>
          <w:b w:val="false"/>
          <w:i w:val="false"/>
          <w:color w:val="000000"/>
          <w:sz w:val="28"/>
        </w:rPr>
        <w:t>
      салық есептілігін сақтауға мұрағатқа береді - 10 минут.</w:t>
      </w:r>
      <w:r>
        <w:br/>
      </w:r>
      <w:r>
        <w:rPr>
          <w:rFonts w:ascii="Times New Roman"/>
          <w:b w:val="false"/>
          <w:i w:val="false"/>
          <w:color w:val="000000"/>
          <w:sz w:val="28"/>
        </w:rPr>
        <w:t>
</w:t>
      </w:r>
      <w:r>
        <w:rPr>
          <w:rFonts w:ascii="Times New Roman"/>
          <w:b w:val="false"/>
          <w:i w:val="false"/>
          <w:color w:val="000000"/>
          <w:sz w:val="28"/>
        </w:rPr>
        <w:t>
      11. «Кеден одағы шеңберінде тауарлардың экспорты (импорты) кезінде салық нысандарын қабылдау»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45"/>
    <w:bookmarkStart w:name="z1927" w:id="646"/>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w:t>
      </w:r>
    </w:p>
    <w:bookmarkEnd w:id="646"/>
    <w:bookmarkStart w:name="z1928" w:id="647"/>
    <w:p>
      <w:pPr>
        <w:spacing w:after="0"/>
        <w:ind w:left="0"/>
        <w:jc w:val="both"/>
      </w:pPr>
      <w:r>
        <w:rPr>
          <w:rFonts w:ascii="Times New Roman"/>
          <w:b w:val="false"/>
          <w:i w:val="false"/>
          <w:color w:val="000000"/>
          <w:sz w:val="28"/>
        </w:rPr>
        <w:t>
      12. Қызметті берушінің және қызметті алушының «Салық төлеушінің кабинеті» (бұдан әрі – СТК) веб-қосымшасы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(СТК арқылы мемлекеттік қызмет көрсету кезіндегі өзара іс-қимылдардың функционалдық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19) қызметті алушы өзiнiң электрондық цифрлы қолтаңбалы (бұдан әрі – ЭЦҚ) тiркеу куәлiгiнiң көмегiмен СТК тiркеудi жүзеге асырады; </w:t>
      </w:r>
      <w:r>
        <w:br/>
      </w:r>
      <w:r>
        <w:rPr>
          <w:rFonts w:ascii="Times New Roman"/>
          <w:b w:val="false"/>
          <w:i w:val="false"/>
          <w:color w:val="000000"/>
          <w:sz w:val="28"/>
        </w:rPr>
        <w:t>
</w:t>
      </w:r>
      <w:r>
        <w:rPr>
          <w:rFonts w:ascii="Times New Roman"/>
          <w:b w:val="false"/>
          <w:i w:val="false"/>
          <w:color w:val="000000"/>
          <w:sz w:val="28"/>
        </w:rPr>
        <w:t xml:space="preserve">
      20) 1-үдеріс - мемлекеттік қызметті алу үшін ЭЦҚ тiркеу куәлiгiнiң көмегiмен СТК-де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21) 1-шарт - жеке сәйкестендіру нөмірі/бизнес сәйкестендіру нөмірі (бұдан әрі - ЖСН/БСН) логині арқылы тіркелген қызметті алушы туралы деректердiң түпнұсқалығын және паролді, сондай-ақ қызметті алушы туралы мәліметтерді СТК-де тексеру; </w:t>
      </w:r>
      <w:r>
        <w:br/>
      </w:r>
      <w:r>
        <w:rPr>
          <w:rFonts w:ascii="Times New Roman"/>
          <w:b w:val="false"/>
          <w:i w:val="false"/>
          <w:color w:val="000000"/>
          <w:sz w:val="28"/>
        </w:rPr>
        <w:t>
</w:t>
      </w:r>
      <w:r>
        <w:rPr>
          <w:rFonts w:ascii="Times New Roman"/>
          <w:b w:val="false"/>
          <w:i w:val="false"/>
          <w:color w:val="000000"/>
          <w:sz w:val="28"/>
        </w:rPr>
        <w:t xml:space="preserve">
      22) 2-үдеріс - қызметті алушының деректерiнде бұзушылықтар болуына байланысты авторландырудан бас тарту туралы хабарламаны СТК қалыптастыру; </w:t>
      </w:r>
      <w:r>
        <w:br/>
      </w:r>
      <w:r>
        <w:rPr>
          <w:rFonts w:ascii="Times New Roman"/>
          <w:b w:val="false"/>
          <w:i w:val="false"/>
          <w:color w:val="000000"/>
          <w:sz w:val="28"/>
        </w:rPr>
        <w:t>
</w:t>
      </w:r>
      <w:r>
        <w:rPr>
          <w:rFonts w:ascii="Times New Roman"/>
          <w:b w:val="false"/>
          <w:i w:val="false"/>
          <w:color w:val="000000"/>
          <w:sz w:val="28"/>
        </w:rPr>
        <w:t xml:space="preserve">
      23) 3-үдеріс - мемлекеттік қызметті алушының осы мемлекеттік қызмет Регламентінде көрсетілген қызметті таңдап алуы; </w:t>
      </w:r>
      <w:r>
        <w:br/>
      </w:r>
      <w:r>
        <w:rPr>
          <w:rFonts w:ascii="Times New Roman"/>
          <w:b w:val="false"/>
          <w:i w:val="false"/>
          <w:color w:val="000000"/>
          <w:sz w:val="28"/>
        </w:rPr>
        <w:t>
</w:t>
      </w:r>
      <w:r>
        <w:rPr>
          <w:rFonts w:ascii="Times New Roman"/>
          <w:b w:val="false"/>
          <w:i w:val="false"/>
          <w:color w:val="000000"/>
          <w:sz w:val="28"/>
        </w:rPr>
        <w:t xml:space="preserve">
      24) 2-шарт - қызметті алушының тіркелу деректерiн тексеру; </w:t>
      </w:r>
      <w:r>
        <w:br/>
      </w:r>
      <w:r>
        <w:rPr>
          <w:rFonts w:ascii="Times New Roman"/>
          <w:b w:val="false"/>
          <w:i w:val="false"/>
          <w:color w:val="000000"/>
          <w:sz w:val="28"/>
        </w:rPr>
        <w:t>
</w:t>
      </w:r>
      <w:r>
        <w:rPr>
          <w:rFonts w:ascii="Times New Roman"/>
          <w:b w:val="false"/>
          <w:i w:val="false"/>
          <w:color w:val="000000"/>
          <w:sz w:val="28"/>
        </w:rPr>
        <w:t xml:space="preserve">
      25) 4-үдеріс - деректердің расталмауына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26) 5-үдеріс - қызметті алушының сауалды қол қойып куәландыруы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27) 3-шарт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28) 6-үдеріс - қызметті алушының ЭЦҚ түпнұсқалығы расталмауына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29) 7-үдеріс - қызметті алушының мемлекеттік қызметті алуы үшін сауалын ЭЦҚ арқылы куәландыру; </w:t>
      </w:r>
      <w:r>
        <w:br/>
      </w:r>
      <w:r>
        <w:rPr>
          <w:rFonts w:ascii="Times New Roman"/>
          <w:b w:val="false"/>
          <w:i w:val="false"/>
          <w:color w:val="000000"/>
          <w:sz w:val="28"/>
        </w:rPr>
        <w:t>
</w:t>
      </w:r>
      <w:r>
        <w:rPr>
          <w:rFonts w:ascii="Times New Roman"/>
          <w:b w:val="false"/>
          <w:i w:val="false"/>
          <w:color w:val="000000"/>
          <w:sz w:val="28"/>
        </w:rPr>
        <w:t xml:space="preserve">
      30) 8-үдеріс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 </w:t>
      </w:r>
      <w:r>
        <w:br/>
      </w:r>
      <w:r>
        <w:rPr>
          <w:rFonts w:ascii="Times New Roman"/>
          <w:b w:val="false"/>
          <w:i w:val="false"/>
          <w:color w:val="000000"/>
          <w:sz w:val="28"/>
        </w:rPr>
        <w:t>
</w:t>
      </w:r>
      <w:r>
        <w:rPr>
          <w:rFonts w:ascii="Times New Roman"/>
          <w:b w:val="false"/>
          <w:i w:val="false"/>
          <w:color w:val="000000"/>
          <w:sz w:val="28"/>
        </w:rPr>
        <w:t xml:space="preserve">
      31) 9-үдеріс - электрондық құжаттарды СТК-де тіркеу; </w:t>
      </w:r>
      <w:r>
        <w:br/>
      </w:r>
      <w:r>
        <w:rPr>
          <w:rFonts w:ascii="Times New Roman"/>
          <w:b w:val="false"/>
          <w:i w:val="false"/>
          <w:color w:val="000000"/>
          <w:sz w:val="28"/>
        </w:rPr>
        <w:t>
</w:t>
      </w:r>
      <w:r>
        <w:rPr>
          <w:rFonts w:ascii="Times New Roman"/>
          <w:b w:val="false"/>
          <w:i w:val="false"/>
          <w:color w:val="000000"/>
          <w:sz w:val="28"/>
        </w:rPr>
        <w:t xml:space="preserve">
      32) 10-үдеріс - сауалды СЕӨС АЖ-не жіберу; </w:t>
      </w:r>
      <w:r>
        <w:br/>
      </w:r>
      <w:r>
        <w:rPr>
          <w:rFonts w:ascii="Times New Roman"/>
          <w:b w:val="false"/>
          <w:i w:val="false"/>
          <w:color w:val="000000"/>
          <w:sz w:val="28"/>
        </w:rPr>
        <w:t>
</w:t>
      </w:r>
      <w:r>
        <w:rPr>
          <w:rFonts w:ascii="Times New Roman"/>
          <w:b w:val="false"/>
          <w:i w:val="false"/>
          <w:color w:val="000000"/>
          <w:sz w:val="28"/>
        </w:rPr>
        <w:t xml:space="preserve">
      33) 4-шарт – қызметті алушының сауалын тексеру (өндеу); </w:t>
      </w:r>
      <w:r>
        <w:br/>
      </w:r>
      <w:r>
        <w:rPr>
          <w:rFonts w:ascii="Times New Roman"/>
          <w:b w:val="false"/>
          <w:i w:val="false"/>
          <w:color w:val="000000"/>
          <w:sz w:val="28"/>
        </w:rPr>
        <w:t>
</w:t>
      </w:r>
      <w:r>
        <w:rPr>
          <w:rFonts w:ascii="Times New Roman"/>
          <w:b w:val="false"/>
          <w:i w:val="false"/>
          <w:color w:val="000000"/>
          <w:sz w:val="28"/>
        </w:rPr>
        <w:t xml:space="preserve">
      34) 11-үдеріс – бұзушылықтар бар болуына байланысты сұратылған мемлекеттік қызметті беруден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35) 12-үдеріс – салық есептілігінің СЕӨС АЖ-де қабылданғаны туралы ақпаратты СТК-не беру және БСАЖ-дегі дербес шоттарына деректерді беру; </w:t>
      </w:r>
      <w:r>
        <w:br/>
      </w:r>
      <w:r>
        <w:rPr>
          <w:rFonts w:ascii="Times New Roman"/>
          <w:b w:val="false"/>
          <w:i w:val="false"/>
          <w:color w:val="000000"/>
          <w:sz w:val="28"/>
        </w:rPr>
        <w:t>
</w:t>
      </w:r>
      <w:r>
        <w:rPr>
          <w:rFonts w:ascii="Times New Roman"/>
          <w:b w:val="false"/>
          <w:i w:val="false"/>
          <w:color w:val="000000"/>
          <w:sz w:val="28"/>
        </w:rPr>
        <w:t xml:space="preserve">
      36) 13-үдеріс - қызметті алушының СЕӨС АЖ-де қалыптастырылған қызмет нәтижесін СТК-нен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13. Қызметті берушінің және қызметті алушының СЕӨС АЖ арқылы мемлекеттік қызмет көрсету кезіндегі жүгінуі және рәсімдердің (іс-әрекеттердің) жалғаспалық тәртібі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(СЕӨС АЖ арқылы мемлекеттік қызмет көрсету кезіндегі өзара іс-қимылдардың функционалды диаграммасы) келтірілген:</w:t>
      </w:r>
      <w:r>
        <w:br/>
      </w:r>
      <w:r>
        <w:rPr>
          <w:rFonts w:ascii="Times New Roman"/>
          <w:b w:val="false"/>
          <w:i w:val="false"/>
          <w:color w:val="000000"/>
          <w:sz w:val="28"/>
        </w:rPr>
        <w:t>
</w:t>
      </w:r>
      <w:r>
        <w:rPr>
          <w:rFonts w:ascii="Times New Roman"/>
          <w:b w:val="false"/>
          <w:i w:val="false"/>
          <w:color w:val="000000"/>
          <w:sz w:val="28"/>
        </w:rPr>
        <w:t xml:space="preserve">
      14) СЕӨС АЖ-де қызметті алушы тіркелу деректеріндегі ЖСН/БСН негізінде бейіні жасалады және пайдаланылады; </w:t>
      </w:r>
      <w:r>
        <w:br/>
      </w:r>
      <w:r>
        <w:rPr>
          <w:rFonts w:ascii="Times New Roman"/>
          <w:b w:val="false"/>
          <w:i w:val="false"/>
          <w:color w:val="000000"/>
          <w:sz w:val="28"/>
        </w:rPr>
        <w:t>
</w:t>
      </w:r>
      <w:r>
        <w:rPr>
          <w:rFonts w:ascii="Times New Roman"/>
          <w:b w:val="false"/>
          <w:i w:val="false"/>
          <w:color w:val="000000"/>
          <w:sz w:val="28"/>
        </w:rPr>
        <w:t xml:space="preserve">
      15) 1-үдеріс - мемлекеттік қызметті алу үшін СЕӨС АЖ-дегі бейінінің көмегімен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16) 2-үдеріс - осы Мемлекеттік көрсетілетін қызмет регламентінде көрсетілген мемлекеттік қызметті алушының таңдап алуы; </w:t>
      </w:r>
      <w:r>
        <w:br/>
      </w:r>
      <w:r>
        <w:rPr>
          <w:rFonts w:ascii="Times New Roman"/>
          <w:b w:val="false"/>
          <w:i w:val="false"/>
          <w:color w:val="000000"/>
          <w:sz w:val="28"/>
        </w:rPr>
        <w:t>
</w:t>
      </w:r>
      <w:r>
        <w:rPr>
          <w:rFonts w:ascii="Times New Roman"/>
          <w:b w:val="false"/>
          <w:i w:val="false"/>
          <w:color w:val="000000"/>
          <w:sz w:val="28"/>
        </w:rPr>
        <w:t xml:space="preserve">
      17) 3-үдеріс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 </w:t>
      </w:r>
      <w:r>
        <w:br/>
      </w:r>
      <w:r>
        <w:rPr>
          <w:rFonts w:ascii="Times New Roman"/>
          <w:b w:val="false"/>
          <w:i w:val="false"/>
          <w:color w:val="000000"/>
          <w:sz w:val="28"/>
        </w:rPr>
        <w:t>
</w:t>
      </w:r>
      <w:r>
        <w:rPr>
          <w:rFonts w:ascii="Times New Roman"/>
          <w:b w:val="false"/>
          <w:i w:val="false"/>
          <w:color w:val="000000"/>
          <w:sz w:val="28"/>
        </w:rPr>
        <w:t xml:space="preserve">
      18) 4-шарт - СЕӨС АЖ-дегі форматтық талаптардың толықтығына сауалдарды тексеру; </w:t>
      </w:r>
      <w:r>
        <w:br/>
      </w:r>
      <w:r>
        <w:rPr>
          <w:rFonts w:ascii="Times New Roman"/>
          <w:b w:val="false"/>
          <w:i w:val="false"/>
          <w:color w:val="000000"/>
          <w:sz w:val="28"/>
        </w:rPr>
        <w:t>
</w:t>
      </w:r>
      <w:r>
        <w:rPr>
          <w:rFonts w:ascii="Times New Roman"/>
          <w:b w:val="false"/>
          <w:i w:val="false"/>
          <w:color w:val="000000"/>
          <w:sz w:val="28"/>
        </w:rPr>
        <w:t xml:space="preserve">
      19) 4-үдеріс - қызметті алушының ЭЦҚ арқылы мемлекеттік қызмет көрсету үшін сауалын куәландыру; </w:t>
      </w:r>
      <w:r>
        <w:br/>
      </w:r>
      <w:r>
        <w:rPr>
          <w:rFonts w:ascii="Times New Roman"/>
          <w:b w:val="false"/>
          <w:i w:val="false"/>
          <w:color w:val="000000"/>
          <w:sz w:val="28"/>
        </w:rPr>
        <w:t>
</w:t>
      </w:r>
      <w:r>
        <w:rPr>
          <w:rFonts w:ascii="Times New Roman"/>
          <w:b w:val="false"/>
          <w:i w:val="false"/>
          <w:color w:val="000000"/>
          <w:sz w:val="28"/>
        </w:rPr>
        <w:t xml:space="preserve">
      20) 5-шарт -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21) 5- үдеріс - қызметті алушының СЕӨС АЖ-де сәйкестігін, сауалдардың куәландырылғанын және СЕӨС АЖ-де электрондық құжаттардың тіркелгенін, ЭЦҚ түпнұсқалығын тексеру; </w:t>
      </w:r>
      <w:r>
        <w:br/>
      </w:r>
      <w:r>
        <w:rPr>
          <w:rFonts w:ascii="Times New Roman"/>
          <w:b w:val="false"/>
          <w:i w:val="false"/>
          <w:color w:val="000000"/>
          <w:sz w:val="28"/>
        </w:rPr>
        <w:t>
</w:t>
      </w:r>
      <w:r>
        <w:rPr>
          <w:rFonts w:ascii="Times New Roman"/>
          <w:b w:val="false"/>
          <w:i w:val="false"/>
          <w:color w:val="000000"/>
          <w:sz w:val="28"/>
        </w:rPr>
        <w:t xml:space="preserve">
      22) 6-үдеріс - қызметті алушының ЭЦҚ түпнұсқалығы расталмауына байланысты сұратып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23) 7-үдеріс – салық есептілігінің СЕӨС АЖ-де қабылданғаны туралы ақпаратты СТК-не беру және БСАЖ-дегі дербес шоттарына деректерді беру; </w:t>
      </w:r>
      <w:r>
        <w:br/>
      </w:r>
      <w:r>
        <w:rPr>
          <w:rFonts w:ascii="Times New Roman"/>
          <w:b w:val="false"/>
          <w:i w:val="false"/>
          <w:color w:val="000000"/>
          <w:sz w:val="28"/>
        </w:rPr>
        <w:t>
</w:t>
      </w:r>
      <w:r>
        <w:rPr>
          <w:rFonts w:ascii="Times New Roman"/>
          <w:b w:val="false"/>
          <w:i w:val="false"/>
          <w:color w:val="000000"/>
          <w:sz w:val="28"/>
        </w:rPr>
        <w:t xml:space="preserve">
      24) 8-үдеріс - қызметті берушінің сауалды өндеуі; </w:t>
      </w:r>
      <w:r>
        <w:br/>
      </w:r>
      <w:r>
        <w:rPr>
          <w:rFonts w:ascii="Times New Roman"/>
          <w:b w:val="false"/>
          <w:i w:val="false"/>
          <w:color w:val="000000"/>
          <w:sz w:val="28"/>
        </w:rPr>
        <w:t>
</w:t>
      </w:r>
      <w:r>
        <w:rPr>
          <w:rFonts w:ascii="Times New Roman"/>
          <w:b w:val="false"/>
          <w:i w:val="false"/>
          <w:color w:val="000000"/>
          <w:sz w:val="28"/>
        </w:rPr>
        <w:t xml:space="preserve">
      25) 9-үдеріс – бұзушылықтар бар болуына байланысты сұратылған мемлекеттік қызметті беруден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26) 10-үдеріс - қызметті алушының СЕӨС АЖ-де қалыптастырылған мемлекеттік қызмет нәтижесін алуы. Электрондық құжат қызметті берушінің уәкілетті тұлғасының ЭЦҚ-сын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14. «Кеден одағы шеңберінде тауарлардың экспорты (импорты) кезінде салық нысандарын қабылдау»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қосымшаларында</w:t>
      </w:r>
      <w:r>
        <w:rPr>
          <w:rFonts w:ascii="Times New Roman"/>
          <w:b w:val="false"/>
          <w:i w:val="false"/>
          <w:color w:val="000000"/>
          <w:sz w:val="28"/>
        </w:rPr>
        <w:t xml:space="preserve"> келтірілген.</w:t>
      </w:r>
    </w:p>
    <w:bookmarkEnd w:id="647"/>
    <w:bookmarkStart w:name="z1962" w:id="648"/>
    <w:p>
      <w:pPr>
        <w:spacing w:after="0"/>
        <w:ind w:left="0"/>
        <w:jc w:val="both"/>
      </w:pPr>
      <w:r>
        <w:rPr>
          <w:rFonts w:ascii="Times New Roman"/>
          <w:b w:val="false"/>
          <w:i w:val="false"/>
          <w:color w:val="000000"/>
          <w:sz w:val="28"/>
        </w:rPr>
        <w:t xml:space="preserve">
«Кеден одағы шеңберінде тауарлардың  </w:t>
      </w:r>
      <w:r>
        <w:br/>
      </w:r>
      <w:r>
        <w:rPr>
          <w:rFonts w:ascii="Times New Roman"/>
          <w:b w:val="false"/>
          <w:i w:val="false"/>
          <w:color w:val="000000"/>
          <w:sz w:val="28"/>
        </w:rPr>
        <w:t xml:space="preserve">
экспорты (импорты) кезінде салық   </w:t>
      </w:r>
      <w:r>
        <w:br/>
      </w:r>
      <w:r>
        <w:rPr>
          <w:rFonts w:ascii="Times New Roman"/>
          <w:b w:val="false"/>
          <w:i w:val="false"/>
          <w:color w:val="000000"/>
          <w:sz w:val="28"/>
        </w:rPr>
        <w:t xml:space="preserve">
нысандарын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648"/>
    <w:bookmarkStart w:name="z1963" w:id="649"/>
    <w:p>
      <w:pPr>
        <w:spacing w:after="0"/>
        <w:ind w:left="0"/>
        <w:jc w:val="left"/>
      </w:pPr>
      <w:r>
        <w:rPr>
          <w:rFonts w:ascii="Times New Roman"/>
          <w:b/>
          <w:i w:val="false"/>
          <w:color w:val="000000"/>
        </w:rPr>
        <w:t xml:space="preserve"> 
«Кеден одағы шеңберінде тауарлардың экспорты (импорты) кезінде</w:t>
      </w:r>
      <w:r>
        <w:br/>
      </w:r>
      <w:r>
        <w:rPr>
          <w:rFonts w:ascii="Times New Roman"/>
          <w:b/>
          <w:i w:val="false"/>
          <w:color w:val="000000"/>
        </w:rPr>
        <w:t>
салық нысандарын қабылдау» мемлекеттік қызмет көрсету бойынша</w:t>
      </w:r>
      <w:r>
        <w:br/>
      </w:r>
      <w:r>
        <w:rPr>
          <w:rFonts w:ascii="Times New Roman"/>
          <w:b/>
          <w:i w:val="false"/>
          <w:color w:val="000000"/>
        </w:rPr>
        <w:t>
рәсімнің (іс-қимылдың) реттілік блок – сызбасы</w:t>
      </w:r>
    </w:p>
    <w:bookmarkEnd w:id="649"/>
    <w:p>
      <w:pPr>
        <w:spacing w:after="0"/>
        <w:ind w:left="0"/>
        <w:jc w:val="both"/>
      </w:pPr>
      <w:r>
        <w:drawing>
          <wp:inline distT="0" distB="0" distL="0" distR="0">
            <wp:extent cx="91948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9194800" cy="2273300"/>
                    </a:xfrm>
                    <a:prstGeom prst="rect">
                      <a:avLst/>
                    </a:prstGeom>
                  </pic:spPr>
                </pic:pic>
              </a:graphicData>
            </a:graphic>
          </wp:inline>
        </w:drawing>
      </w:r>
    </w:p>
    <w:bookmarkStart w:name="z1964" w:id="650"/>
    <w:p>
      <w:pPr>
        <w:spacing w:after="0"/>
        <w:ind w:left="0"/>
        <w:jc w:val="both"/>
      </w:pPr>
      <w:r>
        <w:rPr>
          <w:rFonts w:ascii="Times New Roman"/>
          <w:b w:val="false"/>
          <w:i w:val="false"/>
          <w:color w:val="000000"/>
          <w:sz w:val="28"/>
        </w:rPr>
        <w:t xml:space="preserve">
«Кеден одағы шеңберінде тауарлардың  </w:t>
      </w:r>
      <w:r>
        <w:br/>
      </w:r>
      <w:r>
        <w:rPr>
          <w:rFonts w:ascii="Times New Roman"/>
          <w:b w:val="false"/>
          <w:i w:val="false"/>
          <w:color w:val="000000"/>
          <w:sz w:val="28"/>
        </w:rPr>
        <w:t xml:space="preserve">
экспорты (импорты) кезінде салық   </w:t>
      </w:r>
      <w:r>
        <w:br/>
      </w:r>
      <w:r>
        <w:rPr>
          <w:rFonts w:ascii="Times New Roman"/>
          <w:b w:val="false"/>
          <w:i w:val="false"/>
          <w:color w:val="000000"/>
          <w:sz w:val="28"/>
        </w:rPr>
        <w:t xml:space="preserve">
нысандарын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650"/>
    <w:bookmarkStart w:name="z1965" w:id="651"/>
    <w:p>
      <w:pPr>
        <w:spacing w:after="0"/>
        <w:ind w:left="0"/>
        <w:jc w:val="left"/>
      </w:pPr>
      <w:r>
        <w:rPr>
          <w:rFonts w:ascii="Times New Roman"/>
          <w:b/>
          <w:i w:val="false"/>
          <w:color w:val="000000"/>
        </w:rPr>
        <w:t xml:space="preserve"> 
Мемлекеттік қызметті СТК арқылы көрсету кезінде өзара функционалдық әрекет етудің диаграммасы</w:t>
      </w:r>
    </w:p>
    <w:bookmarkEnd w:id="651"/>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810500" cy="4254500"/>
                    </a:xfrm>
                    <a:prstGeom prst="rect">
                      <a:avLst/>
                    </a:prstGeom>
                  </pic:spPr>
                </pic:pic>
              </a:graphicData>
            </a:graphic>
          </wp:inline>
        </w:drawing>
      </w:r>
    </w:p>
    <w:bookmarkStart w:name="z1966" w:id="652"/>
    <w:p>
      <w:pPr>
        <w:spacing w:after="0"/>
        <w:ind w:left="0"/>
        <w:jc w:val="left"/>
      </w:pPr>
      <w:r>
        <w:rPr>
          <w:rFonts w:ascii="Times New Roman"/>
          <w:b/>
          <w:i w:val="false"/>
          <w:color w:val="000000"/>
        </w:rPr>
        <w:t xml:space="preserve"> 
Шартты белгілер:</w:t>
      </w:r>
    </w:p>
    <w:bookmarkEnd w:id="652"/>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975100" cy="4838700"/>
                    </a:xfrm>
                    <a:prstGeom prst="rect">
                      <a:avLst/>
                    </a:prstGeom>
                  </pic:spPr>
                </pic:pic>
              </a:graphicData>
            </a:graphic>
          </wp:inline>
        </w:drawing>
      </w:r>
    </w:p>
    <w:bookmarkStart w:name="z1967" w:id="653"/>
    <w:p>
      <w:pPr>
        <w:spacing w:after="0"/>
        <w:ind w:left="0"/>
        <w:jc w:val="both"/>
      </w:pPr>
      <w:r>
        <w:rPr>
          <w:rFonts w:ascii="Times New Roman"/>
          <w:b w:val="false"/>
          <w:i w:val="false"/>
          <w:color w:val="000000"/>
          <w:sz w:val="28"/>
        </w:rPr>
        <w:t xml:space="preserve">
«Кеден одағы шеңберінде тауарлардың  </w:t>
      </w:r>
      <w:r>
        <w:br/>
      </w:r>
      <w:r>
        <w:rPr>
          <w:rFonts w:ascii="Times New Roman"/>
          <w:b w:val="false"/>
          <w:i w:val="false"/>
          <w:color w:val="000000"/>
          <w:sz w:val="28"/>
        </w:rPr>
        <w:t xml:space="preserve">
экспорты (импорты) кезінде салық   </w:t>
      </w:r>
      <w:r>
        <w:br/>
      </w:r>
      <w:r>
        <w:rPr>
          <w:rFonts w:ascii="Times New Roman"/>
          <w:b w:val="false"/>
          <w:i w:val="false"/>
          <w:color w:val="000000"/>
          <w:sz w:val="28"/>
        </w:rPr>
        <w:t xml:space="preserve">
нысандарын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653"/>
    <w:bookmarkStart w:name="z1968" w:id="654"/>
    <w:p>
      <w:pPr>
        <w:spacing w:after="0"/>
        <w:ind w:left="0"/>
        <w:jc w:val="left"/>
      </w:pPr>
      <w:r>
        <w:rPr>
          <w:rFonts w:ascii="Times New Roman"/>
          <w:b/>
          <w:i w:val="false"/>
          <w:color w:val="000000"/>
        </w:rPr>
        <w:t xml:space="preserve"> 
Мемлекеттік қызметті СЕӨС АЖ арқылы көрсету кезінде өзара</w:t>
      </w:r>
      <w:r>
        <w:br/>
      </w:r>
      <w:r>
        <w:rPr>
          <w:rFonts w:ascii="Times New Roman"/>
          <w:b/>
          <w:i w:val="false"/>
          <w:color w:val="000000"/>
        </w:rPr>
        <w:t>
функционалдық әрекет етудің диаграммасы</w:t>
      </w:r>
    </w:p>
    <w:bookmarkEnd w:id="654"/>
    <w:p>
      <w:pPr>
        <w:spacing w:after="0"/>
        <w:ind w:left="0"/>
        <w:jc w:val="both"/>
      </w:pPr>
      <w:r>
        <w:drawing>
          <wp:inline distT="0" distB="0" distL="0" distR="0">
            <wp:extent cx="78486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848600" cy="3949700"/>
                    </a:xfrm>
                    <a:prstGeom prst="rect">
                      <a:avLst/>
                    </a:prstGeom>
                  </pic:spPr>
                </pic:pic>
              </a:graphicData>
            </a:graphic>
          </wp:inline>
        </w:drawing>
      </w:r>
    </w:p>
    <w:bookmarkStart w:name="z1969" w:id="655"/>
    <w:p>
      <w:pPr>
        <w:spacing w:after="0"/>
        <w:ind w:left="0"/>
        <w:jc w:val="left"/>
      </w:pPr>
      <w:r>
        <w:rPr>
          <w:rFonts w:ascii="Times New Roman"/>
          <w:b/>
          <w:i w:val="false"/>
          <w:color w:val="000000"/>
        </w:rPr>
        <w:t xml:space="preserve"> 
Шартты белгілер:</w:t>
      </w:r>
    </w:p>
    <w:bookmarkEnd w:id="655"/>
    <w:p>
      <w:pPr>
        <w:spacing w:after="0"/>
        <w:ind w:left="0"/>
        <w:jc w:val="both"/>
      </w:pPr>
      <w:r>
        <w:drawing>
          <wp:inline distT="0" distB="0" distL="0" distR="0">
            <wp:extent cx="3975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975100" cy="4838700"/>
                    </a:xfrm>
                    <a:prstGeom prst="rect">
                      <a:avLst/>
                    </a:prstGeom>
                  </pic:spPr>
                </pic:pic>
              </a:graphicData>
            </a:graphic>
          </wp:inline>
        </w:drawing>
      </w:r>
    </w:p>
    <w:bookmarkStart w:name="z1970" w:id="656"/>
    <w:p>
      <w:pPr>
        <w:spacing w:after="0"/>
        <w:ind w:left="0"/>
        <w:jc w:val="both"/>
      </w:pPr>
      <w:r>
        <w:rPr>
          <w:rFonts w:ascii="Times New Roman"/>
          <w:b w:val="false"/>
          <w:i w:val="false"/>
          <w:color w:val="000000"/>
          <w:sz w:val="28"/>
        </w:rPr>
        <w:t xml:space="preserve">
«Кеден одағы шеңберінде тауарлардың  </w:t>
      </w:r>
      <w:r>
        <w:br/>
      </w:r>
      <w:r>
        <w:rPr>
          <w:rFonts w:ascii="Times New Roman"/>
          <w:b w:val="false"/>
          <w:i w:val="false"/>
          <w:color w:val="000000"/>
          <w:sz w:val="28"/>
        </w:rPr>
        <w:t xml:space="preserve">
экспорты (импорты) кезінде салық   </w:t>
      </w:r>
      <w:r>
        <w:br/>
      </w:r>
      <w:r>
        <w:rPr>
          <w:rFonts w:ascii="Times New Roman"/>
          <w:b w:val="false"/>
          <w:i w:val="false"/>
          <w:color w:val="000000"/>
          <w:sz w:val="28"/>
        </w:rPr>
        <w:t xml:space="preserve">
нысандарын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656"/>
    <w:bookmarkStart w:name="z1971" w:id="657"/>
    <w:p>
      <w:pPr>
        <w:spacing w:after="0"/>
        <w:ind w:left="0"/>
        <w:jc w:val="left"/>
      </w:pPr>
      <w:r>
        <w:rPr>
          <w:rFonts w:ascii="Times New Roman"/>
          <w:b/>
          <w:i w:val="false"/>
          <w:color w:val="000000"/>
        </w:rPr>
        <w:t xml:space="preserve"> 
«Кеден одағы шеңберінде тауарлардың экспорты (импорты) кезінде</w:t>
      </w:r>
      <w:r>
        <w:br/>
      </w:r>
      <w:r>
        <w:rPr>
          <w:rFonts w:ascii="Times New Roman"/>
          <w:b/>
          <w:i w:val="false"/>
          <w:color w:val="000000"/>
        </w:rPr>
        <w:t>
салық нысандарын қабылдау» мемлекеттік қызмет көрсетудің</w:t>
      </w:r>
      <w:r>
        <w:br/>
      </w:r>
      <w:r>
        <w:rPr>
          <w:rFonts w:ascii="Times New Roman"/>
          <w:b/>
          <w:i w:val="false"/>
          <w:color w:val="000000"/>
        </w:rPr>
        <w:t>
бизнес-үдерістерінің анықтамалығы</w:t>
      </w:r>
    </w:p>
    <w:bookmarkEnd w:id="657"/>
    <w:p>
      <w:pPr>
        <w:spacing w:after="0"/>
        <w:ind w:left="0"/>
        <w:jc w:val="both"/>
      </w:pPr>
      <w:r>
        <w:drawing>
          <wp:inline distT="0" distB="0" distL="0" distR="0">
            <wp:extent cx="89408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8940800" cy="41402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8382000" cy="2260600"/>
                    </a:xfrm>
                    <a:prstGeom prst="rect">
                      <a:avLst/>
                    </a:prstGeom>
                  </pic:spPr>
                </pic:pic>
              </a:graphicData>
            </a:graphic>
          </wp:inline>
        </w:drawing>
      </w:r>
    </w:p>
    <w:bookmarkStart w:name="z1972" w:id="658"/>
    <w:p>
      <w:pPr>
        <w:spacing w:after="0"/>
        <w:ind w:left="0"/>
        <w:jc w:val="both"/>
      </w:pPr>
      <w:r>
        <w:rPr>
          <w:rFonts w:ascii="Times New Roman"/>
          <w:b w:val="false"/>
          <w:i w:val="false"/>
          <w:color w:val="000000"/>
          <w:sz w:val="28"/>
        </w:rPr>
        <w:t xml:space="preserve">
«Кеден одағы шеңберінде тауарлардың  </w:t>
      </w:r>
      <w:r>
        <w:br/>
      </w:r>
      <w:r>
        <w:rPr>
          <w:rFonts w:ascii="Times New Roman"/>
          <w:b w:val="false"/>
          <w:i w:val="false"/>
          <w:color w:val="000000"/>
          <w:sz w:val="28"/>
        </w:rPr>
        <w:t xml:space="preserve">
экспорты (импорты) кезінде салық   </w:t>
      </w:r>
      <w:r>
        <w:br/>
      </w:r>
      <w:r>
        <w:rPr>
          <w:rFonts w:ascii="Times New Roman"/>
          <w:b w:val="false"/>
          <w:i w:val="false"/>
          <w:color w:val="000000"/>
          <w:sz w:val="28"/>
        </w:rPr>
        <w:t xml:space="preserve">
нысандарын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5-қосымша               </w:t>
      </w:r>
    </w:p>
    <w:bookmarkEnd w:id="658"/>
    <w:bookmarkStart w:name="z1973" w:id="659"/>
    <w:p>
      <w:pPr>
        <w:spacing w:after="0"/>
        <w:ind w:left="0"/>
        <w:jc w:val="left"/>
      </w:pPr>
      <w:r>
        <w:rPr>
          <w:rFonts w:ascii="Times New Roman"/>
          <w:b/>
          <w:i w:val="false"/>
          <w:color w:val="000000"/>
        </w:rPr>
        <w:t xml:space="preserve"> 
СТК арқылы «Кеден одағы шеңберінде тауарлардың экспорты</w:t>
      </w:r>
      <w:r>
        <w:br/>
      </w:r>
      <w:r>
        <w:rPr>
          <w:rFonts w:ascii="Times New Roman"/>
          <w:b/>
          <w:i w:val="false"/>
          <w:color w:val="000000"/>
        </w:rPr>
        <w:t>
(импорты) кезінде салық нысандарын қабылдау» мемлекеттік қызмет</w:t>
      </w:r>
      <w:r>
        <w:br/>
      </w:r>
      <w:r>
        <w:rPr>
          <w:rFonts w:ascii="Times New Roman"/>
          <w:b/>
          <w:i w:val="false"/>
          <w:color w:val="000000"/>
        </w:rPr>
        <w:t>
көрсетудің бизнес-үдерістерінің анықтамалығы</w:t>
      </w:r>
    </w:p>
    <w:bookmarkEnd w:id="659"/>
    <w:p>
      <w:pPr>
        <w:spacing w:after="0"/>
        <w:ind w:left="0"/>
        <w:jc w:val="both"/>
      </w:pPr>
      <w:r>
        <w:drawing>
          <wp:inline distT="0" distB="0" distL="0" distR="0">
            <wp:extent cx="9207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9207500" cy="45339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8382000" cy="2260600"/>
                    </a:xfrm>
                    <a:prstGeom prst="rect">
                      <a:avLst/>
                    </a:prstGeom>
                  </pic:spPr>
                </pic:pic>
              </a:graphicData>
            </a:graphic>
          </wp:inline>
        </w:drawing>
      </w:r>
    </w:p>
    <w:bookmarkStart w:name="z1974" w:id="660"/>
    <w:p>
      <w:pPr>
        <w:spacing w:after="0"/>
        <w:ind w:left="0"/>
        <w:jc w:val="both"/>
      </w:pPr>
      <w:r>
        <w:rPr>
          <w:rFonts w:ascii="Times New Roman"/>
          <w:b w:val="false"/>
          <w:i w:val="false"/>
          <w:color w:val="000000"/>
          <w:sz w:val="28"/>
        </w:rPr>
        <w:t xml:space="preserve">
«Кеден одағы шеңберінде тауарлардың  </w:t>
      </w:r>
      <w:r>
        <w:br/>
      </w:r>
      <w:r>
        <w:rPr>
          <w:rFonts w:ascii="Times New Roman"/>
          <w:b w:val="false"/>
          <w:i w:val="false"/>
          <w:color w:val="000000"/>
          <w:sz w:val="28"/>
        </w:rPr>
        <w:t xml:space="preserve">
экспорты (импорты) кезінде салық   </w:t>
      </w:r>
      <w:r>
        <w:br/>
      </w:r>
      <w:r>
        <w:rPr>
          <w:rFonts w:ascii="Times New Roman"/>
          <w:b w:val="false"/>
          <w:i w:val="false"/>
          <w:color w:val="000000"/>
          <w:sz w:val="28"/>
        </w:rPr>
        <w:t xml:space="preserve">
нысандарын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6-қосымша               </w:t>
      </w:r>
    </w:p>
    <w:bookmarkEnd w:id="660"/>
    <w:bookmarkStart w:name="z1975" w:id="661"/>
    <w:p>
      <w:pPr>
        <w:spacing w:after="0"/>
        <w:ind w:left="0"/>
        <w:jc w:val="left"/>
      </w:pPr>
      <w:r>
        <w:rPr>
          <w:rFonts w:ascii="Times New Roman"/>
          <w:b/>
          <w:i w:val="false"/>
          <w:color w:val="000000"/>
        </w:rPr>
        <w:t xml:space="preserve"> 
СЕӨС АЖ арқылы «Кеден одағы шеңберінде тауарлардың экспорты</w:t>
      </w:r>
      <w:r>
        <w:br/>
      </w:r>
      <w:r>
        <w:rPr>
          <w:rFonts w:ascii="Times New Roman"/>
          <w:b/>
          <w:i w:val="false"/>
          <w:color w:val="000000"/>
        </w:rPr>
        <w:t>
(импорты) кезінде салық нысандарын қабылдау» мемлекеттік қызмет</w:t>
      </w:r>
      <w:r>
        <w:br/>
      </w:r>
      <w:r>
        <w:rPr>
          <w:rFonts w:ascii="Times New Roman"/>
          <w:b/>
          <w:i w:val="false"/>
          <w:color w:val="000000"/>
        </w:rPr>
        <w:t>
көрсетудің бизнес-үдерістерінің анықтамалығы</w:t>
      </w:r>
    </w:p>
    <w:bookmarkEnd w:id="661"/>
    <w:p>
      <w:pPr>
        <w:spacing w:after="0"/>
        <w:ind w:left="0"/>
        <w:jc w:val="both"/>
      </w:pPr>
      <w:r>
        <w:drawing>
          <wp:inline distT="0" distB="0" distL="0" distR="0">
            <wp:extent cx="91694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9169400" cy="42926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8382000" cy="2260600"/>
                    </a:xfrm>
                    <a:prstGeom prst="rect">
                      <a:avLst/>
                    </a:prstGeom>
                  </pic:spPr>
                </pic:pic>
              </a:graphicData>
            </a:graphic>
          </wp:inline>
        </w:drawing>
      </w:r>
    </w:p>
    <w:bookmarkStart w:name="z1976" w:id="6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31-қосымша         </w:t>
      </w:r>
    </w:p>
    <w:bookmarkEnd w:id="662"/>
    <w:bookmarkStart w:name="z1977" w:id="663"/>
    <w:p>
      <w:pPr>
        <w:spacing w:after="0"/>
        <w:ind w:left="0"/>
        <w:jc w:val="left"/>
      </w:pPr>
      <w:r>
        <w:rPr>
          <w:rFonts w:ascii="Times New Roman"/>
          <w:b/>
          <w:i w:val="false"/>
          <w:color w:val="000000"/>
        </w:rPr>
        <w:t xml:space="preserve"> 
«Бақылау-касса машиналарын (БКМ) есепке қою және есептен</w:t>
      </w:r>
      <w:r>
        <w:br/>
      </w:r>
      <w:r>
        <w:rPr>
          <w:rFonts w:ascii="Times New Roman"/>
          <w:b/>
          <w:i w:val="false"/>
          <w:color w:val="000000"/>
        </w:rPr>
        <w:t>
шығару» мемлекеттік көрсетілетін қызмет регламенті</w:t>
      </w:r>
    </w:p>
    <w:bookmarkEnd w:id="663"/>
    <w:bookmarkStart w:name="z1978" w:id="664"/>
    <w:p>
      <w:pPr>
        <w:spacing w:after="0"/>
        <w:ind w:left="0"/>
        <w:jc w:val="left"/>
      </w:pPr>
      <w:r>
        <w:rPr>
          <w:rFonts w:ascii="Times New Roman"/>
          <w:b/>
          <w:i w:val="false"/>
          <w:color w:val="000000"/>
        </w:rPr>
        <w:t xml:space="preserve"> 
1. Жалпы ережелер</w:t>
      </w:r>
    </w:p>
    <w:bookmarkEnd w:id="664"/>
    <w:bookmarkStart w:name="z1979" w:id="665"/>
    <w:p>
      <w:pPr>
        <w:spacing w:after="0"/>
        <w:ind w:left="0"/>
        <w:jc w:val="both"/>
      </w:pPr>
      <w:r>
        <w:rPr>
          <w:rFonts w:ascii="Times New Roman"/>
          <w:b w:val="false"/>
          <w:i w:val="false"/>
          <w:color w:val="000000"/>
          <w:sz w:val="28"/>
        </w:rPr>
        <w:t>
      1. «Бақылау-касса машиналарын (БКМ) есепке қою және есептен шығару» мемлекеттік көрсетілетін қызметті (бұдан әрі – мемлекеттік көрсетілетін қызмет) аудандар, қалалар және қалалардағы аудандар бойынша, арнайы экономикалық аймақтар аумақтарындағы салық басқармалары ақпараттарды қабылдау және өңдеу орталықтарында (бұдан әрі – көрсетілетін қызметті беруші ҚӨО)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болып БКМ тіркеу карточкасын беру, фискалдық жұмыс режимін орнату және БКМ пломбасын қою, салық органы басшысының қолымен және салық органының мөрімен куәландырылған қолма-қол ақшаларды және тауар чектерін есепке алу кітабын беру, БКМ пломбасының бүтіндігін бұзуға рұқсат беру, БКМ есептен шығару табылады.</w:t>
      </w:r>
      <w:r>
        <w:br/>
      </w:r>
      <w:r>
        <w:rPr>
          <w:rFonts w:ascii="Times New Roman"/>
          <w:b w:val="false"/>
          <w:i w:val="false"/>
          <w:color w:val="000000"/>
          <w:sz w:val="28"/>
        </w:rPr>
        <w:t>
      Мемлекеттік қызметті көрсету нәтижесін беру нысаны: қағаз түрінде.</w:t>
      </w:r>
    </w:p>
    <w:bookmarkEnd w:id="665"/>
    <w:bookmarkStart w:name="z1982" w:id="666"/>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іс-қимыл тәртібі</w:t>
      </w:r>
    </w:p>
    <w:bookmarkEnd w:id="666"/>
    <w:bookmarkStart w:name="z1983" w:id="667"/>
    <w:p>
      <w:pPr>
        <w:spacing w:after="0"/>
        <w:ind w:left="0"/>
        <w:jc w:val="both"/>
      </w:pPr>
      <w:r>
        <w:rPr>
          <w:rFonts w:ascii="Times New Roman"/>
          <w:b w:val="false"/>
          <w:i w:val="false"/>
          <w:color w:val="000000"/>
          <w:sz w:val="28"/>
        </w:rPr>
        <w:t>
      4. Мемлекеттік қызмет көрсету бойынша рәсімді (іс-қимылдар) бастауға негіздеме болып көрсетілетін қызметті алушымен «Бақылау-касса машиналарын (БКМ) есепке қою және есептен шығару» Қазақстан Республикасы Үкіметінің 2014 жылғы 5 наурыздағы № 200 қаулысымен бекітілген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рәсімі (іс-қимылдары):</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қабылдауға жауапты қызметкер көрсетілетін қызметті алушыдан Стандарттың 9-тармағында көрсетілген құжаттарды қабылдайды – 1 минут; </w:t>
      </w:r>
      <w:r>
        <w:br/>
      </w:r>
      <w:r>
        <w:rPr>
          <w:rFonts w:ascii="Times New Roman"/>
          <w:b w:val="false"/>
          <w:i w:val="false"/>
          <w:color w:val="000000"/>
          <w:sz w:val="28"/>
        </w:rPr>
        <w:t xml:space="preserve">
      жеке басын куәландыратын құжатпен салықтық өтініште көрсетілген деректерді салыстырып тексереді – 2 минут, сонымен қатар: </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xml:space="preserve">
      көрсетілетін қызметті алушының қатысуымен – 5 минут: </w:t>
      </w:r>
      <w:r>
        <w:br/>
      </w:r>
      <w:r>
        <w:rPr>
          <w:rFonts w:ascii="Times New Roman"/>
          <w:b w:val="false"/>
          <w:i w:val="false"/>
          <w:color w:val="000000"/>
          <w:sz w:val="28"/>
        </w:rPr>
        <w:t>
      Стандарттың 9-тармағына сәйкес табыс етілген құжаттар мен қосымшалардың толықтығын;</w:t>
      </w:r>
      <w:r>
        <w:br/>
      </w:r>
      <w:r>
        <w:rPr>
          <w:rFonts w:ascii="Times New Roman"/>
          <w:b w:val="false"/>
          <w:i w:val="false"/>
          <w:color w:val="000000"/>
          <w:sz w:val="28"/>
        </w:rPr>
        <w:t>
      салық төлеушінің салықтық өтінішінде көрсетілген деректерін Біріктірілген салық ақпараттық жүйесінің (бұдан әрі – БСАЖ) тіркеу деректерінде бар мәліметтермен тексереді;</w:t>
      </w:r>
      <w:r>
        <w:br/>
      </w:r>
      <w:r>
        <w:rPr>
          <w:rFonts w:ascii="Times New Roman"/>
          <w:b w:val="false"/>
          <w:i w:val="false"/>
          <w:color w:val="000000"/>
          <w:sz w:val="28"/>
        </w:rPr>
        <w:t>
      салықтық өтінішті БСАЖ-де тіркейді – 5 минут;</w:t>
      </w:r>
      <w:r>
        <w:br/>
      </w:r>
      <w:r>
        <w:rPr>
          <w:rFonts w:ascii="Times New Roman"/>
          <w:b w:val="false"/>
          <w:i w:val="false"/>
          <w:color w:val="000000"/>
          <w:sz w:val="28"/>
        </w:rPr>
        <w:t xml:space="preserve">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 </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w:t>
      </w:r>
      <w:r>
        <w:rPr>
          <w:rFonts w:ascii="Times New Roman"/>
          <w:b w:val="false"/>
          <w:i w:val="false"/>
          <w:color w:val="000000"/>
          <w:sz w:val="28"/>
        </w:rPr>
        <w:t xml:space="preserve">
      2) құжаттарды өңдеуге жауапты қызметкер БСАЖ-де салықтық өтінішті енгізеді, құжаттарды өңдейді: </w:t>
      </w:r>
      <w:r>
        <w:br/>
      </w:r>
      <w:r>
        <w:rPr>
          <w:rFonts w:ascii="Times New Roman"/>
          <w:b w:val="false"/>
          <w:i w:val="false"/>
          <w:color w:val="000000"/>
          <w:sz w:val="28"/>
        </w:rPr>
        <w:t>
      БКМ есепке қою, БКМ есептен шығару, БКМ тіркеу деректеріне өзгерістер енгізу, БКМ тіркеу карточкасындағы мәліметтер өзгерген немесе ол жоғалған (бүлінген) жағдайда оны ауыстыру, қолма-қол ақшаларды есепке алу кітаптарын және (немесе) тауар чектерінің кітаптарын ауыстыру (қалпына келтіру) кезінде – 5 жұмыс күні;</w:t>
      </w:r>
      <w:r>
        <w:br/>
      </w:r>
      <w:r>
        <w:rPr>
          <w:rFonts w:ascii="Times New Roman"/>
          <w:b w:val="false"/>
          <w:i w:val="false"/>
          <w:color w:val="000000"/>
          <w:sz w:val="28"/>
        </w:rPr>
        <w:t>
      БКМ тіркеу карточкасында көрсетілетін қызметті алушының сәйкестендіру нөмірі болмаған жағдайда оны ауыстыру кезінде – 3 жұмыс күні;</w:t>
      </w:r>
      <w:r>
        <w:br/>
      </w:r>
      <w:r>
        <w:rPr>
          <w:rFonts w:ascii="Times New Roman"/>
          <w:b w:val="false"/>
          <w:i w:val="false"/>
          <w:color w:val="000000"/>
          <w:sz w:val="28"/>
        </w:rPr>
        <w:t>
      ақауды жою үшін БКМ пломбасының бүтіндігін бұзуға рұқсат беру немесе беруден бас тарту туралы шешім қабылдау кезінде – салықтық өтінішті құжаттарды қабылдау күні;</w:t>
      </w:r>
      <w:r>
        <w:br/>
      </w:r>
      <w:r>
        <w:rPr>
          <w:rFonts w:ascii="Times New Roman"/>
          <w:b w:val="false"/>
          <w:i w:val="false"/>
          <w:color w:val="000000"/>
          <w:sz w:val="28"/>
        </w:rPr>
        <w:t>
      тіркеу карточкасын басып шығарады – 5 минут;</w:t>
      </w:r>
      <w:r>
        <w:br/>
      </w:r>
      <w:r>
        <w:rPr>
          <w:rFonts w:ascii="Times New Roman"/>
          <w:b w:val="false"/>
          <w:i w:val="false"/>
          <w:color w:val="000000"/>
          <w:sz w:val="28"/>
        </w:rPr>
        <w:t>
      тіркеу карточкасын, қолма-қол ақшаларды және тауар чектерін есепке алу кітабын көрсетілетін қызметті берушінің басшысына растауға береді – 10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шығыс құжаттарына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4)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5) құжаттарды беруге жауапты қызметкер көрсетілетін қызметті алушы талонмен және жеке басын куәландыратын құжатпен жүгінген кезде шығыс құжаттарын (соның ішінде БКМ тіркеу есебіне қою кезінде пломбаланған фискалдық жұмыс режимін орнатылған БКМ-ды),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20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келесі рәсімін (іс-қимылын) орындауды бастау үшін негіз болып қабылданған кіріс құжаттарын БСАЖ электронды түрде жүргізілетін тізімдеме бойынша беру табылады. Құжататрды қабылдауға жауапты қызметкер тізімдемені 2 данада шығарады, тізімдемеге құжаттарды қабылдауға жауапты қызметкер және құжаттарды өңдеуге жауапты қызметкер қолдарын қояды – бір дана қабылдау тобының қызметкерінде қалады, бір дана құжаттармен бірге өңдеуге жауапты қызметкерге беріледі.</w:t>
      </w:r>
    </w:p>
    <w:bookmarkEnd w:id="667"/>
    <w:bookmarkStart w:name="z1992" w:id="668"/>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w:t>
      </w:r>
    </w:p>
    <w:bookmarkEnd w:id="668"/>
    <w:bookmarkStart w:name="z1993" w:id="669"/>
    <w:p>
      <w:pPr>
        <w:spacing w:after="0"/>
        <w:ind w:left="0"/>
        <w:jc w:val="both"/>
      </w:pPr>
      <w:r>
        <w:rPr>
          <w:rFonts w:ascii="Times New Roman"/>
          <w:b w:val="false"/>
          <w:i w:val="false"/>
          <w:color w:val="000000"/>
          <w:sz w:val="28"/>
        </w:rPr>
        <w:t>
      7. Мемлекеттік қызмет көрсету үдерісіне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көрсетілетін қызметті алушы табыс еткен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регламентінің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құжаттарды өңдеуге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кіріс құжаттарын БСАЖ өңдейді;</w:t>
      </w:r>
      <w:r>
        <w:br/>
      </w:r>
      <w:r>
        <w:rPr>
          <w:rFonts w:ascii="Times New Roman"/>
          <w:b w:val="false"/>
          <w:i w:val="false"/>
          <w:color w:val="000000"/>
          <w:sz w:val="28"/>
        </w:rPr>
        <w:t>
      БКМ есепке қою, БКМ есептен шығару, БКМ тіркеу деректеріне өзгерістер енгізу, БКМ тіркеу карточкасындағы мәліметтер өзгерген немесе ол жоғалған (бүлінген) жағдайда оны ауыстыру, қолма-қол ақшаларды есепке алу кітаптарын және (немесе) тауар чектерінің кітаптарын ауыстыру (қалпына келтіру) кезінде – 5 жұмыс күні;</w:t>
      </w:r>
      <w:r>
        <w:br/>
      </w:r>
      <w:r>
        <w:rPr>
          <w:rFonts w:ascii="Times New Roman"/>
          <w:b w:val="false"/>
          <w:i w:val="false"/>
          <w:color w:val="000000"/>
          <w:sz w:val="28"/>
        </w:rPr>
        <w:t>
      БКМ тіркеу карточкасында көрсетілетін қызметті алушының сәйкестендіру нөмірі болмаған жағдайда оны ауыстыру кезінде – 3 жұмыс күні;</w:t>
      </w:r>
      <w:r>
        <w:br/>
      </w:r>
      <w:r>
        <w:rPr>
          <w:rFonts w:ascii="Times New Roman"/>
          <w:b w:val="false"/>
          <w:i w:val="false"/>
          <w:color w:val="000000"/>
          <w:sz w:val="28"/>
        </w:rPr>
        <w:t>
      ақауды жою үшін БКМ пломбасының бүтіндігін бұзуға рұқсат беру немесе беруден бас тарту туралы шешім қабылдау кезінде – салықтық өтінішті құжаттарды қабылдау күні.</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басшысы шығыс құжаттарына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12.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13. Құжаттарды беруге жауапты қызметкер, көрсетілетін қызметті алушы талонмен және жеке басын куәландыратын құжатпен жүгінген кезде шығыс құжаттарын (соның ішінде БКМ тіркеу есебіне қою кезінде пломбаланған фискалдық жұмыс режимін орнатылған БКМ-ды) Журналына тіркейді және оларды Журналына қол қойғызып қолма-қол береді – 20 минут.</w:t>
      </w:r>
      <w:r>
        <w:br/>
      </w:r>
      <w:r>
        <w:rPr>
          <w:rFonts w:ascii="Times New Roman"/>
          <w:b w:val="false"/>
          <w:i w:val="false"/>
          <w:color w:val="000000"/>
          <w:sz w:val="28"/>
        </w:rPr>
        <w:t>
</w:t>
      </w:r>
      <w:r>
        <w:rPr>
          <w:rFonts w:ascii="Times New Roman"/>
          <w:b w:val="false"/>
          <w:i w:val="false"/>
          <w:color w:val="000000"/>
          <w:sz w:val="28"/>
        </w:rPr>
        <w:t>
      14. «Бақылау-касса машиналарын (БКМ) есепке қою және есептен шығару»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«Бақылау-касса машиналарын (БКМ) есепке қою және есептен шығару»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69"/>
    <w:bookmarkStart w:name="z2002" w:id="670"/>
    <w:p>
      <w:pPr>
        <w:spacing w:after="0"/>
        <w:ind w:left="0"/>
        <w:jc w:val="both"/>
      </w:pPr>
      <w:r>
        <w:rPr>
          <w:rFonts w:ascii="Times New Roman"/>
          <w:b w:val="false"/>
          <w:i w:val="false"/>
          <w:color w:val="000000"/>
          <w:sz w:val="28"/>
        </w:rPr>
        <w:t xml:space="preserve">
«Бақылау-касса машиналарын (БКМ) </w:t>
      </w:r>
      <w:r>
        <w:br/>
      </w:r>
      <w:r>
        <w:rPr>
          <w:rFonts w:ascii="Times New Roman"/>
          <w:b w:val="false"/>
          <w:i w:val="false"/>
          <w:color w:val="000000"/>
          <w:sz w:val="28"/>
        </w:rPr>
        <w:t xml:space="preserve">
есепке қою және есептен шығару»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670"/>
    <w:p>
      <w:pPr>
        <w:spacing w:after="0"/>
        <w:ind w:left="0"/>
        <w:jc w:val="both"/>
      </w:pPr>
      <w:r>
        <w:rPr>
          <w:rFonts w:ascii="Times New Roman"/>
          <w:b w:val="false"/>
          <w:i w:val="false"/>
          <w:color w:val="000000"/>
          <w:sz w:val="28"/>
        </w:rPr>
        <w:t>нысан</w:t>
      </w:r>
    </w:p>
    <w:bookmarkStart w:name="z2003" w:id="671"/>
    <w:p>
      <w:pPr>
        <w:spacing w:after="0"/>
        <w:ind w:left="0"/>
        <w:jc w:val="left"/>
      </w:pPr>
      <w:r>
        <w:rPr>
          <w:rFonts w:ascii="Times New Roman"/>
          <w:b/>
          <w:i w:val="false"/>
          <w:color w:val="000000"/>
        </w:rPr>
        <w:t xml:space="preserve"> 
Салықтық өтініштің қабылданғаны туралы талон</w:t>
      </w:r>
    </w:p>
    <w:bookmarkEnd w:id="671"/>
    <w:p>
      <w:pPr>
        <w:spacing w:after="0"/>
        <w:ind w:left="0"/>
        <w:jc w:val="both"/>
      </w:pPr>
      <w:r>
        <w:drawing>
          <wp:inline distT="0" distB="0" distL="0" distR="0">
            <wp:extent cx="684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6845300" cy="4267200"/>
                    </a:xfrm>
                    <a:prstGeom prst="rect">
                      <a:avLst/>
                    </a:prstGeom>
                  </pic:spPr>
                </pic:pic>
              </a:graphicData>
            </a:graphic>
          </wp:inline>
        </w:drawing>
      </w:r>
    </w:p>
    <w:bookmarkStart w:name="z2004" w:id="672"/>
    <w:p>
      <w:pPr>
        <w:spacing w:after="0"/>
        <w:ind w:left="0"/>
        <w:jc w:val="both"/>
      </w:pPr>
      <w:r>
        <w:rPr>
          <w:rFonts w:ascii="Times New Roman"/>
          <w:b w:val="false"/>
          <w:i w:val="false"/>
          <w:color w:val="000000"/>
          <w:sz w:val="28"/>
        </w:rPr>
        <w:t xml:space="preserve">
«Бақылау-касса машиналарын (БКМ) </w:t>
      </w:r>
      <w:r>
        <w:br/>
      </w:r>
      <w:r>
        <w:rPr>
          <w:rFonts w:ascii="Times New Roman"/>
          <w:b w:val="false"/>
          <w:i w:val="false"/>
          <w:color w:val="000000"/>
          <w:sz w:val="28"/>
        </w:rPr>
        <w:t xml:space="preserve">
есепке қою және есептен шығару»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672"/>
    <w:p>
      <w:pPr>
        <w:spacing w:after="0"/>
        <w:ind w:left="0"/>
        <w:jc w:val="both"/>
      </w:pPr>
      <w:r>
        <w:rPr>
          <w:rFonts w:ascii="Times New Roman"/>
          <w:b w:val="false"/>
          <w:i w:val="false"/>
          <w:color w:val="000000"/>
          <w:sz w:val="28"/>
        </w:rPr>
        <w:t>нысан</w:t>
      </w:r>
    </w:p>
    <w:bookmarkStart w:name="z2005" w:id="673"/>
    <w:p>
      <w:pPr>
        <w:spacing w:after="0"/>
        <w:ind w:left="0"/>
        <w:jc w:val="left"/>
      </w:pPr>
      <w:r>
        <w:rPr>
          <w:rFonts w:ascii="Times New Roman"/>
          <w:b/>
          <w:i w:val="false"/>
          <w:color w:val="000000"/>
        </w:rPr>
        <w:t xml:space="preserve"> 
Шығыс құжаттарын беру журналы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006" w:id="674"/>
    <w:p>
      <w:pPr>
        <w:spacing w:after="0"/>
        <w:ind w:left="0"/>
        <w:jc w:val="both"/>
      </w:pPr>
      <w:r>
        <w:rPr>
          <w:rFonts w:ascii="Times New Roman"/>
          <w:b w:val="false"/>
          <w:i w:val="false"/>
          <w:color w:val="000000"/>
          <w:sz w:val="28"/>
        </w:rPr>
        <w:t xml:space="preserve">
«Бақылау-касса машиналарын (БКМ) </w:t>
      </w:r>
      <w:r>
        <w:br/>
      </w:r>
      <w:r>
        <w:rPr>
          <w:rFonts w:ascii="Times New Roman"/>
          <w:b w:val="false"/>
          <w:i w:val="false"/>
          <w:color w:val="000000"/>
          <w:sz w:val="28"/>
        </w:rPr>
        <w:t xml:space="preserve">
есепке қою және есептен шығару»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674"/>
    <w:bookmarkStart w:name="z2007" w:id="675"/>
    <w:p>
      <w:pPr>
        <w:spacing w:after="0"/>
        <w:ind w:left="0"/>
        <w:jc w:val="left"/>
      </w:pPr>
      <w:r>
        <w:rPr>
          <w:rFonts w:ascii="Times New Roman"/>
          <w:b/>
          <w:i w:val="false"/>
          <w:color w:val="000000"/>
        </w:rPr>
        <w:t xml:space="preserve"> 
«Бақылау-касса машиналарын (БКМ) есепке қою және есептен</w:t>
      </w:r>
      <w:r>
        <w:br/>
      </w:r>
      <w:r>
        <w:rPr>
          <w:rFonts w:ascii="Times New Roman"/>
          <w:b/>
          <w:i w:val="false"/>
          <w:color w:val="000000"/>
        </w:rPr>
        <w:t>
шығару» мемлекеттік қызмет көрсету бойынша рәсімнің</w:t>
      </w:r>
      <w:r>
        <w:br/>
      </w:r>
      <w:r>
        <w:rPr>
          <w:rFonts w:ascii="Times New Roman"/>
          <w:b/>
          <w:i w:val="false"/>
          <w:color w:val="000000"/>
        </w:rPr>
        <w:t xml:space="preserve">
(іс-қимылдың) реттілік блок - сызбасы </w:t>
      </w:r>
    </w:p>
    <w:bookmarkEnd w:id="675"/>
    <w:p>
      <w:pPr>
        <w:spacing w:after="0"/>
        <w:ind w:left="0"/>
        <w:jc w:val="both"/>
      </w:pPr>
      <w:r>
        <w:drawing>
          <wp:inline distT="0" distB="0" distL="0" distR="0">
            <wp:extent cx="9017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9017000" cy="3619500"/>
                    </a:xfrm>
                    <a:prstGeom prst="rect">
                      <a:avLst/>
                    </a:prstGeom>
                  </pic:spPr>
                </pic:pic>
              </a:graphicData>
            </a:graphic>
          </wp:inline>
        </w:drawing>
      </w:r>
    </w:p>
    <w:bookmarkStart w:name="z2008" w:id="676"/>
    <w:p>
      <w:pPr>
        <w:spacing w:after="0"/>
        <w:ind w:left="0"/>
        <w:jc w:val="both"/>
      </w:pPr>
      <w:r>
        <w:rPr>
          <w:rFonts w:ascii="Times New Roman"/>
          <w:b w:val="false"/>
          <w:i w:val="false"/>
          <w:color w:val="000000"/>
          <w:sz w:val="28"/>
        </w:rPr>
        <w:t xml:space="preserve">
«Бақылау-касса машиналарын (БКМ) </w:t>
      </w:r>
      <w:r>
        <w:br/>
      </w:r>
      <w:r>
        <w:rPr>
          <w:rFonts w:ascii="Times New Roman"/>
          <w:b w:val="false"/>
          <w:i w:val="false"/>
          <w:color w:val="000000"/>
          <w:sz w:val="28"/>
        </w:rPr>
        <w:t xml:space="preserve">
есепке қою және есептен шығару»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676"/>
    <w:bookmarkStart w:name="z2009" w:id="677"/>
    <w:p>
      <w:pPr>
        <w:spacing w:after="0"/>
        <w:ind w:left="0"/>
        <w:jc w:val="left"/>
      </w:pPr>
      <w:r>
        <w:rPr>
          <w:rFonts w:ascii="Times New Roman"/>
          <w:b/>
          <w:i w:val="false"/>
          <w:color w:val="000000"/>
        </w:rPr>
        <w:t xml:space="preserve"> 
«Бақылау-касса машиналарын (БКМ) есепке қою және есептен</w:t>
      </w:r>
      <w:r>
        <w:br/>
      </w:r>
      <w:r>
        <w:rPr>
          <w:rFonts w:ascii="Times New Roman"/>
          <w:b/>
          <w:i w:val="false"/>
          <w:color w:val="000000"/>
        </w:rPr>
        <w:t>
шығару» мемлекеттік қызмет көрсетудің бизнес-үдерістерінің</w:t>
      </w:r>
      <w:r>
        <w:br/>
      </w:r>
      <w:r>
        <w:rPr>
          <w:rFonts w:ascii="Times New Roman"/>
          <w:b/>
          <w:i w:val="false"/>
          <w:color w:val="000000"/>
        </w:rPr>
        <w:t>
анықтамалығы</w:t>
      </w:r>
    </w:p>
    <w:bookmarkEnd w:id="677"/>
    <w:p>
      <w:pPr>
        <w:spacing w:after="0"/>
        <w:ind w:left="0"/>
        <w:jc w:val="both"/>
      </w:pPr>
      <w:r>
        <w:drawing>
          <wp:inline distT="0" distB="0" distL="0" distR="0">
            <wp:extent cx="91821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9182100" cy="44831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8382000" cy="2260600"/>
                    </a:xfrm>
                    <a:prstGeom prst="rect">
                      <a:avLst/>
                    </a:prstGeom>
                  </pic:spPr>
                </pic:pic>
              </a:graphicData>
            </a:graphic>
          </wp:inline>
        </w:drawing>
      </w:r>
    </w:p>
    <w:bookmarkStart w:name="z2010" w:id="6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298 бұйрығына       </w:t>
      </w:r>
      <w:r>
        <w:br/>
      </w:r>
      <w:r>
        <w:rPr>
          <w:rFonts w:ascii="Times New Roman"/>
          <w:b w:val="false"/>
          <w:i w:val="false"/>
          <w:color w:val="000000"/>
          <w:sz w:val="28"/>
        </w:rPr>
        <w:t xml:space="preserve">
32-қосымша         </w:t>
      </w:r>
    </w:p>
    <w:bookmarkEnd w:id="678"/>
    <w:bookmarkStart w:name="z2011" w:id="679"/>
    <w:p>
      <w:pPr>
        <w:spacing w:after="0"/>
        <w:ind w:left="0"/>
        <w:jc w:val="left"/>
      </w:pPr>
      <w:r>
        <w:rPr>
          <w:rFonts w:ascii="Times New Roman"/>
          <w:b/>
          <w:i w:val="false"/>
          <w:color w:val="000000"/>
        </w:rPr>
        <w:t xml:space="preserve"> 
«Қазақстан Республикасы Қаржы министрлігінің құрылымдық</w:t>
      </w:r>
      <w:r>
        <w:br/>
      </w:r>
      <w:r>
        <w:rPr>
          <w:rFonts w:ascii="Times New Roman"/>
          <w:b/>
          <w:i w:val="false"/>
          <w:color w:val="000000"/>
        </w:rPr>
        <w:t>
бөлімшелерінен және (немесе) олардың аумақтық бөлімшелерінен</w:t>
      </w:r>
      <w:r>
        <w:br/>
      </w:r>
      <w:r>
        <w:rPr>
          <w:rFonts w:ascii="Times New Roman"/>
          <w:b/>
          <w:i w:val="false"/>
          <w:color w:val="000000"/>
        </w:rPr>
        <w:t>
шығатын ресми құжаттарға апостиль қою» мемлекеттік көрсетілетін</w:t>
      </w:r>
      <w:r>
        <w:br/>
      </w:r>
      <w:r>
        <w:rPr>
          <w:rFonts w:ascii="Times New Roman"/>
          <w:b/>
          <w:i w:val="false"/>
          <w:color w:val="000000"/>
        </w:rPr>
        <w:t>
қызмет регламенті</w:t>
      </w:r>
    </w:p>
    <w:bookmarkEnd w:id="679"/>
    <w:bookmarkStart w:name="z2012" w:id="680"/>
    <w:p>
      <w:pPr>
        <w:spacing w:after="0"/>
        <w:ind w:left="0"/>
        <w:jc w:val="left"/>
      </w:pPr>
      <w:r>
        <w:rPr>
          <w:rFonts w:ascii="Times New Roman"/>
          <w:b/>
          <w:i w:val="false"/>
          <w:color w:val="000000"/>
        </w:rPr>
        <w:t xml:space="preserve"> 
1. Жалпы ережелер</w:t>
      </w:r>
    </w:p>
    <w:bookmarkEnd w:id="680"/>
    <w:bookmarkStart w:name="z2013" w:id="681"/>
    <w:p>
      <w:pPr>
        <w:spacing w:after="0"/>
        <w:ind w:left="0"/>
        <w:jc w:val="both"/>
      </w:pPr>
      <w:r>
        <w:rPr>
          <w:rFonts w:ascii="Times New Roman"/>
          <w:b w:val="false"/>
          <w:i w:val="false"/>
          <w:color w:val="000000"/>
          <w:sz w:val="28"/>
        </w:rPr>
        <w:t>
      1.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қызметті (бұдан әрі – мемлекеттік көрсетілетін қызмет) облыстар, Астана және Алматы қалалары бойынша салық органдарында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қызметті көрсету нәтижесі болып табылады.</w:t>
      </w:r>
      <w:r>
        <w:br/>
      </w:r>
      <w:r>
        <w:rPr>
          <w:rFonts w:ascii="Times New Roman"/>
          <w:b w:val="false"/>
          <w:i w:val="false"/>
          <w:color w:val="000000"/>
          <w:sz w:val="28"/>
        </w:rPr>
        <w:t>
      Мемлекеттік қызметті көрсету нәтижесін беру нысаны: қағаз түрінде.</w:t>
      </w:r>
    </w:p>
    <w:bookmarkEnd w:id="681"/>
    <w:bookmarkStart w:name="z2016" w:id="682"/>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xml:space="preserve">
тәртібі </w:t>
      </w:r>
    </w:p>
    <w:bookmarkEnd w:id="682"/>
    <w:bookmarkStart w:name="z2017" w:id="683"/>
    <w:p>
      <w:pPr>
        <w:spacing w:after="0"/>
        <w:ind w:left="0"/>
        <w:jc w:val="both"/>
      </w:pPr>
      <w:r>
        <w:rPr>
          <w:rFonts w:ascii="Times New Roman"/>
          <w:b w:val="false"/>
          <w:i w:val="false"/>
          <w:color w:val="000000"/>
          <w:sz w:val="28"/>
        </w:rPr>
        <w:t>
      4. Мемлекеттік қызмет көрсету бойынша рәсімді (іс-қимылдар) бастауға негіздеме болып көрсетілетін қызметті алушымен Қазақстан Республикасы Үкіметінің 2014 жылғы 5 наурыздағы № 200 қаулысымен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рәсімі (іс-қимылдары):</w:t>
      </w:r>
      <w:r>
        <w:br/>
      </w:r>
      <w:r>
        <w:rPr>
          <w:rFonts w:ascii="Times New Roman"/>
          <w:b w:val="false"/>
          <w:i w:val="false"/>
          <w:color w:val="000000"/>
          <w:sz w:val="28"/>
        </w:rPr>
        <w:t xml:space="preserve">
      көрсетілетін қызметті берушінің мемлекеттік көрсетілетін қызметті көрсетуге жауапты қызметкері көрсетілетін қызметті алушымен берілген құжаттарды қабылдайды, тексереді – 10 минут; </w:t>
      </w:r>
      <w:r>
        <w:br/>
      </w:r>
      <w:r>
        <w:rPr>
          <w:rFonts w:ascii="Times New Roman"/>
          <w:b w:val="false"/>
          <w:i w:val="false"/>
          <w:color w:val="000000"/>
          <w:sz w:val="28"/>
        </w:rPr>
        <w:t xml:space="preserve">
      құжаттарға апостиль қоюды жүзеге асырады – 3 жұмыс күні; </w:t>
      </w:r>
      <w:r>
        <w:br/>
      </w:r>
      <w:r>
        <w:rPr>
          <w:rFonts w:ascii="Times New Roman"/>
          <w:b w:val="false"/>
          <w:i w:val="false"/>
          <w:color w:val="000000"/>
          <w:sz w:val="28"/>
        </w:rPr>
        <w:t>
      тиісті құжаттарды қосымша тексеру қажет болған жағдайда, құжатқа апостиль қоюды жүзеге асырады – 5 жұмыс күні;</w:t>
      </w:r>
      <w:r>
        <w:br/>
      </w:r>
      <w:r>
        <w:rPr>
          <w:rFonts w:ascii="Times New Roman"/>
          <w:b w:val="false"/>
          <w:i w:val="false"/>
          <w:color w:val="000000"/>
          <w:sz w:val="28"/>
        </w:rPr>
        <w:t>
      құжаттарды, Бiрыңғай қағиданың қосымшасына сәйкес, апостильдi қоюға ұсынылатын құжаттарды тiркеу кiтабында (бұдан әрі – тіркеу кітабы) тіркейді – 10 минут;</w:t>
      </w:r>
      <w:r>
        <w:br/>
      </w:r>
      <w:r>
        <w:rPr>
          <w:rFonts w:ascii="Times New Roman"/>
          <w:b w:val="false"/>
          <w:i w:val="false"/>
          <w:color w:val="000000"/>
          <w:sz w:val="28"/>
        </w:rPr>
        <w:t>
      шығыс құжаттарын көрсетілетін қызметті алушыға немесе көрсетілетін қызметті алушының өкіліне тіркеу кітабы қол қойғызып береді – 5 минут.</w:t>
      </w:r>
      <w:r>
        <w:br/>
      </w:r>
      <w:r>
        <w:rPr>
          <w:rFonts w:ascii="Times New Roman"/>
          <w:b w:val="false"/>
          <w:i w:val="false"/>
          <w:color w:val="000000"/>
          <w:sz w:val="28"/>
        </w:rPr>
        <w:t>
      Апостильдi қою ұсынылған құжатқа қол қойған адамның қолының үлгiсiн талап ету және қол қою құқығына өкiлеттiктерiн растау сондай-ақ құжат шығатын мемлекеттік орган (мекеме), лауазымды адам немесе нотариус мөрiнiң (мөртаңбасының) бедерiн талап ету қажеттiлiгi жағдайында кейiнге қалдырылуы мүмкiн.</w:t>
      </w:r>
    </w:p>
    <w:bookmarkEnd w:id="683"/>
    <w:bookmarkStart w:name="z2019" w:id="684"/>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w:t>
      </w:r>
    </w:p>
    <w:bookmarkEnd w:id="684"/>
    <w:bookmarkStart w:name="z2020" w:id="685"/>
    <w:p>
      <w:pPr>
        <w:spacing w:after="0"/>
        <w:ind w:left="0"/>
        <w:jc w:val="both"/>
      </w:pPr>
      <w:r>
        <w:rPr>
          <w:rFonts w:ascii="Times New Roman"/>
          <w:b w:val="false"/>
          <w:i w:val="false"/>
          <w:color w:val="000000"/>
          <w:sz w:val="28"/>
        </w:rPr>
        <w:t>
      6. Мемлекеттік қызмет көрсету үдерісіне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мемлекеттік көрсетілетін қызметті көрсетуге жауапты қызметкері көрсетілетін қызметті алушымен берілген құжаттарды қабылдайды және тексереді – 10 минут;</w:t>
      </w:r>
      <w:r>
        <w:br/>
      </w:r>
      <w:r>
        <w:rPr>
          <w:rFonts w:ascii="Times New Roman"/>
          <w:b w:val="false"/>
          <w:i w:val="false"/>
          <w:color w:val="000000"/>
          <w:sz w:val="28"/>
        </w:rPr>
        <w:t xml:space="preserve">
      құжаттарға апостиль қоюды жүзеге асырады – 3 жұмыс күні; </w:t>
      </w:r>
      <w:r>
        <w:br/>
      </w:r>
      <w:r>
        <w:rPr>
          <w:rFonts w:ascii="Times New Roman"/>
          <w:b w:val="false"/>
          <w:i w:val="false"/>
          <w:color w:val="000000"/>
          <w:sz w:val="28"/>
        </w:rPr>
        <w:t>
      тиісті құжаттарды қосымша тексеру қажет болған жағдайда, құжатқа апостиль қоюды жүзеге асырады – 5 жұмыс күні;</w:t>
      </w:r>
      <w:r>
        <w:br/>
      </w:r>
      <w:r>
        <w:rPr>
          <w:rFonts w:ascii="Times New Roman"/>
          <w:b w:val="false"/>
          <w:i w:val="false"/>
          <w:color w:val="000000"/>
          <w:sz w:val="28"/>
        </w:rPr>
        <w:t>
      құжаттарды тiркеу кiтабында тіркейді және шығыс құжаттарын көрсетілетін қызметті алушыға немесе оның өкіліне тiркеу кiтабына қол қойғызып береді – 15 минут.</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85"/>
    <w:bookmarkStart w:name="z2024" w:id="6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құрылымдық    </w:t>
      </w:r>
      <w:r>
        <w:br/>
      </w:r>
      <w:r>
        <w:rPr>
          <w:rFonts w:ascii="Times New Roman"/>
          <w:b w:val="false"/>
          <w:i w:val="false"/>
          <w:color w:val="000000"/>
          <w:sz w:val="28"/>
        </w:rPr>
        <w:t>
бөлімшелерінен және (немесе) олардың</w:t>
      </w:r>
      <w:r>
        <w:br/>
      </w:r>
      <w:r>
        <w:rPr>
          <w:rFonts w:ascii="Times New Roman"/>
          <w:b w:val="false"/>
          <w:i w:val="false"/>
          <w:color w:val="000000"/>
          <w:sz w:val="28"/>
        </w:rPr>
        <w:t>
аумақтық бөлімшелерінен шығатын ресми</w:t>
      </w:r>
      <w:r>
        <w:br/>
      </w:r>
      <w:r>
        <w:rPr>
          <w:rFonts w:ascii="Times New Roman"/>
          <w:b w:val="false"/>
          <w:i w:val="false"/>
          <w:color w:val="000000"/>
          <w:sz w:val="28"/>
        </w:rPr>
        <w:t>
құжаттарға апостиль қою»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686"/>
    <w:bookmarkStart w:name="z2025" w:id="687"/>
    <w:p>
      <w:pPr>
        <w:spacing w:after="0"/>
        <w:ind w:left="0"/>
        <w:jc w:val="left"/>
      </w:pPr>
      <w:r>
        <w:rPr>
          <w:rFonts w:ascii="Times New Roman"/>
          <w:b/>
          <w:i w:val="false"/>
          <w:color w:val="000000"/>
        </w:rPr>
        <w:t xml:space="preserve"> 
«Қазақстан Республикасы Қаржы министрлігінің құрылымдық</w:t>
      </w:r>
      <w:r>
        <w:br/>
      </w:r>
      <w:r>
        <w:rPr>
          <w:rFonts w:ascii="Times New Roman"/>
          <w:b/>
          <w:i w:val="false"/>
          <w:color w:val="000000"/>
        </w:rPr>
        <w:t>
бөлімшелерінен және (немесе) олардың аумақтық бөлімшелерінен</w:t>
      </w:r>
      <w:r>
        <w:br/>
      </w:r>
      <w:r>
        <w:rPr>
          <w:rFonts w:ascii="Times New Roman"/>
          <w:b/>
          <w:i w:val="false"/>
          <w:color w:val="000000"/>
        </w:rPr>
        <w:t>
шығатын ресми құжаттарға апостиль қою» мемлекеттік қызмет</w:t>
      </w:r>
      <w:r>
        <w:br/>
      </w:r>
      <w:r>
        <w:rPr>
          <w:rFonts w:ascii="Times New Roman"/>
          <w:b/>
          <w:i w:val="false"/>
          <w:color w:val="000000"/>
        </w:rPr>
        <w:t>
көрсету бойынша рәсімнің (іс-қимылдың) реттілік</w:t>
      </w:r>
      <w:r>
        <w:br/>
      </w:r>
      <w:r>
        <w:rPr>
          <w:rFonts w:ascii="Times New Roman"/>
          <w:b/>
          <w:i w:val="false"/>
          <w:color w:val="000000"/>
        </w:rPr>
        <w:t xml:space="preserve">
блок - сызбасы </w:t>
      </w:r>
    </w:p>
    <w:bookmarkEnd w:id="687"/>
    <w:p>
      <w:pPr>
        <w:spacing w:after="0"/>
        <w:ind w:left="0"/>
        <w:jc w:val="both"/>
      </w:pPr>
      <w:r>
        <w:drawing>
          <wp:inline distT="0" distB="0" distL="0" distR="0">
            <wp:extent cx="85090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8509000" cy="2324100"/>
                    </a:xfrm>
                    <a:prstGeom prst="rect">
                      <a:avLst/>
                    </a:prstGeom>
                  </pic:spPr>
                </pic:pic>
              </a:graphicData>
            </a:graphic>
          </wp:inline>
        </w:drawing>
      </w:r>
    </w:p>
    <w:bookmarkStart w:name="z2026" w:id="6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құрылымдық    </w:t>
      </w:r>
      <w:r>
        <w:br/>
      </w:r>
      <w:r>
        <w:rPr>
          <w:rFonts w:ascii="Times New Roman"/>
          <w:b w:val="false"/>
          <w:i w:val="false"/>
          <w:color w:val="000000"/>
          <w:sz w:val="28"/>
        </w:rPr>
        <w:t>
бөлімшелерінен және (немесе) олардың</w:t>
      </w:r>
      <w:r>
        <w:br/>
      </w:r>
      <w:r>
        <w:rPr>
          <w:rFonts w:ascii="Times New Roman"/>
          <w:b w:val="false"/>
          <w:i w:val="false"/>
          <w:color w:val="000000"/>
          <w:sz w:val="28"/>
        </w:rPr>
        <w:t>
аумақтық бөлімшелерінен шығатын ресми</w:t>
      </w:r>
      <w:r>
        <w:br/>
      </w:r>
      <w:r>
        <w:rPr>
          <w:rFonts w:ascii="Times New Roman"/>
          <w:b w:val="false"/>
          <w:i w:val="false"/>
          <w:color w:val="000000"/>
          <w:sz w:val="28"/>
        </w:rPr>
        <w:t>
құжаттарға апостиль қою»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688"/>
    <w:bookmarkStart w:name="z2027" w:id="689"/>
    <w:p>
      <w:pPr>
        <w:spacing w:after="0"/>
        <w:ind w:left="0"/>
        <w:jc w:val="left"/>
      </w:pPr>
      <w:r>
        <w:rPr>
          <w:rFonts w:ascii="Times New Roman"/>
          <w:b/>
          <w:i w:val="false"/>
          <w:color w:val="000000"/>
        </w:rPr>
        <w:t xml:space="preserve"> 
«Қазақстан Республикасы Қаржы министрлігінің құрылымдық</w:t>
      </w:r>
      <w:r>
        <w:br/>
      </w:r>
      <w:r>
        <w:rPr>
          <w:rFonts w:ascii="Times New Roman"/>
          <w:b/>
          <w:i w:val="false"/>
          <w:color w:val="000000"/>
        </w:rPr>
        <w:t>
бөлімшелерінен және (немесе) олардың аумақтық бөлімшелерінен</w:t>
      </w:r>
      <w:r>
        <w:br/>
      </w:r>
      <w:r>
        <w:rPr>
          <w:rFonts w:ascii="Times New Roman"/>
          <w:b/>
          <w:i w:val="false"/>
          <w:color w:val="000000"/>
        </w:rPr>
        <w:t>
шығатын ресми құжаттарға апостиль қою» мемлекеттік қызмет</w:t>
      </w:r>
      <w:r>
        <w:br/>
      </w:r>
      <w:r>
        <w:rPr>
          <w:rFonts w:ascii="Times New Roman"/>
          <w:b/>
          <w:i w:val="false"/>
          <w:color w:val="000000"/>
        </w:rPr>
        <w:t>
көрсетудің бизнес-үдерістерінің анықтамалығы</w:t>
      </w:r>
    </w:p>
    <w:bookmarkEnd w:id="689"/>
    <w:p>
      <w:pPr>
        <w:spacing w:after="0"/>
        <w:ind w:left="0"/>
        <w:jc w:val="both"/>
      </w:pPr>
      <w:r>
        <w:drawing>
          <wp:inline distT="0" distB="0" distL="0" distR="0">
            <wp:extent cx="88138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8813800" cy="3949700"/>
                    </a:xfrm>
                    <a:prstGeom prst="rect">
                      <a:avLst/>
                    </a:prstGeom>
                  </pic:spPr>
                </pic:pic>
              </a:graphicData>
            </a:graphic>
          </wp:inline>
        </w:drawing>
      </w:r>
    </w:p>
    <w:p>
      <w:pPr>
        <w:spacing w:after="0"/>
        <w:ind w:left="0"/>
        <w:jc w:val="both"/>
      </w:pPr>
      <w:r>
        <w:drawing>
          <wp:inline distT="0" distB="0" distL="0" distR="0">
            <wp:extent cx="8382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8382000" cy="2260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header.xml" Type="http://schemas.openxmlformats.org/officeDocument/2006/relationships/header" Id="rId30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