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c4a7" w14:textId="67dc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пайдалануға ұсынылатын, мал шаруашылығы саласындағы селекциялық жетістіктердің мемлекеттік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30 маусымдағы № 3-3/331 бұйрығы. Қазақстан Республикасының Әділет министрлігінде 2014 жылы 29 шілдеде № 9643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11.03.2016 </w:t>
      </w:r>
      <w:r>
        <w:rPr>
          <w:rFonts w:ascii="Times New Roman"/>
          <w:b w:val="false"/>
          <w:i w:val="false"/>
          <w:color w:val="ff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29.04.2025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Республикасында пайдалануға ұсынылатын, мал шаруашылығы саласындағы селекциялық жетістіктердің мемлекеттік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11.03.2016 </w:t>
      </w:r>
      <w:r>
        <w:rPr>
          <w:rFonts w:ascii="Times New Roman"/>
          <w:b w:val="false"/>
          <w:i w:val="false"/>
          <w:color w:val="00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 Мал шаруашылығы өнімдерін өндіру және қайта өңдеу департаменті заңнамада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Жауапты хатшысына (А.Қ. Евниев)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30 маусымдағы</w:t>
            </w:r>
            <w:r>
              <w:br/>
            </w:r>
            <w:r>
              <w:rPr>
                <w:rFonts w:ascii="Times New Roman"/>
                <w:b w:val="false"/>
                <w:i w:val="false"/>
                <w:color w:val="000000"/>
                <w:sz w:val="20"/>
              </w:rPr>
              <w:t>№ 3-3/331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Республикасында пайдалануға ұсынылатын, мал шаруашылығы саласындағы селекциялық жетістіктердің мемлекеттік тізілімін жүргізу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Ауыл шаруашылығы министрінің 11.03.2016 </w:t>
      </w:r>
      <w:r>
        <w:rPr>
          <w:rFonts w:ascii="Times New Roman"/>
          <w:b w:val="false"/>
          <w:i w:val="false"/>
          <w:color w:val="ff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Республикасында пайдалануға ұсынылатын, мал шаруашылығы саласындағы селекциялық жетістіктердің мемлекеттік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"Асыл тұқымды мал шаруашылығы туралы" Қазақстан Республикасы Заңының 13-бабының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Қазақстан Республикасында пайдалануға ұсынылатын, мал шаруашылығы саласындағы селекциялық жетістіктердің мемлекеттік тізілімін жүргізу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29.04.2025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Қағидаларда мынадай ұғым пайдаланылады:</w:t>
      </w:r>
    </w:p>
    <w:bookmarkEnd w:id="7"/>
    <w:p>
      <w:pPr>
        <w:spacing w:after="0"/>
        <w:ind w:left="0"/>
        <w:jc w:val="both"/>
      </w:pPr>
      <w:r>
        <w:rPr>
          <w:rFonts w:ascii="Times New Roman"/>
          <w:b w:val="false"/>
          <w:i w:val="false"/>
          <w:color w:val="000000"/>
          <w:sz w:val="28"/>
        </w:rPr>
        <w:t>
      1) Қазақстан Республикасында пайдалануға ұсынылатын, мал шаруашылығы саласындағы селекциялық жетістіктердің мемлекеттік тізілімі (бұдан әрі – Мемтізілім) – өндірісте шаруашылық пайдалануға ұсынылатын тұқымдарды қамтитын селекциялық жетістіктерінің тізілімі;</w:t>
      </w:r>
    </w:p>
    <w:p>
      <w:pPr>
        <w:spacing w:after="0"/>
        <w:ind w:left="0"/>
        <w:jc w:val="both"/>
      </w:pPr>
      <w:r>
        <w:rPr>
          <w:rFonts w:ascii="Times New Roman"/>
          <w:b w:val="false"/>
          <w:i w:val="false"/>
          <w:color w:val="000000"/>
          <w:sz w:val="28"/>
        </w:rPr>
        <w:t>
      2) оригинатор - мал тұқымын жасаған, өсіріп шығарған және (немесе) оның сақталуын қамтамасыз ететін заңды немесе жеке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11.03.2016 </w:t>
      </w:r>
      <w:r>
        <w:rPr>
          <w:rFonts w:ascii="Times New Roman"/>
          <w:b w:val="false"/>
          <w:i w:val="false"/>
          <w:color w:val="00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 Мемтізілім жүргізудің тәртібі</w:t>
      </w:r>
    </w:p>
    <w:bookmarkEnd w:id="8"/>
    <w:bookmarkStart w:name="z12" w:id="9"/>
    <w:p>
      <w:pPr>
        <w:spacing w:after="0"/>
        <w:ind w:left="0"/>
        <w:jc w:val="both"/>
      </w:pPr>
      <w:r>
        <w:rPr>
          <w:rFonts w:ascii="Times New Roman"/>
          <w:b w:val="false"/>
          <w:i w:val="false"/>
          <w:color w:val="000000"/>
          <w:sz w:val="28"/>
        </w:rPr>
        <w:t>
      3. Мемтізілімді Қазақстан Республикасы Ауыл шаруашылығы министрлігінің Агроөнеркәсіптік кешендегі мемлекеттік инспекция комитеті (бұдан әрі - асыл тұқымды мал шаруашылығы саласындағы уәкілетті органның ведомствосы) жүргізеді.</w:t>
      </w:r>
    </w:p>
    <w:bookmarkEnd w:id="9"/>
    <w:bookmarkStart w:name="z13" w:id="10"/>
    <w:p>
      <w:pPr>
        <w:spacing w:after="0"/>
        <w:ind w:left="0"/>
        <w:jc w:val="both"/>
      </w:pPr>
      <w:r>
        <w:rPr>
          <w:rFonts w:ascii="Times New Roman"/>
          <w:b w:val="false"/>
          <w:i w:val="false"/>
          <w:color w:val="000000"/>
          <w:sz w:val="28"/>
        </w:rPr>
        <w:t>
      4. Мемтізілімге селекциялық жетістіктеріне мемлекеттік сынақ өткізу нәтижесі бойынша тұқым стандартына сәйкес келетін шаруашылыққа пайдалы және ауыл шаруашылығы өндірісінде ұсынылған ауыл шаруашылығы малдары тұқымдарының барлық санаттары – ішкі тұқымаралық (аймақтық) және зауыттық типтері, зауыттық желілері мен құстардың кросстары, желілері енгізіледі.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11.03.2016 </w:t>
      </w:r>
      <w:r>
        <w:rPr>
          <w:rFonts w:ascii="Times New Roman"/>
          <w:b w:val="false"/>
          <w:i w:val="false"/>
          <w:color w:val="00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Отандық тұқымдардың генетикасын жақсартуға арналған жаңадан әкелінген шетелдік селекциялық малдар тұқымдарын Мемтізілімге енгізу мал шаруашылығындағы селекциялық жетістіктердің шаруашылық пайдалығына қатысты мемлекеттік сынақтан өткізусіз жүргізіледі.</w:t>
      </w:r>
    </w:p>
    <w:bookmarkEnd w:id="11"/>
    <w:bookmarkStart w:name="z15" w:id="12"/>
    <w:p>
      <w:pPr>
        <w:spacing w:after="0"/>
        <w:ind w:left="0"/>
        <w:jc w:val="both"/>
      </w:pPr>
      <w:r>
        <w:rPr>
          <w:rFonts w:ascii="Times New Roman"/>
          <w:b w:val="false"/>
          <w:i w:val="false"/>
          <w:color w:val="000000"/>
          <w:sz w:val="28"/>
        </w:rPr>
        <w:t xml:space="preserve">
      6. Мемтізілім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деректерді көрсете отырып жүргізіледі: </w:t>
      </w:r>
    </w:p>
    <w:bookmarkEnd w:id="12"/>
    <w:p>
      <w:pPr>
        <w:spacing w:after="0"/>
        <w:ind w:left="0"/>
        <w:jc w:val="both"/>
      </w:pPr>
      <w:r>
        <w:rPr>
          <w:rFonts w:ascii="Times New Roman"/>
          <w:b w:val="false"/>
          <w:i w:val="false"/>
          <w:color w:val="000000"/>
          <w:sz w:val="28"/>
        </w:rPr>
        <w:t>
      1) ауыл шаруашылығы малының өнімділік бағыттары бойынша түр атауы мен тұқымдары және Мемтізілімге мал шаруашылығы саласындағы селекциялық жетістіктерін қосқан жылы (ұсынған жылы);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Мемтізілімдегі әкімшілік облыстардың реттік нөмірлері;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пайдалануға ұсынылатын мал шаруашылығындағы селекциялық жетістіктер оригинаторларының реттік нөмірлері.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11.03.2016 </w:t>
      </w:r>
      <w:r>
        <w:rPr>
          <w:rFonts w:ascii="Times New Roman"/>
          <w:b w:val="false"/>
          <w:i w:val="false"/>
          <w:color w:val="00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Мемтізілімге мал шаруашылығының селекциялық жетістіктерінің қорғалатын санаттарын қосу және/немесе шығару асыл тұқымды мал шаруашылығы саласындағы уәкілетті органның ведомствосының бұйрық шығаруы арқылы жүргізіледі.</w:t>
      </w:r>
    </w:p>
    <w:bookmarkEnd w:id="13"/>
    <w:bookmarkStart w:name="z17" w:id="14"/>
    <w:p>
      <w:pPr>
        <w:spacing w:after="0"/>
        <w:ind w:left="0"/>
        <w:jc w:val="both"/>
      </w:pPr>
      <w:r>
        <w:rPr>
          <w:rFonts w:ascii="Times New Roman"/>
          <w:b w:val="false"/>
          <w:i w:val="false"/>
          <w:color w:val="000000"/>
          <w:sz w:val="28"/>
        </w:rPr>
        <w:t>
      8. Мемтізілімге енгізілген мәліметтер республиканың нақтылы табиғаттық-климаттық аймақтарына арналған ауыл шаруашылығы малдарын тұқымдары бойынша орналастыру жөніндегі ұсыныстарды құрастыру үшін бастапқы материал болып табылады.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пайдалануға ұсынылатын, мал</w:t>
            </w:r>
            <w:r>
              <w:br/>
            </w:r>
            <w:r>
              <w:rPr>
                <w:rFonts w:ascii="Times New Roman"/>
                <w:b w:val="false"/>
                <w:i w:val="false"/>
                <w:color w:val="000000"/>
                <w:sz w:val="20"/>
              </w:rPr>
              <w:t>шаруашылығы саласындағы</w:t>
            </w:r>
            <w:r>
              <w:br/>
            </w:r>
            <w:r>
              <w:rPr>
                <w:rFonts w:ascii="Times New Roman"/>
                <w:b w:val="false"/>
                <w:i w:val="false"/>
                <w:color w:val="000000"/>
                <w:sz w:val="20"/>
              </w:rPr>
              <w:t>селекциялық жетістіктердің</w:t>
            </w:r>
            <w:r>
              <w:br/>
            </w:r>
            <w:r>
              <w:rPr>
                <w:rFonts w:ascii="Times New Roman"/>
                <w:b w:val="false"/>
                <w:i w:val="false"/>
                <w:color w:val="000000"/>
                <w:sz w:val="20"/>
              </w:rPr>
              <w:t>мемлекеттік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9" w:id="15"/>
    <w:p>
      <w:pPr>
        <w:spacing w:after="0"/>
        <w:ind w:left="0"/>
        <w:jc w:val="left"/>
      </w:pPr>
      <w:r>
        <w:rPr>
          <w:rFonts w:ascii="Times New Roman"/>
          <w:b/>
          <w:i w:val="false"/>
          <w:color w:val="000000"/>
        </w:rPr>
        <w:t xml:space="preserve"> 20__ жылы Қазақстан Республикасында пайдалануға ұсынылатын, мал</w:t>
      </w:r>
      <w:r>
        <w:br/>
      </w:r>
      <w:r>
        <w:rPr>
          <w:rFonts w:ascii="Times New Roman"/>
          <w:b/>
          <w:i w:val="false"/>
          <w:color w:val="000000"/>
        </w:rPr>
        <w:t>шаруашылығы саласындағы селекциялық жетістіктердің мемлекеттік</w:t>
      </w:r>
      <w:r>
        <w:br/>
      </w:r>
      <w:r>
        <w:rPr>
          <w:rFonts w:ascii="Times New Roman"/>
          <w:b/>
          <w:i w:val="false"/>
          <w:color w:val="000000"/>
        </w:rPr>
        <w:t>тізілімі (ауыл шаруашылығы жануарлары тұқымдарының санаттары)</w:t>
      </w:r>
    </w:p>
    <w:bookmarkEnd w:id="15"/>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11.03.2016 </w:t>
      </w:r>
      <w:r>
        <w:rPr>
          <w:rFonts w:ascii="Times New Roman"/>
          <w:b w:val="false"/>
          <w:i w:val="false"/>
          <w:color w:val="ff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ұсынылатын, ауыл шаруашылығы малдарының түрі мен тұқымдарының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берген облыстардың реттік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реттік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пайдалануға ұсынылатын, мал</w:t>
            </w:r>
            <w:r>
              <w:br/>
            </w:r>
            <w:r>
              <w:rPr>
                <w:rFonts w:ascii="Times New Roman"/>
                <w:b w:val="false"/>
                <w:i w:val="false"/>
                <w:color w:val="000000"/>
                <w:sz w:val="20"/>
              </w:rPr>
              <w:t>шаруашылығы саласындағы</w:t>
            </w:r>
            <w:r>
              <w:br/>
            </w:r>
            <w:r>
              <w:rPr>
                <w:rFonts w:ascii="Times New Roman"/>
                <w:b w:val="false"/>
                <w:i w:val="false"/>
                <w:color w:val="000000"/>
                <w:sz w:val="20"/>
              </w:rPr>
              <w:t>селекциялық жетістіктердің</w:t>
            </w:r>
            <w:r>
              <w:br/>
            </w:r>
            <w:r>
              <w:rPr>
                <w:rFonts w:ascii="Times New Roman"/>
                <w:b w:val="false"/>
                <w:i w:val="false"/>
                <w:color w:val="000000"/>
                <w:sz w:val="20"/>
              </w:rPr>
              <w:t xml:space="preserve">мемлекеттік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21" w:id="16"/>
    <w:p>
      <w:pPr>
        <w:spacing w:after="0"/>
        <w:ind w:left="0"/>
        <w:jc w:val="left"/>
      </w:pPr>
      <w:r>
        <w:rPr>
          <w:rFonts w:ascii="Times New Roman"/>
          <w:b/>
          <w:i w:val="false"/>
          <w:color w:val="000000"/>
        </w:rPr>
        <w:t xml:space="preserve"> Қазақстан Республикасында пайдалануға ұсынылатын, мал шаруашылығы саласындағы селекциялық жетістіктердің мемлекеттік тізіліміндегі әкімшілік облыстардың реттік нөмірлері</w:t>
      </w:r>
    </w:p>
    <w:bookmarkEnd w:id="1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29.04.2025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облыстардың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пайдалануға ұсынылатын мал</w:t>
            </w:r>
            <w:r>
              <w:br/>
            </w:r>
            <w:r>
              <w:rPr>
                <w:rFonts w:ascii="Times New Roman"/>
                <w:b w:val="false"/>
                <w:i w:val="false"/>
                <w:color w:val="000000"/>
                <w:sz w:val="20"/>
              </w:rPr>
              <w:t>шаруашылығы саласындағы</w:t>
            </w:r>
            <w:r>
              <w:br/>
            </w:r>
            <w:r>
              <w:rPr>
                <w:rFonts w:ascii="Times New Roman"/>
                <w:b w:val="false"/>
                <w:i w:val="false"/>
                <w:color w:val="000000"/>
                <w:sz w:val="20"/>
              </w:rPr>
              <w:t>селекциялық жетістіктердің</w:t>
            </w:r>
            <w:r>
              <w:br/>
            </w:r>
            <w:r>
              <w:rPr>
                <w:rFonts w:ascii="Times New Roman"/>
                <w:b w:val="false"/>
                <w:i w:val="false"/>
                <w:color w:val="000000"/>
                <w:sz w:val="20"/>
              </w:rPr>
              <w:t>мемлекеттік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жақтағы жоғарғы бұрыш жаңа редакцияда - ҚР Ауыл шаруашылығы министрінің 11.03.2016 </w:t>
      </w:r>
      <w:r>
        <w:rPr>
          <w:rFonts w:ascii="Times New Roman"/>
          <w:b w:val="false"/>
          <w:i w:val="false"/>
          <w:color w:val="ff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3" w:id="17"/>
    <w:p>
      <w:pPr>
        <w:spacing w:after="0"/>
        <w:ind w:left="0"/>
        <w:jc w:val="left"/>
      </w:pPr>
      <w:r>
        <w:rPr>
          <w:rFonts w:ascii="Times New Roman"/>
          <w:b/>
          <w:i w:val="false"/>
          <w:color w:val="000000"/>
        </w:rPr>
        <w:t xml:space="preserve"> Қазақстан Республикасында пайдалануға ұсынылатын, мал</w:t>
      </w:r>
      <w:r>
        <w:br/>
      </w:r>
      <w:r>
        <w:rPr>
          <w:rFonts w:ascii="Times New Roman"/>
          <w:b/>
          <w:i w:val="false"/>
          <w:color w:val="000000"/>
        </w:rPr>
        <w:t>шаруашылығы саласындағы селекциялық жетістіктер</w:t>
      </w:r>
      <w:r>
        <w:br/>
      </w:r>
      <w:r>
        <w:rPr>
          <w:rFonts w:ascii="Times New Roman"/>
          <w:b/>
          <w:i w:val="false"/>
          <w:color w:val="000000"/>
        </w:rPr>
        <w:t>оригинаторларының реттік нөмірлері</w:t>
      </w:r>
    </w:p>
    <w:bookmarkEnd w:id="17"/>
    <w:p>
      <w:pPr>
        <w:spacing w:after="0"/>
        <w:ind w:left="0"/>
        <w:jc w:val="both"/>
      </w:pPr>
      <w:r>
        <w:rPr>
          <w:rFonts w:ascii="Times New Roman"/>
          <w:b w:val="false"/>
          <w:i w:val="false"/>
          <w:color w:val="ff0000"/>
          <w:sz w:val="28"/>
        </w:rPr>
        <w:t xml:space="preserve">
      Ескерту. Кестенің тақырыбы жаңа редакцияда - ҚР Ауыл шаруашылығы министрінің 11.03.2016 </w:t>
      </w:r>
      <w:r>
        <w:rPr>
          <w:rFonts w:ascii="Times New Roman"/>
          <w:b w:val="false"/>
          <w:i w:val="false"/>
          <w:color w:val="ff0000"/>
          <w:sz w:val="28"/>
        </w:rPr>
        <w:t>№ 104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дың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(Алматы және Талдықорған облыстарының асыл тұқымды шаруашылықтары) және Қырғызстан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және Жамбыл облыстарының асыл тұқымды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асыл тұқымды мал зауыты жауапкершілігі шектеулі серіктестігі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Республикалық мемлекеттік қазыналық кәсіпорыны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коммуналдық кәсіпорыны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"Куликовское" өндірістік тәжірибелік шаруашылығы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зооветеринариялық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кеңшары (Волгоград облысы, Ресей Кеңестік Федерациялық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Бүкілодақтық мал шаруашылығы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россиялық Етті мал шаруашылығының ғылыми-зерттеу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мемлекеттік акционерлік компаниясы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ашық акционерлік қоғамы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акционерлік қоғамы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асыл тұқымды мал зауыты акционерлік қоғамы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аграрлық университеті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техникалық малшаруашылығы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 Автономды Кеңестік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кеңшары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асыл тұқымды мал зауыты акционерлік қоғамы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"Москалевский" асыл тұқымды мал зауыты (Қостанай облысы), қазір "Москалевский" жауапкершілігі шектеулі серіктестігі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"Броды" асыл тұқымды кеңшары (Орынбор облысы, Ресей Кеңестік Советтік Федерациялық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акционерлік қоғамы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мал шаруашылығы ғылыми-зерттеу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Шотландия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атындағы тәжірибелік-өндірістік шаруашьшық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 тәжірибелік-өндірістік шаруашылығы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Бокин атындағы кеңшар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асыл тұқымды кеңшары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кеңшары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"Сюгатинский" кеңшары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"Жарсүй" кеңшары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Қастек кеңшары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асыл тұқымды шаруашылығы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Құрмент тэжірибелік базасы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жекеменшік шаруашылығы, "Бақанас" асыл тұқымды кеңшары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малдәрігерлік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партсъезд атындағы асыл тұқымды кеңшары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акционерлік қоғамы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акционерлік қоғамы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атындағы өндірістік кооператив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өндірістік кооператив!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"Амангельді" атындағы өндірістік кооператив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акционерлік қоғамы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"Никитинский" асыл тұқымды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"Красноалтайский"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"Үлан"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"Обуховский"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ту" кеңшары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асыл тұқымды кеңшар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кеңшары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кеңшар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асыл тұқымды мал зауыты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ұжымдық кеңшары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"Курагатинский" асыл тұқымды кеңшары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кеңшары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"Жамші" кеңшары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40 жылдығы" акционерлік қоғамы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акционерлік қоғамы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акционерлік қоғамы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атындағы акционерлік қоғамы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акционерлік қоғамы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"Шиповское" акционерлік қоғамы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ұжымдық кәсіпорыны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ұжымдық кәсіпорыны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қайнар" ұжымдық кәсіпорыны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Ауыл шаруашылығы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академиясының Тәжірибелік биология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асыл тұқымды мал зауыты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"Криушинский"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"Амантау" кеңшары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кеңшары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асыл тұқымды кеңшары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асыл тұқымды мал зауыты акционерлік қоғамы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шаруа қожалығы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кеңшары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 асыл тұқымды кеңшары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мемлекеттік асыл тұқымды мал зауыты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Одағының 50-жылдығы атындағы асыл тұқымды мал шаруашылығы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селекциясы)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Батыс өңірі (халық селекциясы)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аграрлық универиситеті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қой шаруашылығы ғылыми-зерттеу технологиялық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жылқы шаруашылығы ғылыми-зерттеу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асыл тұқымды шаруашылығы (Қырғыз Кеңестік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мемлекеттік асыл тұқымды мал зауыты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асыл тұқымды мал шаруашылығы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"Октябрдің 50-жылдығы" атындағы кеңшар-техникумы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 Коммунистік партиясының ХХШ съезі" атындағы кеңшар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Кеңестік Федерациялық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(халық селекциясы)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Әбжанов атындағы "Қаракөл"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асыл тұқымды мал зауыты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"Криушинский"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акционерлік қоғамы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асыл тұқымды кеңшары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шаруа қожалықтары мен шағын кәсіпорындардың бірлескен ассоциациясы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"Құйық" акционерлік қоғамы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"Чанак" асыл тұқымды кеңшары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асыл тұқымды кеңшары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шаруа қожалықтарының ассоциациясы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өндірістік кооперативі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"Ходжатоғай" асыл тұқымды мал зауыты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ғылыми өндірістік бірлестігі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зооветеринариялық институты, "Ақсай" оқу шаруашылығы (Алматы облысы) және "Далақайнар" кеңшары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 шаруашылығы институты (Ростов облысы және Краснодар өлкесі) асыл тұқымды мал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Кеңестік Социалистік Республикасы Ғылым академиясының тәжірибелі биология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Кемеров Мемлекеттік тәжірибелік ауыл шаруашылығы станциясы (Ресей Кеңестік Федерациялық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Кеңестік Федерациялық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мал шаруашылығы ғылыми - зерттеу институты (Ресей Кеңестік Федерациялық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Аравиялық түбек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Кеңестік Федерациялық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Орлов-Чесменский, Ресей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атындағы және Бірінші атты әскер атындағы ат зауыттары (Ростов облысы, Ресей Кеңестік Федерациялық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және Майкөл жылқы зауыттары (Қазақ Кеңестік Социалистік Республикасы), Троицкий жылқы зауыты (Ресей Кеңестік Федерациялық Социалистік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Түркменістан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Өзбекістан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Мемлекеттік тәжірибелік ауыл шаруашылығы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жылқы зауыты" акционерлік қоғамы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акционерлік қоғамы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"Жүрын" акционерлік қоғамы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"Кабинский" асыл тұқымды кеңшары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атындағы асыл тұқымды кеңшар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"Октябрдің 40 жылдығы" кеңшары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тәжірибелік-өндірістік шаруашылығы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селекциясы)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Батыс өңірі (халық селекциясы)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еспе" шаруа қожалығы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"Кұланды" акционерлік қоғамы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 кеңшары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"Фурмановский" кеңшары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кеңшары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кеңшары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қой шаруашылығы ғылыми-зерттеу техникалық институты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(халық селекциясы)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Түркменістан (халық селекциясы)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аймақтық құс шаруашылығы жөніндегі тәжірибе станциясы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аймақтық құс шаруашылығы жөніндегі тәжірибе станциясы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Нидерландия (Голландия)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Шотландия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