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36459a" w14:textId="336459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"Заңды тұлғаларды, филиалдар мен өкілдіктерді тіркеу мәселелері бойынша мемлекеттік көрсетілетін қызметтер регламенттерін бекіту туралы" Қазақстан Республикасы Әділет министрінің 2014 жылғы 30 қаңтардағы № 37 бұйрығына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Әділет министрінің 2014 жылғы 19 маусымдағы № 214 бұйрығы. Қазақстан Республикасы Әділет министрлігінде 2014 жылы 1 шілдеде № 9549 тіркелді. Күші жойылды - Қазақстан Республикасы Әділет министрінің м.а. 2015 жылғы 29 мамырдағы № 301 бұйрығымен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- ҚР Әділет министрінің м.а. 29.05.2015 </w:t>
      </w:r>
      <w:r>
        <w:rPr>
          <w:rFonts w:ascii="Times New Roman"/>
          <w:b w:val="false"/>
          <w:i w:val="false"/>
          <w:color w:val="ff0000"/>
          <w:sz w:val="28"/>
        </w:rPr>
        <w:t>№ 301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бұйрығымен.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«Мемлекеттік көрсетілетін қызметтердің стандарттары мен регламенттеріне жөніндегі қағиданы бекіту туралы» Қазақстан Республикасы Экономика және бюджеттік жоспарлау министрінің 2013 жылғы 14 тамыздағы № 249 бұйрығына өзгерістер мен толықтырулар енгізу туралы» Қазақстан Республикасы Экономика және бюджеттік жоспарлау министрінің 2014 жылғы 12 мамырдағы № 133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</w:t>
      </w:r>
      <w:r>
        <w:rPr>
          <w:rFonts w:ascii="Times New Roman"/>
          <w:b/>
          <w:i w:val="false"/>
          <w:color w:val="000000"/>
          <w:sz w:val="28"/>
        </w:rPr>
        <w:t>БҰЙЫРАМЫН: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«Заңды тұлғаларды, филиалдар мен өкілдіктерді тіркеу мәселелері бойынша мемлекеттік көрсетілетін қызметтер регламенттерін бекіту туралы» Қазақстан Республикасы Әділет министрінің 2014 жылғы 30 қаңтардағы № 37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актілердің мемлекеттік тізілімінде № 9117 тіркелді, «Әділет» ақпараттық құқықтық жүйесінде 2014 жылдың 17 наурызында жарияланды) мынадай толықтырулар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бұйрықпен бекітілген «Заңды тұлғаларды мемлекеттік тіркеу, филиалдарды (өкілдіктерді) есептік тіркеу»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13-тармағымен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Мемлекеттік қызмет көрсету процесіндегі рәсімдер (іс-қимылдар) кезектілігінің, көрсетілетін қызметті берушінің құрылымдық бөлімшелерінің (қызметкерлерінің) өзара іс-қимылының толық сипаттамасы, сондай-ақ басқа да қызмет берушілердің және (немесе) халыққа қызмет көрсету орталығының мемлекеттік қызмет көрсету процесіндегі өзара іс-қимылының тәртібі және ақпараттық жүйелерді пайдалану тәртібі осы регламенттің 4-қосымшасына сәйкес мемлекеттік қызмет көрсету бизнес-процестерінің анықтамалығында көрсетіледі»;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4-қосымшамен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бұйрықпен бекітілген «Заңды тұлғаларды мемлекеттік қайта тіркеу, филиалдарды (өкілдіктерді) есептік қайта тіркеу»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13-тармағымен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Мемлекеттік қызмет көрсету процесіндегі рәсімдер (іс-қимылдар) кезектілігінің толық сипаттамасы, көрсетілетін қызметті берушінің құрылымдық бөлімшелерінің (қызметкерлерінің) өзара іс-қимылы, сондай-ақ басқа да қызмет берушілердің және (немесе) халыққа қызмет көрсету орталығының мемлекеттік қызмет көрсету процесіндегі өзара іс-қимылының тәртібі және ақпараттық жүйелерді пайдалану тәртібі осы регламенттің 3-қосымшасына сәйкес мемлекеттік қызмет көрсету бизнес-процестерінің анықтамалығында көрсетіледі»;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бұйрықпен бекітілген «Заңды тұлғаларды мемлекеттік тіркеу (қайта тіркеу), филиалдарды (өкілдіктерді) есептік тіркеу (қайта тіркеу) туралы анықтаманы беру»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15-тармағымен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Мемлекеттік қызмет көрсету процесіндегі рәсімдер (іс-қимылдар) кезектілігінің толық сипаттамасы, көрсетілетін қызметті берушінің құрылымдық бөлімшелерінің (қызметкерлерінің) өзара іс-қимылы, сондай-ақ басқа да қызмет берушілердің және (немесе) халыққа қызмет көрсету орталығының мемлекеттік қызмет көрсету процесіндегі өзара іс-қимылының тәртібі және ақпараттық жүйелерді пайдалану тәртібі осы регламенттің 5-қосымшасына сәйкес мемлекеттік қызмет көрсету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5-қосымшамен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бұйрықпен бекітілген «Жеке кәсіпкерлік субъектісіне жатпайтын заңды тұлға, сондай-ақ акционерлік қоғам, олардың филиалдары (өкілдіктері) жарғысының (ережесінің) телнұсқасын беру»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17-тармағымен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«17. Мемлекеттік қызмет көрсету процесіндегі рәсімдер (іс-қимылдар) кезектілігінің толық сипаттамасы, көрсетілетін қызметті берушінің құрылымдық бөлімшелерінің (қызметкерлерінің) өзара іс-қимылы, сондай-ақ басқа да қызмет берушілердің және (немесе) халыққа қызмет көрсету орталығының мемлекеттік қызмет көрсету процесіндегі өзара іс-қимылының тәртібі және ақпараттық жүйелерді пайдалану тәртібі осы регламенттің 4-қосымшасына сәйкес мемлекеттік қызмет көрсету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4-қосымшамен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бұйрықпен бекітілген «Жеке кәсіпкерлік субъектісіне жатпайтын заңды тұлға, сондай-ақ акционерлік қоғамның, олардың филиалдары (өкілдіктері) туралы ережелерге енгізілген өзгерістер мен толықтыруларды мемлекеттік тіркеу»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12-тармағымен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«12. Мемлекеттік қызмет көрсету процесіндегі рәсімдер (іс-қимылдар) кезектілігінің толық сипаттамасы, көрсетілетін қызметті берушінің құрылымдық бөлімшелерінің (қызметкерлерінің) өзара іс-қимылы, сондай-ақ басқа да қызмет берушілердің және (немесе) халыққа қызмет көрсету орталығының мемлекеттік қызмет көрсету процесіндегі өзара іс-қимылының тәртібі және ақпараттық жүйелерді пайдалану тәртібі осы регламенттің 3-қосымшасына сәйкес мемлекеттік қызмет көрсету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бұйрықпен бекітілген «Заңды тұлға қызметінің тоқтатылуын тіркеу, филиалды (өкілдікті) есептік тіркеуден шығару»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13-тармағымен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Мемлекеттік қызмет көрсету процесіндегі рәсімдер (іс-қимылдар) кезектілігінің толық сипаттамасы, көрсетілетін қызметті берушінің құрылымдық бөлімшелерінің (қызметкерлерінің) өзара іс-қимылы, сондай-ақ басқа да қызмет берушілердің және (немесе) халыққа қызмет көрсету орталығының мемлекеттік қызмет көрсету процесіндегі өзара іс-қимылының тәртібі және ақпараттық жүйелерді пайдалану тәртібі осы регламенттің 4-қосымшасына сәйкес мемлекеттік қызмет көрсету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4-қосымшамен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бұйрықпен бекітілген «Заңды тұлғалар» мемлекеттік деректер қорынан анықтама беру»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15-тармағымен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Мемлекеттік қызмет көрсету процесіндегі рәсімдер (іс-қимылдар) кезектілігінің толық сипаттамасы, көрсетілетін қызметті берушінің құрылымдық бөлімшелерінің (қызметкерлерінің) мемлекеттік қызмет көрсету процесіндегі өзара іс-қимылы, сондай-ақ басқа да қызмет берушілердің және (немесе) халыққа қызмет көрсету орталығының өзара іс-қимылының тәртібі және ақпараттық жүйелерді пайдалану тәртібі осы регламенттің 4-қосымшасына сәйкес мемлекеттік қызмет көрсету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4-қосымшамен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бұйрықтың орындалуын бақылау Қазақстан Республикасы Әділет министрлігі Тіркеу қызметі және құқықтық көмек көрсету комитетінің төрағасы Б.Ш.Әбішевке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алғашқы ресми жарияланған күнінен кейін күнтізбелік он күн өткен соң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Б. Имашев</w:t>
      </w:r>
    </w:p>
    <w:bookmarkStart w:name="z2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 Әділет министрінің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бұйрығына 1 Қосымша           </w:t>
      </w:r>
    </w:p>
    <w:bookmarkEnd w:id="1"/>
    <w:bookmarkStart w:name="z2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«Заңды тұлғаларды мемлекеттік тіркеу,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филиалдар мен өкілдіктерді есептік тіркеу»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қызметінің Регламентіне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4-Қосымша               </w:t>
      </w:r>
    </w:p>
    <w:bookmarkEnd w:id="2"/>
    <w:bookmarkStart w:name="z2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 көрсету бизнес-процестерінің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  <w:r>
        <w:br/>
      </w:r>
      <w:r>
        <w:rPr>
          <w:rFonts w:ascii="Times New Roman"/>
          <w:b/>
          <w:i w:val="false"/>
          <w:color w:val="000000"/>
        </w:rPr>
        <w:t>
«Заңды тұлғаларды мемлекеттік тіркеу, филиалдар мен өкілдіктерді есептік тіркеу»</w:t>
      </w:r>
      <w:r>
        <w:br/>
      </w:r>
      <w:r>
        <w:rPr>
          <w:rFonts w:ascii="Times New Roman"/>
          <w:b/>
          <w:i w:val="false"/>
          <w:color w:val="000000"/>
        </w:rPr>
        <w:t>
(мемлекеттік қызметтің аталуы)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*Халыққа қызмет көрсету орталығы арқылы қызмет көрсету кезінде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4587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Портал «Электрондық үкімет» порталында қызмет көрсету кезінде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8171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71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23063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 Әділет министрінің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бұйрығына 2 Қосымша           </w:t>
      </w:r>
    </w:p>
    <w:bookmarkEnd w:id="4"/>
    <w:bookmarkStart w:name="z3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«Заңды тұлғаларды мемлекеттік қайта тіркеу,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олардың филиалдары мен өкілдіктерін есептік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қайта тіркеу» мемлекеттік қызметінің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Регламентіне 3-Қосымша       </w:t>
      </w:r>
    </w:p>
    <w:bookmarkEnd w:id="5"/>
    <w:bookmarkStart w:name="z3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 көрсету бизнес-процестерінің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  <w:r>
        <w:br/>
      </w:r>
      <w:r>
        <w:rPr>
          <w:rFonts w:ascii="Times New Roman"/>
          <w:b/>
          <w:i w:val="false"/>
          <w:color w:val="000000"/>
        </w:rPr>
        <w:t>
«Заңды тұлғаларды мемлекеттік қайта тіркеу, олардың филиалдары</w:t>
      </w:r>
      <w:r>
        <w:br/>
      </w:r>
      <w:r>
        <w:rPr>
          <w:rFonts w:ascii="Times New Roman"/>
          <w:b/>
          <w:i w:val="false"/>
          <w:color w:val="000000"/>
        </w:rPr>
        <w:t>
мен өкілдіктерін есептік қайта тіркеу»</w:t>
      </w:r>
      <w:r>
        <w:br/>
      </w:r>
      <w:r>
        <w:rPr>
          <w:rFonts w:ascii="Times New Roman"/>
          <w:b/>
          <w:i w:val="false"/>
          <w:color w:val="000000"/>
        </w:rPr>
        <w:t>
(мемлекеттік қызметтің аталуы)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*Халыққа қызмет көрсету орталығы арқылы қызмет көрсету кезінде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287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525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 Әділет министрінің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бұйрығына 3 Қосымша          </w:t>
      </w:r>
    </w:p>
    <w:bookmarkEnd w:id="7"/>
    <w:bookmarkStart w:name="z3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«Заңды тұлғаларды (қайта тіркеу), олардың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филиалдары мен өкілдіктерін есептік тіркеу»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(қайта тіркеу) туралы анықтама беру»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қызметінің Регламентіне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5-Қосымша               </w:t>
      </w:r>
    </w:p>
    <w:bookmarkEnd w:id="8"/>
    <w:bookmarkStart w:name="z3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 көрсету бизнес-процестерінің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  <w:r>
        <w:br/>
      </w:r>
      <w:r>
        <w:rPr>
          <w:rFonts w:ascii="Times New Roman"/>
          <w:b/>
          <w:i w:val="false"/>
          <w:color w:val="000000"/>
        </w:rPr>
        <w:t>
«Заңды тұлғаларды (қайта тіркеу), олардың филиалдары мен өкілдіктерін есептік тіркеу (қайта тіркеу) туралы</w:t>
      </w:r>
      <w:r>
        <w:br/>
      </w:r>
      <w:r>
        <w:rPr>
          <w:rFonts w:ascii="Times New Roman"/>
          <w:b/>
          <w:i w:val="false"/>
          <w:color w:val="000000"/>
        </w:rPr>
        <w:t>
анықтама беру»</w:t>
      </w:r>
      <w:r>
        <w:br/>
      </w:r>
      <w:r>
        <w:rPr>
          <w:rFonts w:ascii="Times New Roman"/>
          <w:b/>
          <w:i w:val="false"/>
          <w:color w:val="000000"/>
        </w:rPr>
        <w:t>
(мемлекеттік қызметтің аталуы)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*Халыққа қызмет көрсету орталығы арқылы қызмет көрсету кезінде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8811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23063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35509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 Әділет министрінің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бұйрығына 4 Қосымша         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«Жеке кәсіпкерлік субъектісіне жатпайтын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заңды тұлға, сондай-ақ акционерлік қоғам,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олардың филиалдары мен өкілдіктері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жарғысының (ережесінің) телнұсқасын беру»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қызметінің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4-Қосымша</w:t>
      </w:r>
    </w:p>
    <w:bookmarkStart w:name="z3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 көрсету бизнес-процестерінің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  <w:r>
        <w:br/>
      </w:r>
      <w:r>
        <w:rPr>
          <w:rFonts w:ascii="Times New Roman"/>
          <w:b/>
          <w:i w:val="false"/>
          <w:color w:val="000000"/>
        </w:rPr>
        <w:t>
«Жеке кәсіпкерлік субъектісіне жатпайтын заңды тұлға, сондай-ақ</w:t>
      </w:r>
      <w:r>
        <w:br/>
      </w:r>
      <w:r>
        <w:rPr>
          <w:rFonts w:ascii="Times New Roman"/>
          <w:b/>
          <w:i w:val="false"/>
          <w:color w:val="000000"/>
        </w:rPr>
        <w:t>
акционерлік қоғам, олардың филиалдары мен өкілдіктері</w:t>
      </w:r>
      <w:r>
        <w:br/>
      </w:r>
      <w:r>
        <w:rPr>
          <w:rFonts w:ascii="Times New Roman"/>
          <w:b/>
          <w:i w:val="false"/>
          <w:color w:val="000000"/>
        </w:rPr>
        <w:t>
жарғысының (ережесінің) телнұсқасын беру»</w:t>
      </w:r>
      <w:r>
        <w:br/>
      </w:r>
      <w:r>
        <w:rPr>
          <w:rFonts w:ascii="Times New Roman"/>
          <w:b/>
          <w:i w:val="false"/>
          <w:color w:val="000000"/>
        </w:rPr>
        <w:t>
(мемлекеттік қызметтің аталуы)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орталығы арқылы қызмет көрсету кезінде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906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04394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Портал «Электрондық үкімет» порталында қызмет көрсету кезінде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048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36398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 Әділет министрінің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бұйрығына 5 Қосымша         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«Жеке кәсіпкерлік субъектісіне жатпайтын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заңды тұлғаның, сондай-ақ акционерлік қоғамның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құрылтай құжаттарына, олардың филиалдары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(өкілдіктері) туралы ережелерге енгізілген өзгерістер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мен толықтыруларды мемлекеттік тіркеу»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көрсетілетін қызметінің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3-Қосымша</w:t>
      </w:r>
    </w:p>
    <w:bookmarkStart w:name="z4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 көрсету бизнес-процестерінің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  <w:r>
        <w:br/>
      </w:r>
      <w:r>
        <w:rPr>
          <w:rFonts w:ascii="Times New Roman"/>
          <w:b/>
          <w:i w:val="false"/>
          <w:color w:val="000000"/>
        </w:rPr>
        <w:t>
«Жеке кәсіпкерлік субъектісіне жатпайтын заңды тұлғаның,</w:t>
      </w:r>
      <w:r>
        <w:br/>
      </w:r>
      <w:r>
        <w:rPr>
          <w:rFonts w:ascii="Times New Roman"/>
          <w:b/>
          <w:i w:val="false"/>
          <w:color w:val="000000"/>
        </w:rPr>
        <w:t>
сондай-ақ акционерлік қоғамның құрылтай құжаттарына, олардың</w:t>
      </w:r>
      <w:r>
        <w:br/>
      </w:r>
      <w:r>
        <w:rPr>
          <w:rFonts w:ascii="Times New Roman"/>
          <w:b/>
          <w:i w:val="false"/>
          <w:color w:val="000000"/>
        </w:rPr>
        <w:t>
филиалдары (өкілдіктері) туралы ережелерге енгізілген</w:t>
      </w:r>
      <w:r>
        <w:br/>
      </w:r>
      <w:r>
        <w:rPr>
          <w:rFonts w:ascii="Times New Roman"/>
          <w:b/>
          <w:i w:val="false"/>
          <w:color w:val="000000"/>
        </w:rPr>
        <w:t>
өзгерістер мен толықтыруларды мемлекеттік тіркеу» мемлекеттік</w:t>
      </w:r>
      <w:r>
        <w:br/>
      </w:r>
      <w:r>
        <w:rPr>
          <w:rFonts w:ascii="Times New Roman"/>
          <w:b/>
          <w:i w:val="false"/>
          <w:color w:val="000000"/>
        </w:rPr>
        <w:t>
көрсетілетін қызмет</w:t>
      </w:r>
      <w:r>
        <w:br/>
      </w:r>
      <w:r>
        <w:rPr>
          <w:rFonts w:ascii="Times New Roman"/>
          <w:b/>
          <w:i w:val="false"/>
          <w:color w:val="000000"/>
        </w:rPr>
        <w:t>
(мемлекеттік қызметтің аталуы)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орталығы арқылы қызмет көрсету кезінде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8176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35128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 Әділет министрінің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бұйрығына 6 Қосымша          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«Заңды тұлғаның қызметін тоқтатуын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тіркеу, филиалдар мен өкілдіктерді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есептік тіркеуден алу» мемлекеттік қызметінің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Регламентіне 4-Қосымша</w:t>
      </w:r>
    </w:p>
    <w:bookmarkStart w:name="z4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 көрсету бизнес-процестерінің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  <w:r>
        <w:br/>
      </w:r>
      <w:r>
        <w:rPr>
          <w:rFonts w:ascii="Times New Roman"/>
          <w:b/>
          <w:i w:val="false"/>
          <w:color w:val="000000"/>
        </w:rPr>
        <w:t>
«Заңды тұлғаның қызметін тоқтатуын мемлекеттік тіркеу, филиалдар мен өкілдіктерді есептік тіркеуден алу»</w:t>
      </w:r>
      <w:r>
        <w:br/>
      </w:r>
      <w:r>
        <w:rPr>
          <w:rFonts w:ascii="Times New Roman"/>
          <w:b/>
          <w:i w:val="false"/>
          <w:color w:val="000000"/>
        </w:rPr>
        <w:t>
(мемлекеттік қызметтің аталуы)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орталығы арқылы қызмет көрсету кезінде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541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4808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30048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 Әділет министрінің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бұйрығына 7 Қосымша          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«Заңды тұлғалар» мемлекеттік деректер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қорынан анықтама беру»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қызметінің Регламентіне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4-Қосымша          </w:t>
      </w:r>
    </w:p>
    <w:bookmarkStart w:name="z4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 көрсету бизнес-процестерінің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  <w:r>
        <w:br/>
      </w:r>
      <w:r>
        <w:rPr>
          <w:rFonts w:ascii="Times New Roman"/>
          <w:b/>
          <w:i w:val="false"/>
          <w:color w:val="000000"/>
        </w:rPr>
        <w:t>
«Заңды тұлғалар» мемлекеттік деректер қорынан анықтама беру»</w:t>
      </w:r>
      <w:r>
        <w:br/>
      </w:r>
      <w:r>
        <w:rPr>
          <w:rFonts w:ascii="Times New Roman"/>
          <w:b/>
          <w:i w:val="false"/>
          <w:color w:val="000000"/>
        </w:rPr>
        <w:t>
(мемлекеттік қызметтің аталуы)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орталығы арқылы қызмет көрсету кезінде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541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0236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Портал «Электрондық үкімет» порталында қызмет көрсету кезінде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188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24587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