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e5341" w14:textId="1be53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Білім және ғылым министрінің 2010 жылғы 8 ақпандағы № 40 "Сырттай, кешкі және экстернат нысанында білім алуға жол берілмейтін кәсіптер мен мамандықтардың тізбесін және Жоғары білім беретін білім беру ұйымдарында экстернат нысанында оқытуға рұқсат беру нұсқаулығын бекіту туралы" бұйрығына өзгеріс енгізу туралы</w:t>
      </w:r>
    </w:p>
    <w:p>
      <w:pPr>
        <w:spacing w:after="0"/>
        <w:ind w:left="0"/>
        <w:jc w:val="both"/>
      </w:pPr>
      <w:r>
        <w:rPr>
          <w:rFonts w:ascii="Times New Roman"/>
          <w:b w:val="false"/>
          <w:i w:val="false"/>
          <w:color w:val="000000"/>
          <w:sz w:val="28"/>
        </w:rPr>
        <w:t>Қазақстан Ресубликасы Білім және ғылым министрінің 2014 жылғы 26 мамырдағы № 173 бұйрығы. Қазақстан Республикасы Әділет министрілінде 2014 жылы 11 маусымда № 9496 тіркелді</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 xml:space="preserve"> 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Білім және ғылым министрінің 2010 жылғы 8 ақпандағы № 40 «Сырттай, кешкі және экстернат нысанында білім алуға жол берілмейтін кәсіптер мен мамандықтардың тізбесін және Жоғары білім беретін білім беру ұйымдарында экстернат нысанында оқытуға рұқсат беру нұсқаулығын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6111 болып тіркелген, 2010 жылғы 12 шілдедегі № 11 Қазақстан Республикасы мемлекеттік атқарушы органдарының және басқа орталық мемлекеттік органдардың басылымында жарияланған)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Сырттай, кешкі және экстернат нысанында білім алуға жол берілмейтін кәсіптер мен мамандықтардың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«3. Оқытудың сырттай нысанында жалпы орта білім беру базасында жол берілмейтін жоғары білім беру мамандықтары» бөлімде:</w:t>
      </w:r>
      <w:r>
        <w:br/>
      </w:r>
      <w:r>
        <w:rPr>
          <w:rFonts w:ascii="Times New Roman"/>
          <w:b w:val="false"/>
          <w:i w:val="false"/>
          <w:color w:val="000000"/>
          <w:sz w:val="28"/>
        </w:rPr>
        <w:t>
      «2. Құқық» деген бөлімшеде:</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0"/>
        <w:gridCol w:w="11280"/>
      </w:tblGrid>
      <w:tr>
        <w:trPr>
          <w:trHeight w:val="375"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5В030300</w:t>
            </w:r>
          </w:p>
        </w:tc>
        <w:tc>
          <w:tcPr>
            <w:tcW w:w="1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деген жол мынадай редакцияда жазылсын:</w:t>
      </w:r>
    </w:p>
    <w:p>
      <w:pPr>
        <w:spacing w:after="0"/>
        <w:ind w:left="0"/>
        <w:jc w:val="both"/>
      </w:pP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0"/>
        <w:gridCol w:w="11280"/>
      </w:tblGrid>
      <w:tr>
        <w:trPr>
          <w:trHeight w:val="375" w:hRule="atLeast"/>
        </w:trPr>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5В030300</w:t>
            </w:r>
          </w:p>
        </w:tc>
        <w:tc>
          <w:tcPr>
            <w:tcW w:w="1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 (құқық қорғау органдарына ведомстволық бағынысты жоғары оқу орындарынан басқа)</w:t>
            </w:r>
          </w:p>
        </w:tc>
      </w:tr>
    </w:tbl>
    <w:p>
      <w:pPr>
        <w:spacing w:after="0"/>
        <w:ind w:left="0"/>
        <w:jc w:val="both"/>
      </w:pP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2. Жоғары және жоғары оқу орнынан кейінгі білім, халықаралық ынтымақтастық департаменті (Ж.Қ. Шаймарданов):</w:t>
      </w:r>
      <w:r>
        <w:br/>
      </w:r>
      <w:r>
        <w:rPr>
          <w:rFonts w:ascii="Times New Roman"/>
          <w:b w:val="false"/>
          <w:i w:val="false"/>
          <w:color w:val="000000"/>
          <w:sz w:val="28"/>
        </w:rPr>
        <w:t>
      1) осы бұйрықтың белгіленген тәртiппен Қазақстан Республикасының Әдiлет министрлiгiнде мемлекеттiк тiркелуін қамтамасыз етсін;</w:t>
      </w:r>
      <w:r>
        <w:br/>
      </w:r>
      <w:r>
        <w:rPr>
          <w:rFonts w:ascii="Times New Roman"/>
          <w:b w:val="false"/>
          <w:i w:val="false"/>
          <w:color w:val="000000"/>
          <w:sz w:val="28"/>
        </w:rPr>
        <w:t>
      2) осы бұйрықты мемлекеттiк тiркеуден өткеннен кейiн бұқаралық ақпарат құралдарында жарияласын.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вице-министр Т.О.Балықбаевқа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Министр                                          А. Сәрінжіпов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