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e1e3b3" w14:textId="de1e3b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Республикасында пайдалануға рұқсат етілген Селекциялық жетістіктердің мемлекеттік тізілімін және ауыл шаруашылығы өсімдіктерінің перспективалы сорттарының тізбесін бекіту туралы" Қазақстан Республикасы Ауыл шаруашылығы министрінің 2009 жылғы 30 шілдедегі № 434 бұйрығына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2014 жылғы 17 ақпандағы № 4-2/102 бұйрығы. Қазақстан Республикасының Әділет министрлігінде 2014 жылы 19 наурызда № 9243 тіркелді. Күші жойылды - Қазақстан Республикасы Ауыл шаруашылығы министрінің 2026 жылғы 13 шiлдедегi № 275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Ауыл шаруашылығы министрінің 13.07.2026 </w:t>
      </w:r>
      <w:r>
        <w:rPr>
          <w:rFonts w:ascii="Times New Roman"/>
          <w:b w:val="false"/>
          <w:i w:val="false"/>
          <w:color w:val="ff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"Тұқым шаруашылығы туралы" Қазақстан Республикасының 2003 жылғы 8 ақпандағы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Ауыл шаруашылығы өсімдіктерінің сорттарын сынау мәселелері жөніндегі республикалық комиссия отырысының 2013 жылғы 13 желтоқсанындағы № 4-2/15 хаттамасы негізінде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Республикасында пайдалануға рұқсат етілген Селекциялық жетістіктердің мемлекеттік тізілімін және ауыл шаруашылығы өсімдіктерінің перспективалы сорттарының тізбесін бекіту туралы" Қазақстан Республикасы Ауыл шаруашылығы министрінің 2009 жылғы 30 шілдедегі № 434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 нормативтік құқықтық актілерінің мемлекеттік тіркеу тізілімінде № 5759 болып тіркелген, Қазақстан Республикасының орталық атқарушы және өзге де орталық мемлекеттiк органдарының актiлер жинағында 2009 жылы № 10 жарияланған,) мынадай өзгерістер мен толықтырулар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Қазақстан Республикасында пайдалануға рұқсат етілген Селекциялық жетістіктердің мемлекеттік </w:t>
      </w:r>
      <w:r>
        <w:rPr>
          <w:rFonts w:ascii="Times New Roman"/>
          <w:b w:val="false"/>
          <w:i w:val="false"/>
          <w:color w:val="000000"/>
          <w:sz w:val="28"/>
        </w:rPr>
        <w:t>тізілімінде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"Дәндi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Жаздық арпа</w:t>
      </w:r>
    </w:p>
    <w:bookmarkStart w:name="z9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Hordeum vulgare L. Sensu lato" деген бөлімде: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алып тасталсын: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ДЕСПИНА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МЕДИКУМ 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28, 67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ОВЕРТЮР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"Жүгері</w:t>
      </w:r>
    </w:p>
    <w:bookmarkStart w:name="z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Zea mays L." деген бөлімде: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ДАЛА АРУЫ 446 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18, 67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ДЕЛИТОП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705 СВ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 3255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МАРКО 419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ТЕРМО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"Жармалық мәдени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Қарақұмық</w:t>
      </w:r>
    </w:p>
    <w:bookmarkStart w:name="z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Fagopyrum esculentum Moench" деген бөлімде: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2004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ШОРТАНДИНСКАЯ 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"Дәнді бұршақтылар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Егiс асбұршағы</w:t>
      </w:r>
    </w:p>
    <w:bookmarkStart w:name="z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Pisum sativum L. sensu lato" деген бөлімде: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АКСАЙСКИЙ УСАТЫЙ 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83, 282, 319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АКСАЙСКИЙ УСАТЫЙ 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83, 282, 319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"Майлы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Күнбағыс</w:t>
      </w:r>
    </w:p>
    <w:bookmarkStart w:name="z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Helianthus annuus L." деген бөлімде: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 5525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 5633 КЛ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ДЕЛФИ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НК НЕОМА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"Қытай бұршағы</w:t>
      </w:r>
    </w:p>
    <w:bookmarkStart w:name="z1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Glycine max (L.) Merr" деген бөлімде: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328, 330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bookmarkStart w:name="z1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327, 328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рапс</w:t>
      </w:r>
    </w:p>
    <w:bookmarkStart w:name="z1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napus L. ssp. oleifera (Metzg.) Sinsk" деген бөлімде: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45Х73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bookmarkStart w:name="z1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45Х73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арыш</w:t>
      </w:r>
    </w:p>
    <w:bookmarkStart w:name="z1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Camelina sativa (L.)" деген бөлімде: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ИСИЛЬКУЛЕЦ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ЛИГЕНА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"Техникалық дақылдар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Қант қызылшасы</w:t>
      </w:r>
    </w:p>
    <w:bookmarkStart w:name="z1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Beta vulgaris L. ssp. vulgaris var. altissima Doell" деген бөлімде: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АВАНТАЖ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ГЕОРГИНА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ГРИММ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1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жолдар алып тасталсын: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ЕЛИЗА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673403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ПОРТЛАНД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1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алып тасталсын: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"Табак</w:t>
      </w:r>
    </w:p>
    <w:bookmarkStart w:name="z1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Nicotiana tabacum L." деген бөлімде: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ТАЛГАРСКИЙ 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ТАЛГАРСКИЙ 28–Ф2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ТАЛГАРСКИЙ 28–Ф4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ТАЛГАРСКИЙ 28–Ф20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"Картоп, көкөніс және бақша дақылдары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Картоп</w:t>
      </w:r>
    </w:p>
    <w:bookmarkStart w:name="z1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Solanum tuberosum L." деген бөлімде: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2, 3, 7, 9, 12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bookmarkStart w:name="z2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АКСОР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2, 3, 5, 7, 9, 12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АРИЗОНА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bookmarkStart w:name="z2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АРИЗОНА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АЛАДИН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bookmarkStart w:name="z2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АЛАДИН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БЕЛЛАРОЗА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БЕРКУТ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МАНИТУ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3, 5, 10, 13, 14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НУР-АЛЕМ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2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НУР-АЛЕМ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ТАМЫР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bookmarkStart w:name="z2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ТАМЫР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5, 6, 9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ТУСТЕП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ТЯНЬШАНСКИЙ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 қауданды қырыққабат</w:t>
      </w:r>
    </w:p>
    <w:bookmarkStart w:name="z2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Вrassica oleracea convar. capitata (L.) Alef. var. сapitata f. alba DC." деген бөлімде: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АРРИВИСТ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АТЛАНТИС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ВЬЮГА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1, 5, 7, 12, 13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ГОРДИУС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3, 5, 7, 9, 14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КЕВИН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ПОДАРОК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РЕАКТОР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САТЕЛИТ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ЧЕССМА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ЯНИСОЛЬ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"Қызыл қауданды қырыққабат</w:t>
      </w:r>
    </w:p>
    <w:bookmarkStart w:name="z2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oleracea convar. capitata (L.) Alef. var. capitata L. f. rubra (L.) Thell" деген бөлімде: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ГАКО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1, 6, 7, 8, 10, 12, 13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РЕДЬМА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"Түстi қырыққабат</w:t>
      </w:r>
    </w:p>
    <w:bookmarkStart w:name="z2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oleracea convar. botrytis (L.) Alef. var. botritis L" деген бөлімде: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1,5,8,14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КАСПЕР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"Брокколи қырыққабаты</w:t>
      </w:r>
    </w:p>
    <w:bookmarkStart w:name="z2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oleracea var. Cymosa Duch" деген бөлімде: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АЙРОНМЕН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АГАССИ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"Салат</w:t>
      </w:r>
    </w:p>
    <w:bookmarkStart w:name="z2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Lactuca sativa L" деген бөлімде: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КРУПНОКОЧАННЫЙ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АФИЦИОН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НОВОГОДНИЙ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ОКТАВИУС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ФЕСТИВАЛЬНЫЙ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ФИОРЕТТ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"Саумалдық</w:t>
      </w:r>
    </w:p>
    <w:bookmarkStart w:name="z3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Spinacia oleracea L.." деген бөлімде: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ВИКТОРИЯ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деген жолдан кейін мынадай мазмұндағы жолмен толықтырылсын: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Қияр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Cucumis sativus L.</w:t>
      </w:r>
    </w:p>
    <w:bookmarkStart w:name="z3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ашық жерлерде өсіруге арналған" деген бөлімде: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АТЛАНТИС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ГРАВИНА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3, 4, 5, 7, 12, 14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ДИРИГЕНТ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КАРАОКЕ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1, 6, 10, 14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тұ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КИБРИЯ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ПАСАМОНТЕ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кн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ПАССАЛИМО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тұ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ПУЧИННИ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3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"қоршалған жерлерде өсiруге арналған" деген бөлімшеде: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БЕБИСТАР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ИНФИНИТИ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КВОДИР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МАРАФОН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1, 2, 4, 7, 8, 9, 10, 11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МОНИСИЯ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МОСКОВСКИЙ ТЕПЛИЧНЫЙ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1, 2, 4, 7, 8, 10, 12, 13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МУЛЬТИСТАР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НОВАТОП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"Қызанақ</w:t>
      </w:r>
    </w:p>
    <w:bookmarkStart w:name="z3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Lycopersicon lycopersicum (L.) Karst ex Farwell ашық жерлерде өсiруге арналған" деген бөлімде: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АГАТА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1, 2, 4, 5, 12, 13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АСТЕРИКС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кн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деген жолдан кейін мынадай мазмұндағы жолмен толықтырылсын: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БОБКАТ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тө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ВОЛГОГРАДСКИЙ 5/95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2, 4, 7, 11, 14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ВОЛЬВЕРИН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тө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ФЛОРИДА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ЦАРИН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тө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3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"қоршалған жерлерде өсiруге арналған" деген бөлімшеде: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жолдын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АБЕЛЛУС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ГАМАЮН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ГАЙАНА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тө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65, 88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КАПРИЦИЯ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КОРВИНУС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 СТРЕЛА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КРИОЛЛО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ЛАСТОЧКА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1, 7, 12, 13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ЛИЛОС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деген жолдан кейін мынадай мазмұндағы жолдармен толықтырылсын: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ПАНДАРОЗА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ПАРВАТИ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ПИНК УНИКУМ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РЕБЕЛЬСКИ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СОНАТО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СПРИГЕЛ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СЮЖЕТ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2, 4, 7, 10, 11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ТОРТИЛА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ШЕННОН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ЭСМИРА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ЮГИДО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"Басты пияз</w:t>
      </w:r>
    </w:p>
    <w:bookmarkStart w:name="z3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Allium cepa L." деген бөлімде: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БЕССОНОВСКИЙ МЕСТНЫЙ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1, 5, 7, 10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БОСКО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БРАТКО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УНИВЕРСО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ХИЛТОН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са, кн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"Сарымсақ</w:t>
      </w:r>
    </w:p>
    <w:bookmarkStart w:name="z3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Allium sativum L.." деген бөлімде: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АЛПАМЫС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МЕСТНЫЙ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1, 7, 10, 13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"Ас сәбiзi</w:t>
      </w:r>
    </w:p>
    <w:bookmarkStart w:name="z3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Daucus carota L" деген бөлімде: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ДЕРБЕС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ДОРДОНЬ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МИРЗОИ КРАСНАЯ 228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МОНАНТА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"Ақжелкен</w:t>
      </w:r>
    </w:p>
    <w:bookmarkStart w:name="z3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Petroselinum crispum (Mill.) Nym. ex A.W.Hill." деген бөлімде: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1, 3, 4, 5, 7, 8, 10, 12, 13, 14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МУСКРАУЗЕ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"Қант жүгерi</w:t>
      </w:r>
    </w:p>
    <w:bookmarkStart w:name="z3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Zea mays L. convar. saccharata Korn" деген бөлімде: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АРОМАТНАЯ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3, 6, 8, 9, 14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170, 61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БАЛШЕКЕР 375 СВ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"Қарбыз</w:t>
      </w:r>
    </w:p>
    <w:bookmarkStart w:name="z4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Citrullus lanatus (Thund.) Matsum. et Nakai" деген бөлімде: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ДОЛБИ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МЕЛИТОПОЛЬСКИЙ 142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4, 5, 6, 7, 10, 11, 14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РОЯЛ КРИМСОН СВИТ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СЕЛЕБРЕЙШН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СТОКСИК СЕМИПАЛАТИНСКИЙ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ТОПГАН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ТРОФИ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"Қауын</w:t>
      </w:r>
    </w:p>
    <w:bookmarkStart w:name="z4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Cucumis melo L." деген бөлімде: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РОКСАЛАНА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"Азықтық тритикале</w:t>
      </w:r>
    </w:p>
    <w:bookmarkStart w:name="z4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Triticosecale Wittmack." деген бөлімде: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АЗИАДА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азықтық арпа</w:t>
      </w:r>
    </w:p>
    <w:bookmarkStart w:name="z4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Hordeum vulgare L." деген бөлімде: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ОРЕНБУРГСКИЙ КОРМОВОЙ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РАИСЫ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"Азықтық тары</w:t>
      </w:r>
    </w:p>
    <w:bookmarkStart w:name="z4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Panicum miliaceum L." деген бөлімде: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КОКЧЕТАВСКОЕ 66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жолдын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БАРНАУЛЬСКОЕ 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КОРМОВОЕ 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bookmarkStart w:name="z4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КОРМОВОЕ 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1, 7, 13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"Судан шөбi</w:t>
      </w:r>
    </w:p>
    <w:bookmarkStart w:name="z4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Sorghum sudanense (Piper.) Stapf." деген бөлімде: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ДЖУРУНСКАЯ 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ЗЕМЛЯЧКА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6, 14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4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"Сыпыртқы жасайтын құмай жүгерi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Sorghum technicum Roshev.." деген бөлімнен кейін мынадай мазмұндағы бөліммен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"Азықтық қантты құмай жүгерi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Sorghum bicolor L. Moench"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ЛАРЕЦ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"Жоңышқа</w:t>
      </w:r>
    </w:p>
    <w:bookmarkStart w:name="z4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Medicado L." деген бөлімде: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4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"Шабындық беде</w:t>
      </w:r>
    </w:p>
    <w:bookmarkStart w:name="z5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Trifolium pratense L." деген бөлімде: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ТАЙФУН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bookmarkStart w:name="z5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ТАЙФУН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"Эспарцет</w:t>
      </w:r>
    </w:p>
    <w:bookmarkStart w:name="z5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Onobrychis viciifolia Scop." деген бөлімде: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ГИБРИД 110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РУБИНОВЫЙ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"Еркекшөп</w:t>
      </w:r>
    </w:p>
    <w:bookmarkStart w:name="z5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Agropyron et Schult." деген бөлімде: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ШАЛҚЫМА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5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ШАЛҚЫМА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5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"Даур бидайығы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Clinelymus dahuricus Nevski." деген бөлімнен кейін мынадай мазмұндағы бөліммен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"Бір жылдық үйбидайық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Lolium multiflorum var. Westerwoldicum"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ПОЛЛАНУМ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"Тiк мықын</w:t>
      </w:r>
    </w:p>
    <w:bookmarkStart w:name="z5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Bromus arvensis L." деген бөлімде: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ЦЕЛИНОГРАДСКИЙ 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ЦЕЛИНОГРАДСКИЙ ЮБИЛЕЙНЫЙ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5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"Жеміс сүйекті дақылдар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 ағаш</w:t>
      </w:r>
    </w:p>
    <w:bookmarkStart w:name="z5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Malus domestica Borkh." деген бөлімде: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КИРГИЗСКОЕ ЗИМНЕЕ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қс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КУЛЯШ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қс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"Алша</w:t>
      </w:r>
    </w:p>
    <w:bookmarkStart w:name="z5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Prunus cerasifera Ehrh. деген бөлімде: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МАЛИНОВАЯ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жолдын алдына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"Көгал алаңның шөптерi"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"Шабындық көдешөп</w:t>
      </w:r>
    </w:p>
    <w:bookmarkStart w:name="z6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Poa pratensis L." деген бөлімде: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ЛИМУЗИНЕ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ЛИНАРЕС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"Қызыл бетеге</w:t>
      </w:r>
    </w:p>
    <w:bookmarkStart w:name="z6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Festuca rubra L" деген бөлімде: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ДЖАСПЕРИНА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ЕКСЕЛЕНЦ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13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6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жолдар мынадай редакцияда жазылсын: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ДЖАСПЕРИНА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2, 3, 6, 8, 14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ЕКСЕЛЕНЦ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8, 13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ЛИВИЗИОН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2, 3, 12, 13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6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ЛИВИЗИОН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2, 3, 8, 12, 13, 14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ЛИТАНГО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6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ЛИТАНГО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2, 8, 12, 13, 14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ОЛИВИЯ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РАИСА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РАЙДЕР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6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жолдар мынадай редакцияда жазылсын: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ОЛИВИЯ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РАИСА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РАЙДЕР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3, 6, 8, 12, 13, 14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"Қой бетеге </w:t>
      </w:r>
    </w:p>
    <w:bookmarkStart w:name="z6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Festuca ovina L." деген бөлімде: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БОРНИТО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2,12,13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6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БОРНИТО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2, 6, 8, 12, 13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6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"Қамысты бетеге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Festuca arundinacea"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МИРАКУЛИКС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6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МИРАКУЛИКС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3, 5, 12, 14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"Орман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Қарапайым қарағай</w:t>
      </w:r>
    </w:p>
    <w:bookmarkStart w:name="z7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Pinus L." деген бөлімде: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БОРОВСКАЯ 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БОРОВСКАЯ 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БОРОВСКАЯ 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";</w:t>
      </w:r>
    </w:p>
    <w:bookmarkStart w:name="z7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Республикасында пайдалануға рұқсат етілген Селекциялық жетістіктердің мемлекеттік тізіліміне </w:t>
      </w:r>
      <w:r>
        <w:rPr>
          <w:rFonts w:ascii="Times New Roman"/>
          <w:b w:val="false"/>
          <w:i w:val="false"/>
          <w:color w:val="000000"/>
          <w:sz w:val="28"/>
        </w:rPr>
        <w:t>1-қосымшада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1"/>
    <w:bookmarkStart w:name="z7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"Сыра қайнататын арпа" деген бөлімде: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"17. Скарпия" деген жолдан кейін мынадай мазмұндағы жолмен толықтырылсын: </w:t>
      </w:r>
    </w:p>
    <w:bookmarkStart w:name="z7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Овертюр";</w:t>
      </w:r>
    </w:p>
    <w:bookmarkEnd w:id="73"/>
    <w:bookmarkStart w:name="z7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Республикасында пайдалануға рұқсат етілген Селекциялық жетістіктердің мемлекеттік тізіліміне </w:t>
      </w:r>
      <w:r>
        <w:rPr>
          <w:rFonts w:ascii="Times New Roman"/>
          <w:b w:val="false"/>
          <w:i w:val="false"/>
          <w:color w:val="000000"/>
          <w:sz w:val="28"/>
        </w:rPr>
        <w:t>3-қосымшада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4"/>
    <w:bookmarkStart w:name="z7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"Оригинатор – ұйымының нөмірі мен атауы" бөлімінде:</w:t>
      </w:r>
    </w:p>
    <w:bookmarkEnd w:id="75"/>
    <w:bookmarkStart w:name="z7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Картоп және көкөніс шаруашылығы ҒЗИ" деген жол мынадай редакцияда жазылсын:</w:t>
      </w:r>
    </w:p>
    <w:bookmarkEnd w:id="76"/>
    <w:bookmarkStart w:name="z7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Қазақ картоп және көкөніс шаруашылығы ҒЗИ ЖШС";</w:t>
      </w:r>
    </w:p>
    <w:bookmarkEnd w:id="77"/>
    <w:bookmarkStart w:name="z7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"236. "Рейк Зваан" фирмасы, Нидерланды" деген жол мынадай редакцияда жазылсын:</w:t>
      </w:r>
    </w:p>
    <w:bookmarkEnd w:id="78"/>
    <w:bookmarkStart w:name="z7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"236. "Рийк Цваан Заадтеелт ен Заадхандел Б.В., Нидерланды" фирмасы, Нидерланды"; 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"338. Лайон Сидс (LION SEEDS) (Великобритания)" деген жолдан кейін реттік нөмірі 339 мынадай мазмұндағы жолмен толықтырылсын:</w:t>
      </w:r>
    </w:p>
    <w:bookmarkStart w:name="z8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"339. "Филип Моррис Казахстан" ЖШС;</w:t>
      </w:r>
    </w:p>
    <w:bookmarkEnd w:id="80"/>
    <w:bookmarkStart w:name="z8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Республикасында пайдалануға рұқсат етілген Селекциялық жетістіктердің мемлекеттік тізіліміне </w:t>
      </w:r>
      <w:r>
        <w:rPr>
          <w:rFonts w:ascii="Times New Roman"/>
          <w:b w:val="false"/>
          <w:i w:val="false"/>
          <w:color w:val="000000"/>
          <w:sz w:val="28"/>
        </w:rPr>
        <w:t>4-қосымшада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1"/>
    <w:bookmarkStart w:name="z8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Будандастыру түрi" бөлімінде: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 сорт"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"ли линия";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бұйрықпен бекітілген Ауыл шаруашылығы өсімдіктерінің перспективалы сорттарының тізбесі осы бұйрыққа қосымшаға сәйкес жаңа редакцияда жазылсын;</w:t>
      </w:r>
    </w:p>
    <w:bookmarkStart w:name="z8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Ауыл шаруашылығы министрлігінің Егiншiлiк департаментi (Буць А.А.) осы бұйрықтың заңнамада белгiленген тәртiппен Қазақстан Республикасы Әдiлет министрлiгiнде мемлекеттiк тiркелуiн және оның ресми жариялануын қамтамасыз етсiн.</w:t>
      </w:r>
    </w:p>
    <w:bookmarkEnd w:id="83"/>
    <w:bookmarkStart w:name="z8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 рет ресми жарияланған күнінен бастап он күнтізбелік күн өткен соң қолданысқа енгізіледі.</w:t>
      </w:r>
    </w:p>
    <w:bookmarkEnd w:id="8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Мамытбеков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2014 жылғы 17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4-2/102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2009 жылғы 30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434 бұйрығымен бекітілген</w:t>
            </w:r>
          </w:p>
        </w:tc>
      </w:tr>
    </w:tbl>
    <w:bookmarkStart w:name="z87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өсімдіктерінің</w:t>
      </w:r>
      <w:r>
        <w:br/>
      </w:r>
      <w:r>
        <w:rPr>
          <w:rFonts w:ascii="Times New Roman"/>
          <w:b/>
          <w:i w:val="false"/>
          <w:color w:val="000000"/>
        </w:rPr>
        <w:t>перспективалы сорттарының</w:t>
      </w:r>
      <w:r>
        <w:br/>
      </w:r>
      <w:r>
        <w:rPr>
          <w:rFonts w:ascii="Times New Roman"/>
          <w:b/>
          <w:i w:val="false"/>
          <w:color w:val="000000"/>
        </w:rPr>
        <w:t>ТІЗБЕСІ</w:t>
      </w:r>
    </w:p>
    <w:bookmarkEnd w:id="85"/>
    <w:bookmarkStart w:name="z8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Ақмола облысы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Қатты жаздық бидай –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Нурлы сорты</w:t>
      </w:r>
    </w:p>
    <w:bookmarkStart w:name="z8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Алматы облысы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Қытай бұршағы –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Селекта 201 сорты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Басты пияз –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Голд Денс сорты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Мелоди сорты</w:t>
      </w:r>
    </w:p>
    <w:bookmarkStart w:name="z9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Жамбыл облысы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Аққауданды қырыққабат –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Такома гибриді</w:t>
      </w:r>
    </w:p>
    <w:bookmarkStart w:name="z9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Қостанай облысы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Қатты жаздық бидай –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Нурлы сорты</w:t>
      </w:r>
    </w:p>
    <w:bookmarkStart w:name="z9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Қызылорда облысы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Аққауданды қырыққабат –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Такома гибриді</w:t>
      </w:r>
    </w:p>
    <w:bookmarkStart w:name="z9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Солтүстік -Қазақстан облысы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Аққауданды қырыққабат –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Такома гибриді</w:t>
      </w:r>
    </w:p>
    <w:bookmarkStart w:name="z9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Оңтүстік-Қазақстан облысы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Жүгері –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ЛГ 3607 гибриді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