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bceb" w14:textId="69fb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бассейіндік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27 қаңтардағы № 18-ө бұйрығы. Қазақстан Республикасының Әділет министрлігінде 2014 жылы 06 ақпанда № 9134 тіркелді. Күші жойылды - Қазақстан Республикасы Ауыл шаруашылығы министрінің 2014 жылғы 15 қазандағы № 19-5/530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2014.10.15 </w:t>
      </w:r>
      <w:r>
        <w:rPr>
          <w:rFonts w:ascii="Times New Roman"/>
          <w:b w:val="false"/>
          <w:i w:val="false"/>
          <w:color w:val="ff0000"/>
          <w:sz w:val="28"/>
        </w:rPr>
        <w:t>№ 19-5/530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3-бабы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29-бабы 1-тармағының </w:t>
      </w:r>
      <w:r>
        <w:rPr>
          <w:rFonts w:ascii="Times New Roman"/>
          <w:b w:val="false"/>
          <w:i w:val="false"/>
          <w:color w:val="000000"/>
          <w:sz w:val="28"/>
        </w:rPr>
        <w:t>6) тармақшасына</w:t>
      </w:r>
      <w:r>
        <w:rPr>
          <w:rFonts w:ascii="Times New Roman"/>
          <w:b w:val="false"/>
          <w:i w:val="false"/>
          <w:color w:val="000000"/>
          <w:sz w:val="28"/>
        </w:rPr>
        <w:t>, сондай-ақ «Қазақстан Республикасы Қоршаған орта және су ресурстары министрлігінің кейбір мәселелері туралы» Қазақстан Республикасы Үкіметінің 2013 жылғы 27 желтоқсандағы № 1413 қаулысының </w:t>
      </w:r>
      <w:r>
        <w:rPr>
          <w:rFonts w:ascii="Times New Roman"/>
          <w:b w:val="false"/>
          <w:i w:val="false"/>
          <w:color w:val="000000"/>
          <w:sz w:val="28"/>
        </w:rPr>
        <w:t>1-тармағы</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«Қазакстан Республикасы Қоршаған орта және су ресурстары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Су ресурстары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жариялауына жіберуін;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Қоршаған орта және су ресурстары министрлігінің ресми интернет-ресурсында жариялануын;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органдарында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тиісті бассейндік инспекцияларының қайта тіркеуін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Н. Қаппаров</w:t>
      </w:r>
    </w:p>
    <w:bookmarkStart w:name="z17" w:id="1"/>
    <w:p>
      <w:pPr>
        <w:spacing w:after="0"/>
        <w:ind w:left="0"/>
        <w:jc w:val="both"/>
      </w:pPr>
      <w:r>
        <w:rPr>
          <w:rFonts w:ascii="Times New Roman"/>
          <w:b w:val="false"/>
          <w:i w:val="false"/>
          <w:color w:val="000000"/>
          <w:sz w:val="28"/>
        </w:rPr>
        <w:t xml:space="preserve">
Қазақстан Республикаcы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министрінің 2014 жылғы 27 қаңтардағы</w:t>
      </w:r>
      <w:r>
        <w:br/>
      </w:r>
      <w:r>
        <w:rPr>
          <w:rFonts w:ascii="Times New Roman"/>
          <w:b w:val="false"/>
          <w:i w:val="false"/>
          <w:color w:val="000000"/>
          <w:sz w:val="28"/>
        </w:rPr>
        <w:t xml:space="preserve">
№ 18-Ө бұйрығымен бекітілген  </w:t>
      </w:r>
    </w:p>
    <w:bookmarkEnd w:id="1"/>
    <w:bookmarkStart w:name="z18"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Арал-Сырдария</w:t>
      </w:r>
      <w:r>
        <w:br/>
      </w:r>
      <w:r>
        <w:rPr>
          <w:rFonts w:ascii="Times New Roman"/>
          <w:b/>
          <w:i w:val="false"/>
          <w:color w:val="000000"/>
        </w:rPr>
        <w:t>
бассейндік инспекциясы» республикалық мемлекеттік мекемесі</w:t>
      </w:r>
      <w:r>
        <w:br/>
      </w:r>
      <w:r>
        <w:rPr>
          <w:rFonts w:ascii="Times New Roman"/>
          <w:b/>
          <w:i w:val="false"/>
          <w:color w:val="000000"/>
        </w:rPr>
        <w:t>
туралы ЕРЕЖЕ 1. Жалпы ережелер</w:t>
      </w:r>
    </w:p>
    <w:bookmarkEnd w:id="2"/>
    <w:bookmarkStart w:name="z19" w:id="3"/>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Инспекцияның Оңтүстік Қазақстан және Қызылорда облыстарында бөлімдері бар.</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Инспекция азаматтық құқықтық қатынастарға өз атынан түседі.</w:t>
      </w:r>
      <w:r>
        <w:br/>
      </w:r>
      <w:r>
        <w:rPr>
          <w:rFonts w:ascii="Times New Roman"/>
          <w:b w:val="false"/>
          <w:i w:val="false"/>
          <w:color w:val="000000"/>
          <w:sz w:val="28"/>
        </w:rPr>
        <w:t>
      Егер инспекция заңнамаға сәйкес мемлекеттің атынан уәкілеттенсе, ол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Қазақстан Республикасының Қоршаған орта және су ресурстары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w:t>
      </w:r>
      <w:r>
        <w:br/>
      </w:r>
      <w:r>
        <w:rPr>
          <w:rFonts w:ascii="Times New Roman"/>
          <w:b w:val="false"/>
          <w:i w:val="false"/>
          <w:color w:val="000000"/>
          <w:sz w:val="28"/>
        </w:rPr>
        <w:t>
      Инспекцияның заңды мекенжайы: Қазақстан Республикасы, индекс 120008, Қызылорда қаласы, Амангелді көшесі 107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 Инспекция қызметін қаржыландыру республикалық бюджет қаражатынан жүзеге асырылады.</w:t>
      </w:r>
      <w:r>
        <w:br/>
      </w:r>
      <w:r>
        <w:rPr>
          <w:rFonts w:ascii="Times New Roman"/>
          <w:b w:val="false"/>
          <w:i w:val="false"/>
          <w:color w:val="000000"/>
          <w:sz w:val="28"/>
        </w:rPr>
        <w:t>
      Инспекция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3"/>
    <w:bookmarkStart w:name="z27" w:id="4"/>
    <w:p>
      <w:pPr>
        <w:spacing w:after="0"/>
        <w:ind w:left="0"/>
        <w:jc w:val="left"/>
      </w:pPr>
      <w:r>
        <w:rPr>
          <w:rFonts w:ascii="Times New Roman"/>
          <w:b/>
          <w:i w:val="false"/>
          <w:color w:val="000000"/>
        </w:rPr>
        <w:t xml:space="preserve"> 
2. Инспекцияның негізгі функциялары мен қызметтері</w:t>
      </w:r>
    </w:p>
    <w:bookmarkEnd w:id="4"/>
    <w:bookmarkStart w:name="z28" w:id="5"/>
    <w:p>
      <w:pPr>
        <w:spacing w:after="0"/>
        <w:ind w:left="0"/>
        <w:jc w:val="both"/>
      </w:pPr>
      <w:r>
        <w:rPr>
          <w:rFonts w:ascii="Times New Roman"/>
          <w:b w:val="false"/>
          <w:i w:val="false"/>
          <w:color w:val="000000"/>
          <w:sz w:val="28"/>
        </w:rPr>
        <w:t>
      9. Міндеті: халықтың және экономика салаларының тұтынушылықтарын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6) келіседі:</w:t>
      </w:r>
      <w:r>
        <w:br/>
      </w:r>
      <w:r>
        <w:rPr>
          <w:rFonts w:ascii="Times New Roman"/>
          <w:b w:val="false"/>
          <w:i w:val="false"/>
          <w:color w:val="000000"/>
          <w:sz w:val="28"/>
        </w:rPr>
        <w:t>
      тиісті бассейннің су нысандарын тиімді пайдалану бойынша тиісті бассейнге жататын облыстардың жергілікті атқарушы органдарының жоспарларын;</w:t>
      </w:r>
      <w:r>
        <w:br/>
      </w:r>
      <w:r>
        <w:rPr>
          <w:rFonts w:ascii="Times New Roman"/>
          <w:b w:val="false"/>
          <w:i w:val="false"/>
          <w:color w:val="000000"/>
          <w:sz w:val="28"/>
        </w:rPr>
        <w:t>
      кәсіпорындардың және су жағдайына әсер ететін басқада құрылыстарды салу орындарын анықтау бойынша ұсыныстарды;</w:t>
      </w:r>
      <w:r>
        <w:br/>
      </w:r>
      <w:r>
        <w:rPr>
          <w:rFonts w:ascii="Times New Roman"/>
          <w:b w:val="false"/>
          <w:i w:val="false"/>
          <w:color w:val="000000"/>
          <w:sz w:val="28"/>
        </w:rPr>
        <w:t>
      кәсіпорындардың және су жағдайына әсер ететін басқа да құрылыстарды салу және қайта жаңарту жобалары, жоба алдындағы құжаттамаларды;</w:t>
      </w:r>
      <w:r>
        <w:br/>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құжаттарын;</w:t>
      </w:r>
      <w:r>
        <w:br/>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су нысандары мен су шаруашылығы құрылыстары және балық қорларын өндіру жағдайын жақсартуды қамтамасыз ететін балық өсіру және мелиоративтік-техникалық іс-шараларды;</w:t>
      </w:r>
      <w:r>
        <w:br/>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 шарттарын.</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келуі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тиісті бассейндер бойынша суды пайдаланушылар бөліндісінде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беруге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10) оқшауланған немесе бірлесіп пайдалануда су нысандарын беру бойынша конкурсты ұйымдастыруға және өткізуге қатысады;</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тиісті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13) тиісті бассейн бойынша су шаруашылығы баланстарын әзірлеуге қатысады;</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15) тиісті бассейнге жататын облыстардың жергілікті атқарушы органдарымен және басқада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және өңіраралық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Міндеті: су қорын пайдалану және қорғау саласында мемлекеттік бақылау өткізуді ұйымдастырады.</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және облысаралық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және өңіраралық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жабдықтауға сәйкестілігіне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жиынтықты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құзыреті шегінде әкімшілік құқық бұзушылықтар туралы істер бойынша өндірісті жүзеге асырады.</w:t>
      </w:r>
    </w:p>
    <w:bookmarkEnd w:id="5"/>
    <w:bookmarkStart w:name="z69" w:id="6"/>
    <w:p>
      <w:pPr>
        <w:spacing w:after="0"/>
        <w:ind w:left="0"/>
        <w:jc w:val="left"/>
      </w:pPr>
      <w:r>
        <w:rPr>
          <w:rFonts w:ascii="Times New Roman"/>
          <w:b/>
          <w:i w:val="false"/>
          <w:color w:val="000000"/>
        </w:rPr>
        <w:t xml:space="preserve"> 
3. Инспекцияның құқықтары</w:t>
      </w:r>
    </w:p>
    <w:bookmarkEnd w:id="6"/>
    <w:bookmarkStart w:name="z70" w:id="7"/>
    <w:p>
      <w:pPr>
        <w:spacing w:after="0"/>
        <w:ind w:left="0"/>
        <w:jc w:val="both"/>
      </w:pPr>
      <w:r>
        <w:rPr>
          <w:rFonts w:ascii="Times New Roman"/>
          <w:b w:val="false"/>
          <w:i w:val="false"/>
          <w:color w:val="000000"/>
          <w:sz w:val="28"/>
        </w:rPr>
        <w:t>
      11. Инспекцияның өз өкілеттігі шегінде құқығы бар: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белгіленген тәртіппен жеке, лауазымды және заңды тұлғалардан су ресурстарын пайдалану мен қорғаудың жай-күйін анықтауға қажетті мәліметтерді, соның ішінде зертханалық талдау деректерін алуға;</w:t>
      </w:r>
      <w:r>
        <w:br/>
      </w:r>
      <w:r>
        <w:rPr>
          <w:rFonts w:ascii="Times New Roman"/>
          <w:b w:val="false"/>
          <w:i w:val="false"/>
          <w:color w:val="000000"/>
          <w:sz w:val="28"/>
        </w:rPr>
        <w:t>
</w:t>
      </w:r>
      <w:r>
        <w:rPr>
          <w:rFonts w:ascii="Times New Roman"/>
          <w:b w:val="false"/>
          <w:i w:val="false"/>
          <w:color w:val="000000"/>
          <w:sz w:val="28"/>
        </w:rPr>
        <w:t>
      2) су қорын пайдалану мен қорғау саласындағы қатынастарды регламенттейтiн заңнамалық және өзге де нормативтiк құқықтық актiлердiң жобаларын әзiрлеу жөнiнде ұсыныстар енгiзуге құқығы бар;</w:t>
      </w:r>
      <w:r>
        <w:br/>
      </w:r>
      <w:r>
        <w:rPr>
          <w:rFonts w:ascii="Times New Roman"/>
          <w:b w:val="false"/>
          <w:i w:val="false"/>
          <w:color w:val="000000"/>
          <w:sz w:val="28"/>
        </w:rPr>
        <w:t>
</w:t>
      </w:r>
      <w:r>
        <w:rPr>
          <w:rFonts w:ascii="Times New Roman"/>
          <w:b w:val="false"/>
          <w:i w:val="false"/>
          <w:color w:val="000000"/>
          <w:sz w:val="28"/>
        </w:rPr>
        <w:t>
      3) кінәлі тұлғаларға Қазақстан Республикасының су заңнамасын бұзу арқылы келтірілген залалды өтеу туралы талап қоюға.</w:t>
      </w:r>
    </w:p>
    <w:bookmarkEnd w:id="7"/>
    <w:bookmarkStart w:name="z74" w:id="8"/>
    <w:p>
      <w:pPr>
        <w:spacing w:after="0"/>
        <w:ind w:left="0"/>
        <w:jc w:val="left"/>
      </w:pPr>
      <w:r>
        <w:rPr>
          <w:rFonts w:ascii="Times New Roman"/>
          <w:b/>
          <w:i w:val="false"/>
          <w:color w:val="000000"/>
        </w:rPr>
        <w:t xml:space="preserve"> 
4. Инспекцияның мүлкi</w:t>
      </w:r>
    </w:p>
    <w:bookmarkEnd w:id="8"/>
    <w:bookmarkStart w:name="z75" w:id="9"/>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9"/>
    <w:bookmarkStart w:name="z79" w:id="10"/>
    <w:p>
      <w:pPr>
        <w:spacing w:after="0"/>
        <w:ind w:left="0"/>
        <w:jc w:val="left"/>
      </w:pPr>
      <w:r>
        <w:rPr>
          <w:rFonts w:ascii="Times New Roman"/>
          <w:b/>
          <w:i w:val="false"/>
          <w:color w:val="000000"/>
        </w:rPr>
        <w:t xml:space="preserve"> 
5. Инспекцияның қызметiн ұйымдастыру</w:t>
      </w:r>
    </w:p>
    <w:bookmarkEnd w:id="10"/>
    <w:bookmarkStart w:name="z80" w:id="11"/>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тағайынданады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 атынан жолданған құжаттар басшысымен немесе құзіреті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w:t>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w:t>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тағайындалады және орнынан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w:t>
      </w: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w:t>
      </w:r>
      <w:r>
        <w:rPr>
          <w:rFonts w:ascii="Times New Roman"/>
          <w:b w:val="false"/>
          <w:i w:val="false"/>
          <w:color w:val="000000"/>
          <w:sz w:val="28"/>
        </w:rPr>
        <w:t>
      5) өз құзыреті шегінде инспекция қызметшілерін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11"/>
    <w:bookmarkStart w:name="z98" w:id="12"/>
    <w:p>
      <w:pPr>
        <w:spacing w:after="0"/>
        <w:ind w:left="0"/>
        <w:jc w:val="left"/>
      </w:pPr>
      <w:r>
        <w:rPr>
          <w:rFonts w:ascii="Times New Roman"/>
          <w:b/>
          <w:i w:val="false"/>
          <w:color w:val="000000"/>
        </w:rPr>
        <w:t xml:space="preserve"> 
6. Инспекцияны қайта ұйымдастыру және тарату</w:t>
      </w:r>
    </w:p>
    <w:bookmarkEnd w:id="12"/>
    <w:bookmarkStart w:name="z99" w:id="13"/>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заңнамасына сәйкес жүзеге асырылады.</w:t>
      </w:r>
    </w:p>
    <w:bookmarkEnd w:id="13"/>
    <w:bookmarkStart w:name="z100" w:id="14"/>
    <w:p>
      <w:pPr>
        <w:spacing w:after="0"/>
        <w:ind w:left="0"/>
        <w:jc w:val="both"/>
      </w:pPr>
      <w:r>
        <w:rPr>
          <w:rFonts w:ascii="Times New Roman"/>
          <w:b w:val="false"/>
          <w:i w:val="false"/>
          <w:color w:val="000000"/>
          <w:sz w:val="28"/>
        </w:rPr>
        <w:t xml:space="preserve">
Қазақстан Республикаcы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министрінің 2014 жылғы 27 қаңтардағы</w:t>
      </w:r>
      <w:r>
        <w:br/>
      </w:r>
      <w:r>
        <w:rPr>
          <w:rFonts w:ascii="Times New Roman"/>
          <w:b w:val="false"/>
          <w:i w:val="false"/>
          <w:color w:val="000000"/>
          <w:sz w:val="28"/>
        </w:rPr>
        <w:t xml:space="preserve">
№ 18-Ө бұйрығымен бекітілген </w:t>
      </w:r>
    </w:p>
    <w:bookmarkEnd w:id="14"/>
    <w:bookmarkStart w:name="z101" w:id="15"/>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Балқаш-Алакөл</w:t>
      </w:r>
      <w:r>
        <w:br/>
      </w:r>
      <w:r>
        <w:rPr>
          <w:rFonts w:ascii="Times New Roman"/>
          <w:b/>
          <w:i w:val="false"/>
          <w:color w:val="000000"/>
        </w:rPr>
        <w:t>
бассейндік инспекциясы» республикалық мемлекеттік мекемесі</w:t>
      </w:r>
      <w:r>
        <w:br/>
      </w:r>
      <w:r>
        <w:rPr>
          <w:rFonts w:ascii="Times New Roman"/>
          <w:b/>
          <w:i w:val="false"/>
          <w:color w:val="000000"/>
        </w:rPr>
        <w:t>
туралы ЕРЕЖЕ</w:t>
      </w:r>
    </w:p>
    <w:bookmarkEnd w:id="15"/>
    <w:bookmarkStart w:name="z102" w:id="16"/>
    <w:p>
      <w:pPr>
        <w:spacing w:after="0"/>
        <w:ind w:left="0"/>
        <w:jc w:val="left"/>
      </w:pPr>
      <w:r>
        <w:rPr>
          <w:rFonts w:ascii="Times New Roman"/>
          <w:b/>
          <w:i w:val="false"/>
          <w:color w:val="000000"/>
        </w:rPr>
        <w:t xml:space="preserve"> 
1. Жалпы ережелер</w:t>
      </w:r>
    </w:p>
    <w:bookmarkEnd w:id="16"/>
    <w:bookmarkStart w:name="z103" w:id="17"/>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w:t>
      </w:r>
      <w:r>
        <w:rPr>
          <w:rFonts w:ascii="Times New Roman"/>
          <w:b w:val="false"/>
          <w:i w:val="false"/>
          <w:color w:val="000000"/>
          <w:sz w:val="28"/>
        </w:rPr>
        <w:t>
      Инспекция азаматтық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Егер инспекция заңнамаға сәйкес мемлекеттің атынан уәкілеттенсе, ол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Қазақстан Республикасының Қоршаған орта және су ресурстары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Инспекцияның заңды мекенжайы: Қазақстан Республикасы, индекс 050057, Алматы қаласы, Сәтпаев көшесі, 30 б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Инспекцияға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w:t>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17"/>
    <w:bookmarkStart w:name="z116" w:id="18"/>
    <w:p>
      <w:pPr>
        <w:spacing w:after="0"/>
        <w:ind w:left="0"/>
        <w:jc w:val="left"/>
      </w:pPr>
      <w:r>
        <w:rPr>
          <w:rFonts w:ascii="Times New Roman"/>
          <w:b/>
          <w:i w:val="false"/>
          <w:color w:val="000000"/>
        </w:rPr>
        <w:t xml:space="preserve"> 
2. Инспекцияның негізгі міндеттері мен қызметтері</w:t>
      </w:r>
    </w:p>
    <w:bookmarkEnd w:id="18"/>
    <w:bookmarkStart w:name="z117" w:id="19"/>
    <w:p>
      <w:pPr>
        <w:spacing w:after="0"/>
        <w:ind w:left="0"/>
        <w:jc w:val="both"/>
      </w:pPr>
      <w:r>
        <w:rPr>
          <w:rFonts w:ascii="Times New Roman"/>
          <w:b w:val="false"/>
          <w:i w:val="false"/>
          <w:color w:val="000000"/>
          <w:sz w:val="28"/>
        </w:rPr>
        <w:t>
      9. Міндеті: халықтың және экономика салаларының қажеттіліктерін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6) келіседі:</w:t>
      </w:r>
      <w:r>
        <w:br/>
      </w:r>
      <w:r>
        <w:rPr>
          <w:rFonts w:ascii="Times New Roman"/>
          <w:b w:val="false"/>
          <w:i w:val="false"/>
          <w:color w:val="000000"/>
          <w:sz w:val="28"/>
        </w:rPr>
        <w:t>
</w:t>
      </w:r>
      <w:r>
        <w:rPr>
          <w:rFonts w:ascii="Times New Roman"/>
          <w:b w:val="false"/>
          <w:i w:val="false"/>
          <w:color w:val="000000"/>
          <w:sz w:val="28"/>
        </w:rPr>
        <w:t>
      тиісті бассейннің су нысандарын тиімді пайдалану бойынша сәйкесті бассейнге жататын облыстардың жергілікті атқарушы органдарының жоспарларын;</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 да құрылыстарды салу орындарын анықтау бойынша ұсыныстарды;</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 да құрылыстарды салу және қайта жаңарту жобалары, жоба алдындағы құжаттамаларды;</w:t>
      </w:r>
      <w:r>
        <w:br/>
      </w:r>
      <w:r>
        <w:rPr>
          <w:rFonts w:ascii="Times New Roman"/>
          <w:b w:val="false"/>
          <w:i w:val="false"/>
          <w:color w:val="000000"/>
          <w:sz w:val="28"/>
        </w:rPr>
        <w:t>
</w:t>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 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құжаттарын;</w:t>
      </w:r>
      <w:r>
        <w:br/>
      </w:r>
      <w:r>
        <w:rPr>
          <w:rFonts w:ascii="Times New Roman"/>
          <w:b w:val="false"/>
          <w:i w:val="false"/>
          <w:color w:val="000000"/>
          <w:sz w:val="28"/>
        </w:rPr>
        <w:t>
</w:t>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w:t>
      </w:r>
      <w:r>
        <w:rPr>
          <w:rFonts w:ascii="Times New Roman"/>
          <w:b w:val="false"/>
          <w:i w:val="false"/>
          <w:color w:val="000000"/>
          <w:sz w:val="28"/>
        </w:rPr>
        <w:t>
      су нысандары мен су шаруашылығы құрылыстары және балыққорларын өндіру жағдайын жақсартуды қамтамасыз ететін балық өсіру және мелиоративтік-техникалық іс-шараларды;</w:t>
      </w:r>
      <w:r>
        <w:br/>
      </w:r>
      <w:r>
        <w:rPr>
          <w:rFonts w:ascii="Times New Roman"/>
          <w:b w:val="false"/>
          <w:i w:val="false"/>
          <w:color w:val="000000"/>
          <w:sz w:val="28"/>
        </w:rPr>
        <w:t>
</w:t>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w:t>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 шарттарын.</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пайда болуы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тиісті бассейндер бойынша суды пайдаланушылар кесіндісінде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беруге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xml:space="preserve">
      10) оқшауланған немесе бірлесіп пайдалануда су нысандарын беру бойынша конкурсты ұйымдастыруға және өткізуге қатысады; </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сәйкес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xml:space="preserve">
      13) тиісті бассейн бойынша су шаруашылығы баланстарын әзірлеуге қатысады; </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15) тиісті бассейнге жататын облыстардың жергілікті атқарушы органдарымен және басқа 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және өңіраралық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Міндеті: су қорын пайдалану және қорғау саласында мемлекеттік бақылау өткізуді ұйымдастырады.</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және облысаралық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және өңіраралық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 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жабдықтауға сәйкестілігіне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үлесті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 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құзіреті шегінде әкімшілік құқық бұзушылықтар туралы істер бойынша өндірісті жүзеге асырады.</w:t>
      </w:r>
    </w:p>
    <w:bookmarkEnd w:id="19"/>
    <w:bookmarkStart w:name="z167" w:id="20"/>
    <w:p>
      <w:pPr>
        <w:spacing w:after="0"/>
        <w:ind w:left="0"/>
        <w:jc w:val="left"/>
      </w:pPr>
      <w:r>
        <w:rPr>
          <w:rFonts w:ascii="Times New Roman"/>
          <w:b/>
          <w:i w:val="false"/>
          <w:color w:val="000000"/>
        </w:rPr>
        <w:t xml:space="preserve"> 
3. Инспекцияның құқықтары</w:t>
      </w:r>
    </w:p>
    <w:bookmarkEnd w:id="20"/>
    <w:bookmarkStart w:name="z168" w:id="21"/>
    <w:p>
      <w:pPr>
        <w:spacing w:after="0"/>
        <w:ind w:left="0"/>
        <w:jc w:val="both"/>
      </w:pPr>
      <w:r>
        <w:rPr>
          <w:rFonts w:ascii="Times New Roman"/>
          <w:b w:val="false"/>
          <w:i w:val="false"/>
          <w:color w:val="000000"/>
          <w:sz w:val="28"/>
        </w:rPr>
        <w:t>
      11. Инспекцияның өз өкілеттігі шегінде құқығы бар: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белгіленген тәртіппен жеке, лауазымды және заңды тұлғалардан су ресурстарын пайдалану мен қорғаудың жай-күйін анықтауға қажетті мәліметтерді, соның ішінде зертханалық талдау деректерін алуға;</w:t>
      </w:r>
      <w:r>
        <w:br/>
      </w:r>
      <w:r>
        <w:rPr>
          <w:rFonts w:ascii="Times New Roman"/>
          <w:b w:val="false"/>
          <w:i w:val="false"/>
          <w:color w:val="000000"/>
          <w:sz w:val="28"/>
        </w:rPr>
        <w:t>
</w:t>
      </w:r>
      <w:r>
        <w:rPr>
          <w:rFonts w:ascii="Times New Roman"/>
          <w:b w:val="false"/>
          <w:i w:val="false"/>
          <w:color w:val="000000"/>
          <w:sz w:val="28"/>
        </w:rPr>
        <w:t>
      2) су қорын пайдалану мен қорғау саласындағы қатынастарды регламенттейтiн заңнамалық және өзге де нормативтiк құқықтық актiлердiң жобаларын әзiрлеу жөнiнде ұсыныстар енгiзуге құқығы бар;</w:t>
      </w:r>
      <w:r>
        <w:br/>
      </w:r>
      <w:r>
        <w:rPr>
          <w:rFonts w:ascii="Times New Roman"/>
          <w:b w:val="false"/>
          <w:i w:val="false"/>
          <w:color w:val="000000"/>
          <w:sz w:val="28"/>
        </w:rPr>
        <w:t>
</w:t>
      </w:r>
      <w:r>
        <w:rPr>
          <w:rFonts w:ascii="Times New Roman"/>
          <w:b w:val="false"/>
          <w:i w:val="false"/>
          <w:color w:val="000000"/>
          <w:sz w:val="28"/>
        </w:rPr>
        <w:t>
      3) кінәлі тұлғаларға Қазақстан Республикасының су заңнамасын бұзу арқылы келтірілген залалды өтеу туралы талап қоюға.</w:t>
      </w:r>
    </w:p>
    <w:bookmarkEnd w:id="21"/>
    <w:bookmarkStart w:name="z172" w:id="22"/>
    <w:p>
      <w:pPr>
        <w:spacing w:after="0"/>
        <w:ind w:left="0"/>
        <w:jc w:val="left"/>
      </w:pPr>
      <w:r>
        <w:rPr>
          <w:rFonts w:ascii="Times New Roman"/>
          <w:b/>
          <w:i w:val="false"/>
          <w:color w:val="000000"/>
        </w:rPr>
        <w:t xml:space="preserve"> 
4. Инспекцияның мүлкi</w:t>
      </w:r>
    </w:p>
    <w:bookmarkEnd w:id="22"/>
    <w:bookmarkStart w:name="z173" w:id="23"/>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23"/>
    <w:bookmarkStart w:name="z177" w:id="24"/>
    <w:p>
      <w:pPr>
        <w:spacing w:after="0"/>
        <w:ind w:left="0"/>
        <w:jc w:val="left"/>
      </w:pPr>
      <w:r>
        <w:rPr>
          <w:rFonts w:ascii="Times New Roman"/>
          <w:b/>
          <w:i w:val="false"/>
          <w:color w:val="000000"/>
        </w:rPr>
        <w:t xml:space="preserve"> 
5. Инспекцияның қызметiн ұйымдастыру</w:t>
      </w:r>
    </w:p>
    <w:bookmarkEnd w:id="24"/>
    <w:bookmarkStart w:name="z178" w:id="25"/>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тағайындалады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 атынан жолданған құжаттар басшысымен немесе құзіреті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w:t>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w:t>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құзіреті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w:t>
      </w:r>
      <w:r>
        <w:rPr>
          <w:rFonts w:ascii="Times New Roman"/>
          <w:b w:val="false"/>
          <w:i w:val="false"/>
          <w:color w:val="000000"/>
          <w:sz w:val="28"/>
        </w:rPr>
        <w:t>
      4) заңмен белгіленген тәртіпте инспекция қызметкерлеріне тәртіптік жаза қолдану және көтермелеу жөнінде шаралар қолданады;</w:t>
      </w:r>
      <w:r>
        <w:br/>
      </w:r>
      <w:r>
        <w:rPr>
          <w:rFonts w:ascii="Times New Roman"/>
          <w:b w:val="false"/>
          <w:i w:val="false"/>
          <w:color w:val="000000"/>
          <w:sz w:val="28"/>
        </w:rPr>
        <w:t>
</w:t>
      </w:r>
      <w:r>
        <w:rPr>
          <w:rFonts w:ascii="Times New Roman"/>
          <w:b w:val="false"/>
          <w:i w:val="false"/>
          <w:color w:val="000000"/>
          <w:sz w:val="28"/>
        </w:rPr>
        <w:t>
      5) өз құзіреті шегінде инспекция қызметшілерін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құзіреті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25"/>
    <w:bookmarkStart w:name="z196" w:id="26"/>
    <w:p>
      <w:pPr>
        <w:spacing w:after="0"/>
        <w:ind w:left="0"/>
        <w:jc w:val="left"/>
      </w:pPr>
      <w:r>
        <w:rPr>
          <w:rFonts w:ascii="Times New Roman"/>
          <w:b/>
          <w:i w:val="false"/>
          <w:color w:val="000000"/>
        </w:rPr>
        <w:t xml:space="preserve"> 
6. Инспекцияны қайта ұйымдастыру және тарату</w:t>
      </w:r>
    </w:p>
    <w:bookmarkEnd w:id="26"/>
    <w:bookmarkStart w:name="z197" w:id="27"/>
    <w:p>
      <w:pPr>
        <w:spacing w:after="0"/>
        <w:ind w:left="0"/>
        <w:jc w:val="both"/>
      </w:pPr>
      <w:r>
        <w:rPr>
          <w:rFonts w:ascii="Times New Roman"/>
          <w:b w:val="false"/>
          <w:i w:val="false"/>
          <w:color w:val="000000"/>
          <w:sz w:val="28"/>
        </w:rPr>
        <w:t>
      21.Инспекцияны қайта ұйымдастыру және тарату Қазақстан Республикасының заңнамасына сәйкес жүзеге асырылады.</w:t>
      </w:r>
    </w:p>
    <w:bookmarkEnd w:id="27"/>
    <w:bookmarkStart w:name="z19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министрінің 2014 жылғы 27 қаңтардағы</w:t>
      </w:r>
      <w:r>
        <w:br/>
      </w:r>
      <w:r>
        <w:rPr>
          <w:rFonts w:ascii="Times New Roman"/>
          <w:b w:val="false"/>
          <w:i w:val="false"/>
          <w:color w:val="000000"/>
          <w:sz w:val="28"/>
        </w:rPr>
        <w:t xml:space="preserve">
№ 18-Ө бұйрығымен бекітілген  </w:t>
      </w:r>
    </w:p>
    <w:bookmarkEnd w:id="28"/>
    <w:bookmarkStart w:name="z199" w:id="29"/>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Ертіс бассейндік</w:t>
      </w:r>
      <w:r>
        <w:br/>
      </w:r>
      <w:r>
        <w:rPr>
          <w:rFonts w:ascii="Times New Roman"/>
          <w:b/>
          <w:i w:val="false"/>
          <w:color w:val="000000"/>
        </w:rPr>
        <w:t>
инспекциясы» республикалық мемлекеттік мекемесі туралы ЕРЕЖЕ</w:t>
      </w:r>
    </w:p>
    <w:bookmarkEnd w:id="29"/>
    <w:bookmarkStart w:name="z200" w:id="30"/>
    <w:p>
      <w:pPr>
        <w:spacing w:after="0"/>
        <w:ind w:left="0"/>
        <w:jc w:val="left"/>
      </w:pPr>
      <w:r>
        <w:rPr>
          <w:rFonts w:ascii="Times New Roman"/>
          <w:b/>
          <w:i w:val="false"/>
          <w:color w:val="000000"/>
        </w:rPr>
        <w:t xml:space="preserve"> 
1. Жалпы ережелер</w:t>
      </w:r>
    </w:p>
    <w:bookmarkEnd w:id="30"/>
    <w:bookmarkStart w:name="z201" w:id="31"/>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Инспекцияның Шығыс Қазақстан және Павлодар облыстарында бөлімдері бар.</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мөртаңбалары,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w:t>
      </w:r>
      <w:r>
        <w:rPr>
          <w:rFonts w:ascii="Times New Roman"/>
          <w:b w:val="false"/>
          <w:i w:val="false"/>
          <w:color w:val="000000"/>
          <w:sz w:val="28"/>
        </w:rPr>
        <w:t>
      Инспекция азаматтық құқықтық қатынастарға өз атынан түседі. Егер инспекция заңнамаға сәйкес мемлекеттің атынан уәкілеттенсе, ол мемлекет атынан азаматтық-құқықтық қатынастардың тарабы болуға құқы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Қазақстан Республикасының Қоршаған орта және су ресурстары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Ертіс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Инспекцияның заңды мекен-жайы: Қазақстан Республикасы, индекс 071410, Семей қаласы, Утепбаев көшесі, 4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8.Инспекция қызметін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Инспекцияға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w:t>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31"/>
    <w:bookmarkStart w:name="z213" w:id="32"/>
    <w:p>
      <w:pPr>
        <w:spacing w:after="0"/>
        <w:ind w:left="0"/>
        <w:jc w:val="left"/>
      </w:pPr>
      <w:r>
        <w:rPr>
          <w:rFonts w:ascii="Times New Roman"/>
          <w:b/>
          <w:i w:val="false"/>
          <w:color w:val="000000"/>
        </w:rPr>
        <w:t xml:space="preserve"> 
2. Инспекцияның негізгі функциялары мен қызметтері</w:t>
      </w:r>
    </w:p>
    <w:bookmarkEnd w:id="32"/>
    <w:bookmarkStart w:name="z214" w:id="33"/>
    <w:p>
      <w:pPr>
        <w:spacing w:after="0"/>
        <w:ind w:left="0"/>
        <w:jc w:val="both"/>
      </w:pPr>
      <w:r>
        <w:rPr>
          <w:rFonts w:ascii="Times New Roman"/>
          <w:b w:val="false"/>
          <w:i w:val="false"/>
          <w:color w:val="000000"/>
          <w:sz w:val="28"/>
        </w:rPr>
        <w:t>
      9. Міндет: халықтың және экономика салаларының қажеттіліктерін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xml:space="preserve">
      6) келіседі: </w:t>
      </w:r>
      <w:r>
        <w:br/>
      </w:r>
      <w:r>
        <w:rPr>
          <w:rFonts w:ascii="Times New Roman"/>
          <w:b w:val="false"/>
          <w:i w:val="false"/>
          <w:color w:val="000000"/>
          <w:sz w:val="28"/>
        </w:rPr>
        <w:t>
</w:t>
      </w:r>
      <w:r>
        <w:rPr>
          <w:rFonts w:ascii="Times New Roman"/>
          <w:b w:val="false"/>
          <w:i w:val="false"/>
          <w:color w:val="000000"/>
          <w:sz w:val="28"/>
        </w:rPr>
        <w:t>
      тиісті бассейннің су нысандарын тиімді пайдалану бойынша сәйкесті бассейнге жататын облыстардың жергілікті атқарушы органдарының жоспарларын;</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 да құрылыстарды салу орындарын анықтау бойынша ұсыныстарды;</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 да құрылыстарды салу және қайта жаңарту жобалары, жоба алдындағы құжаттамаларды;</w:t>
      </w:r>
      <w:r>
        <w:br/>
      </w:r>
      <w:r>
        <w:rPr>
          <w:rFonts w:ascii="Times New Roman"/>
          <w:b w:val="false"/>
          <w:i w:val="false"/>
          <w:color w:val="000000"/>
          <w:sz w:val="28"/>
        </w:rPr>
        <w:t>
</w:t>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 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құжаттарын;</w:t>
      </w:r>
      <w:r>
        <w:br/>
      </w:r>
      <w:r>
        <w:rPr>
          <w:rFonts w:ascii="Times New Roman"/>
          <w:b w:val="false"/>
          <w:i w:val="false"/>
          <w:color w:val="000000"/>
          <w:sz w:val="28"/>
        </w:rPr>
        <w:t>
</w:t>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w:t>
      </w:r>
      <w:r>
        <w:rPr>
          <w:rFonts w:ascii="Times New Roman"/>
          <w:b w:val="false"/>
          <w:i w:val="false"/>
          <w:color w:val="000000"/>
          <w:sz w:val="28"/>
        </w:rPr>
        <w:t>
      су нысандары мен су шаруашылығы құрылыстары және балыққорларын өндіру жағдайын жақсартуды қамтамасыз ететін балық өсіру және мелиоративтік-техникалық іс-шараларды;</w:t>
      </w:r>
      <w:r>
        <w:br/>
      </w:r>
      <w:r>
        <w:rPr>
          <w:rFonts w:ascii="Times New Roman"/>
          <w:b w:val="false"/>
          <w:i w:val="false"/>
          <w:color w:val="000000"/>
          <w:sz w:val="28"/>
        </w:rPr>
        <w:t>
</w:t>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w:t>
      </w:r>
      <w:r>
        <w:rPr>
          <w:rFonts w:ascii="Times New Roman"/>
          <w:b w:val="false"/>
          <w:i w:val="false"/>
          <w:color w:val="000000"/>
          <w:sz w:val="28"/>
        </w:rPr>
        <w:t>
      кеме жүзу режимін;</w:t>
      </w:r>
      <w:r>
        <w:br/>
      </w:r>
      <w:r>
        <w:rPr>
          <w:rFonts w:ascii="Times New Roman"/>
          <w:b w:val="false"/>
          <w:i w:val="false"/>
          <w:color w:val="000000"/>
          <w:sz w:val="28"/>
        </w:rPr>
        <w:t>
</w:t>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 шарттарын.</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пайда болуы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тиісті бассейндер бойынша суды пайдаланушылар кесіндісінде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 бойынша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xml:space="preserve">
      10) оқшауланған немесе бірлесіп пайдалануда су нысандарын беру бойынша конкурсты ұйымдастыруға және өткізуге қатысады; </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тиісті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13) тиісті бассейн бойынша су шаруашылығы баланстарын әзірлеуге қатысады;</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15) тиісті бассейнге жататын облыстардың жергілікті атқарушы органдарымен және басқа 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және өңіраралық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Міндеті: су қорын пайдалану және қорғау саласында мемлекеттік бақылау жүргізуді ұйымдастырады.</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және облысаралық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және өңіраралық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 сәйкестілігін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үлесті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 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құзыреті шегінде әкімшілік құқық бұзушылықтар туралы істер бойынша өндірісті жүзеге асырады.</w:t>
      </w:r>
    </w:p>
    <w:bookmarkEnd w:id="33"/>
    <w:bookmarkStart w:name="z265" w:id="34"/>
    <w:p>
      <w:pPr>
        <w:spacing w:after="0"/>
        <w:ind w:left="0"/>
        <w:jc w:val="left"/>
      </w:pPr>
      <w:r>
        <w:rPr>
          <w:rFonts w:ascii="Times New Roman"/>
          <w:b/>
          <w:i w:val="false"/>
          <w:color w:val="000000"/>
        </w:rPr>
        <w:t xml:space="preserve"> 
3. Инспекцияның құқықтары</w:t>
      </w:r>
    </w:p>
    <w:bookmarkEnd w:id="34"/>
    <w:bookmarkStart w:name="z266" w:id="35"/>
    <w:p>
      <w:pPr>
        <w:spacing w:after="0"/>
        <w:ind w:left="0"/>
        <w:jc w:val="both"/>
      </w:pPr>
      <w:r>
        <w:rPr>
          <w:rFonts w:ascii="Times New Roman"/>
          <w:b w:val="false"/>
          <w:i w:val="false"/>
          <w:color w:val="000000"/>
          <w:sz w:val="28"/>
        </w:rPr>
        <w:t>
      11. Инспекцияның өз өкілеттігі шегінде құқығы бар: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белгіленген тәртіппен жеке, лауазымды және заңды тұлғалардан су ресурстарын пайдалану мен қорғаудың жай-күйін анықтауға қажетті мәліметтерді, соның ішінде зертханалық талдау деректерін алуға;</w:t>
      </w:r>
      <w:r>
        <w:br/>
      </w:r>
      <w:r>
        <w:rPr>
          <w:rFonts w:ascii="Times New Roman"/>
          <w:b w:val="false"/>
          <w:i w:val="false"/>
          <w:color w:val="000000"/>
          <w:sz w:val="28"/>
        </w:rPr>
        <w:t>
</w:t>
      </w:r>
      <w:r>
        <w:rPr>
          <w:rFonts w:ascii="Times New Roman"/>
          <w:b w:val="false"/>
          <w:i w:val="false"/>
          <w:color w:val="000000"/>
          <w:sz w:val="28"/>
        </w:rPr>
        <w:t>
      2) су қорын пайдалану мен қорғау саласындағы қатынастарды реттейтің заңнамалық және өзге де нормативтiк құқықтық актiлердiң жобаларын әзiрлеу жөнiнде ұсыныстар енгiзуге құқығы бар;</w:t>
      </w:r>
      <w:r>
        <w:br/>
      </w:r>
      <w:r>
        <w:rPr>
          <w:rFonts w:ascii="Times New Roman"/>
          <w:b w:val="false"/>
          <w:i w:val="false"/>
          <w:color w:val="000000"/>
          <w:sz w:val="28"/>
        </w:rPr>
        <w:t>
</w:t>
      </w:r>
      <w:r>
        <w:rPr>
          <w:rFonts w:ascii="Times New Roman"/>
          <w:b w:val="false"/>
          <w:i w:val="false"/>
          <w:color w:val="000000"/>
          <w:sz w:val="28"/>
        </w:rPr>
        <w:t>
      3) кінәлі тұлғаларға Қазақстан Республикасының су заңнамасын бұзу арқылы келтірілген залалды өтеу туралы талап қоюға.</w:t>
      </w:r>
    </w:p>
    <w:bookmarkEnd w:id="35"/>
    <w:bookmarkStart w:name="z270" w:id="36"/>
    <w:p>
      <w:pPr>
        <w:spacing w:after="0"/>
        <w:ind w:left="0"/>
        <w:jc w:val="left"/>
      </w:pPr>
      <w:r>
        <w:rPr>
          <w:rFonts w:ascii="Times New Roman"/>
          <w:b/>
          <w:i w:val="false"/>
          <w:color w:val="000000"/>
        </w:rPr>
        <w:t xml:space="preserve"> 
4. Инспекцияның мүлкi</w:t>
      </w:r>
    </w:p>
    <w:bookmarkEnd w:id="36"/>
    <w:bookmarkStart w:name="z271" w:id="37"/>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37"/>
    <w:bookmarkStart w:name="z275" w:id="38"/>
    <w:p>
      <w:pPr>
        <w:spacing w:after="0"/>
        <w:ind w:left="0"/>
        <w:jc w:val="left"/>
      </w:pPr>
      <w:r>
        <w:rPr>
          <w:rFonts w:ascii="Times New Roman"/>
          <w:b/>
          <w:i w:val="false"/>
          <w:color w:val="000000"/>
        </w:rPr>
        <w:t xml:space="preserve"> 
5. Инспекцияның қызметiн ұйымдастыру</w:t>
      </w:r>
    </w:p>
    <w:bookmarkEnd w:id="38"/>
    <w:bookmarkStart w:name="z276" w:id="39"/>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тағайындайды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 атынан жолданған құжаттар басшысымен немесе құзіреті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w:t>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w:t>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w:t>
      </w:r>
      <w:r>
        <w:rPr>
          <w:rFonts w:ascii="Times New Roman"/>
          <w:b w:val="false"/>
          <w:i w:val="false"/>
          <w:color w:val="000000"/>
          <w:sz w:val="28"/>
        </w:rPr>
        <w:t>
      4) заңмен белгіленген тәртіпте инспекция қызметкерлеріне тәртіптік жаза қолдану және көтермелеу жөнінде шаралар қолданады;</w:t>
      </w:r>
      <w:r>
        <w:br/>
      </w:r>
      <w:r>
        <w:rPr>
          <w:rFonts w:ascii="Times New Roman"/>
          <w:b w:val="false"/>
          <w:i w:val="false"/>
          <w:color w:val="000000"/>
          <w:sz w:val="28"/>
        </w:rPr>
        <w:t>
</w:t>
      </w:r>
      <w:r>
        <w:rPr>
          <w:rFonts w:ascii="Times New Roman"/>
          <w:b w:val="false"/>
          <w:i w:val="false"/>
          <w:color w:val="000000"/>
          <w:sz w:val="28"/>
        </w:rPr>
        <w:t>
      5) өз құзыреті шегінде инспекция қызметкерлерін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39"/>
    <w:bookmarkStart w:name="z294" w:id="40"/>
    <w:p>
      <w:pPr>
        <w:spacing w:after="0"/>
        <w:ind w:left="0"/>
        <w:jc w:val="left"/>
      </w:pPr>
      <w:r>
        <w:rPr>
          <w:rFonts w:ascii="Times New Roman"/>
          <w:b/>
          <w:i w:val="false"/>
          <w:color w:val="000000"/>
        </w:rPr>
        <w:t xml:space="preserve"> 
6. Инспекцияны қайта ұйымдастыру және тарату</w:t>
      </w:r>
    </w:p>
    <w:bookmarkEnd w:id="40"/>
    <w:bookmarkStart w:name="z295" w:id="41"/>
    <w:p>
      <w:pPr>
        <w:spacing w:after="0"/>
        <w:ind w:left="0"/>
        <w:jc w:val="both"/>
      </w:pPr>
      <w:r>
        <w:rPr>
          <w:rFonts w:ascii="Times New Roman"/>
          <w:b w:val="false"/>
          <w:i w:val="false"/>
          <w:color w:val="000000"/>
          <w:sz w:val="28"/>
        </w:rPr>
        <w:t>
      21.Инспекцияны қайта ұйымдастыру және тарату Қазақстан Республикасының заңнамасына сәйкес жүзеге асырылады.</w:t>
      </w:r>
    </w:p>
    <w:bookmarkEnd w:id="41"/>
    <w:bookmarkStart w:name="z296"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27 қаңтардағы </w:t>
      </w:r>
      <w:r>
        <w:br/>
      </w:r>
      <w:r>
        <w:rPr>
          <w:rFonts w:ascii="Times New Roman"/>
          <w:b w:val="false"/>
          <w:i w:val="false"/>
          <w:color w:val="000000"/>
          <w:sz w:val="28"/>
        </w:rPr>
        <w:t xml:space="preserve">
№ 18-Ө бұйрығымен бекітілген </w:t>
      </w:r>
    </w:p>
    <w:bookmarkEnd w:id="42"/>
    <w:bookmarkStart w:name="z297" w:id="43"/>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Есіл бассейндік</w:t>
      </w:r>
      <w:r>
        <w:br/>
      </w:r>
      <w:r>
        <w:rPr>
          <w:rFonts w:ascii="Times New Roman"/>
          <w:b/>
          <w:i w:val="false"/>
          <w:color w:val="000000"/>
        </w:rPr>
        <w:t>
инспекциясы» республикалық мемлекеттік мекемесі туралы ЕРЕЖЕ</w:t>
      </w:r>
    </w:p>
    <w:bookmarkEnd w:id="43"/>
    <w:bookmarkStart w:name="z298" w:id="44"/>
    <w:p>
      <w:pPr>
        <w:spacing w:after="0"/>
        <w:ind w:left="0"/>
        <w:jc w:val="left"/>
      </w:pPr>
      <w:r>
        <w:rPr>
          <w:rFonts w:ascii="Times New Roman"/>
          <w:b/>
          <w:i w:val="false"/>
          <w:color w:val="000000"/>
        </w:rPr>
        <w:t xml:space="preserve"> 
1. Жалпы ережелер</w:t>
      </w:r>
    </w:p>
    <w:bookmarkEnd w:id="44"/>
    <w:bookmarkStart w:name="z299" w:id="45"/>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Инспекцияның Ақмола және Солтүстік Қазақстан облыстарында бөлімдері бар.</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Инспекция азаматтық құқықтық қатынастарға өз атынан түседі.</w:t>
      </w:r>
      <w:r>
        <w:br/>
      </w:r>
      <w:r>
        <w:rPr>
          <w:rFonts w:ascii="Times New Roman"/>
          <w:b w:val="false"/>
          <w:i w:val="false"/>
          <w:color w:val="000000"/>
          <w:sz w:val="28"/>
        </w:rPr>
        <w:t>
      Егер инспекция заңнамаға сәйкес мемлекеттің атынан уәкілеттенсе, ол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Қазақстан Республикасының Қоршаған орта және су ресурстары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w:t>
      </w:r>
      <w:r>
        <w:br/>
      </w:r>
      <w:r>
        <w:rPr>
          <w:rFonts w:ascii="Times New Roman"/>
          <w:b w:val="false"/>
          <w:i w:val="false"/>
          <w:color w:val="000000"/>
          <w:sz w:val="28"/>
        </w:rPr>
        <w:t>
      Инспекцияның заңды мекенжайы: Қазақстан Республикасы, индекс 010000, Астана қаласы, Алматы ауданы, Пушкин көшесі, 25/5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 Инспекция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Инспекция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w:t>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45"/>
    <w:bookmarkStart w:name="z310" w:id="46"/>
    <w:p>
      <w:pPr>
        <w:spacing w:after="0"/>
        <w:ind w:left="0"/>
        <w:jc w:val="left"/>
      </w:pPr>
      <w:r>
        <w:rPr>
          <w:rFonts w:ascii="Times New Roman"/>
          <w:b/>
          <w:i w:val="false"/>
          <w:color w:val="000000"/>
        </w:rPr>
        <w:t xml:space="preserve"> 
2. Инспекцияның негізгі міндеттері мен қызметтері</w:t>
      </w:r>
    </w:p>
    <w:bookmarkEnd w:id="46"/>
    <w:bookmarkStart w:name="z311" w:id="47"/>
    <w:p>
      <w:pPr>
        <w:spacing w:after="0"/>
        <w:ind w:left="0"/>
        <w:jc w:val="both"/>
      </w:pPr>
      <w:r>
        <w:rPr>
          <w:rFonts w:ascii="Times New Roman"/>
          <w:b w:val="false"/>
          <w:i w:val="false"/>
          <w:color w:val="000000"/>
          <w:sz w:val="28"/>
        </w:rPr>
        <w:t>
      9. Міндеті: халықтың және экономика салаларының қажеттіліктерін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6) келіседі:</w:t>
      </w:r>
      <w:r>
        <w:br/>
      </w:r>
      <w:r>
        <w:rPr>
          <w:rFonts w:ascii="Times New Roman"/>
          <w:b w:val="false"/>
          <w:i w:val="false"/>
          <w:color w:val="000000"/>
          <w:sz w:val="28"/>
        </w:rPr>
        <w:t>
</w:t>
      </w:r>
      <w:r>
        <w:rPr>
          <w:rFonts w:ascii="Times New Roman"/>
          <w:b w:val="false"/>
          <w:i w:val="false"/>
          <w:color w:val="000000"/>
          <w:sz w:val="28"/>
        </w:rPr>
        <w:t>
      тиісті бассейннің су нысандарын тиімді пайдалану бойынша тиісті бассейнге жататын облыстардың жергілікті атқарушы органдарының жоспарларын;</w:t>
      </w:r>
      <w:r>
        <w:br/>
      </w:r>
      <w:r>
        <w:rPr>
          <w:rFonts w:ascii="Times New Roman"/>
          <w:b w:val="false"/>
          <w:i w:val="false"/>
          <w:color w:val="000000"/>
          <w:sz w:val="28"/>
        </w:rPr>
        <w:t xml:space="preserve">
      кәсіпорындардың және су жағдайына әсер ететін басқа да құрылыстарды салу орындарын анықтау бойынша ұсыныстарды; </w:t>
      </w:r>
      <w:r>
        <w:br/>
      </w:r>
      <w:r>
        <w:rPr>
          <w:rFonts w:ascii="Times New Roman"/>
          <w:b w:val="false"/>
          <w:i w:val="false"/>
          <w:color w:val="000000"/>
          <w:sz w:val="28"/>
        </w:rPr>
        <w:t>
      кәсіпорындардың және су жағдайына әсер ететін басқа да құрылыстарды салу және қайта жаңарту жобалары, жоба алдындағы құжаттамаларды;</w:t>
      </w:r>
      <w:r>
        <w:br/>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 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құжаттарын;</w:t>
      </w:r>
      <w:r>
        <w:br/>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су нысандары мен су шаруашылығы құрылыстары және балыққорларын өндіру жағдайын жақсартуды қамтамасыз ететін балық өсіру және мелиоративтік-техникалық іс-шараларды;</w:t>
      </w:r>
      <w:r>
        <w:br/>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 шарттарын.</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пайда болуы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тиісті бассейндер бойынша суды пайдаланушылар бөліндісінде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беруге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xml:space="preserve">
      10) оқшауланған немесе бірлесіп пайдалануда су нысандарын беру бойынша конкурсты ұйымдастыруға және өткізуге қатысады; </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сәйкес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xml:space="preserve">
      13) тиісті бассейн бойынша су шаруашылығы баланстарын әзірлеуге қатысады; </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15) тиісті бассейнге жататын облыстардың жергілікті атқарушы органдарымен және басқа 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және өңіраралық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Міндеті: су қорын пайдалану және қорғау саласында мемлекеттік бақылау өткізуді ұйымдастырады.</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және облысаралық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және өңіраралық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 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жабдықтауға сәйкестілігіне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үлесті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 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құзіреті шегінде әкімшілік құқық бұзушылықтар туралы істер бойынша өндірісті жүзеге асырады.</w:t>
      </w:r>
    </w:p>
    <w:bookmarkEnd w:id="47"/>
    <w:bookmarkStart w:name="z352" w:id="48"/>
    <w:p>
      <w:pPr>
        <w:spacing w:after="0"/>
        <w:ind w:left="0"/>
        <w:jc w:val="left"/>
      </w:pPr>
      <w:r>
        <w:rPr>
          <w:rFonts w:ascii="Times New Roman"/>
          <w:b/>
          <w:i w:val="false"/>
          <w:color w:val="000000"/>
        </w:rPr>
        <w:t xml:space="preserve"> 
3. Инспекцияның құқықтары</w:t>
      </w:r>
    </w:p>
    <w:bookmarkEnd w:id="48"/>
    <w:bookmarkStart w:name="z353" w:id="49"/>
    <w:p>
      <w:pPr>
        <w:spacing w:after="0"/>
        <w:ind w:left="0"/>
        <w:jc w:val="both"/>
      </w:pPr>
      <w:r>
        <w:rPr>
          <w:rFonts w:ascii="Times New Roman"/>
          <w:b w:val="false"/>
          <w:i w:val="false"/>
          <w:color w:val="000000"/>
          <w:sz w:val="28"/>
        </w:rPr>
        <w:t>
      11. Инспекцияның өз өкілеттігі шегінде құқығы бар: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белгіленген тәртіппен жеке, лауазымды және заңды тұлғалардан су ресурстарын пайдалану мен қорғаудың жай-күйін анықтауға қажетті мәліметтерді, соның ішінде зертханалық талдау деректерін алуға;</w:t>
      </w:r>
      <w:r>
        <w:br/>
      </w:r>
      <w:r>
        <w:rPr>
          <w:rFonts w:ascii="Times New Roman"/>
          <w:b w:val="false"/>
          <w:i w:val="false"/>
          <w:color w:val="000000"/>
          <w:sz w:val="28"/>
        </w:rPr>
        <w:t>
</w:t>
      </w:r>
      <w:r>
        <w:rPr>
          <w:rFonts w:ascii="Times New Roman"/>
          <w:b w:val="false"/>
          <w:i w:val="false"/>
          <w:color w:val="000000"/>
          <w:sz w:val="28"/>
        </w:rPr>
        <w:t>
      2) су қорын пайдалану мен қорғау саласындағы қатынастарды регламенттейтiн заңнамалық және өзге де нормативтiк құқықтық актiлердiң жобаларын әзiрлеу жөнiнде ұсыныстар енгiзуге құқығы бар;</w:t>
      </w:r>
      <w:r>
        <w:br/>
      </w:r>
      <w:r>
        <w:rPr>
          <w:rFonts w:ascii="Times New Roman"/>
          <w:b w:val="false"/>
          <w:i w:val="false"/>
          <w:color w:val="000000"/>
          <w:sz w:val="28"/>
        </w:rPr>
        <w:t>
</w:t>
      </w:r>
      <w:r>
        <w:rPr>
          <w:rFonts w:ascii="Times New Roman"/>
          <w:b w:val="false"/>
          <w:i w:val="false"/>
          <w:color w:val="000000"/>
          <w:sz w:val="28"/>
        </w:rPr>
        <w:t>
      3) кінәлі тұлғаларға Қазақстан Республикасының су заңнамасын бұзу арқылы келтірілген залалды өтеу туралы талап қоюға.</w:t>
      </w:r>
    </w:p>
    <w:bookmarkEnd w:id="49"/>
    <w:bookmarkStart w:name="z357" w:id="50"/>
    <w:p>
      <w:pPr>
        <w:spacing w:after="0"/>
        <w:ind w:left="0"/>
        <w:jc w:val="left"/>
      </w:pPr>
      <w:r>
        <w:rPr>
          <w:rFonts w:ascii="Times New Roman"/>
          <w:b/>
          <w:i w:val="false"/>
          <w:color w:val="000000"/>
        </w:rPr>
        <w:t xml:space="preserve"> 
4. Инспекцияның мүлкi</w:t>
      </w:r>
    </w:p>
    <w:bookmarkEnd w:id="50"/>
    <w:bookmarkStart w:name="z358" w:id="51"/>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51"/>
    <w:bookmarkStart w:name="z361" w:id="52"/>
    <w:p>
      <w:pPr>
        <w:spacing w:after="0"/>
        <w:ind w:left="0"/>
        <w:jc w:val="left"/>
      </w:pPr>
      <w:r>
        <w:rPr>
          <w:rFonts w:ascii="Times New Roman"/>
          <w:b/>
          <w:i w:val="false"/>
          <w:color w:val="000000"/>
        </w:rPr>
        <w:t xml:space="preserve"> 
5. Инспекцияның қызметiн ұйымдастыру</w:t>
      </w:r>
    </w:p>
    <w:bookmarkEnd w:id="52"/>
    <w:bookmarkStart w:name="z362" w:id="53"/>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тағайындалады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 атынан жолданған құжаттар басшысымен немесе құзіреті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құзіреті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тағайындалады және орнынан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міндеттерін мен құзіреттерін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w:t>
      </w: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w:t>
      </w:r>
      <w:r>
        <w:rPr>
          <w:rFonts w:ascii="Times New Roman"/>
          <w:b w:val="false"/>
          <w:i w:val="false"/>
          <w:color w:val="000000"/>
          <w:sz w:val="28"/>
        </w:rPr>
        <w:t>
      5) өз құзіреті шегінде инспекция қызметшілерін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құзіреті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53"/>
    <w:bookmarkStart w:name="z378" w:id="54"/>
    <w:p>
      <w:pPr>
        <w:spacing w:after="0"/>
        <w:ind w:left="0"/>
        <w:jc w:val="left"/>
      </w:pPr>
      <w:r>
        <w:rPr>
          <w:rFonts w:ascii="Times New Roman"/>
          <w:b/>
          <w:i w:val="false"/>
          <w:color w:val="000000"/>
        </w:rPr>
        <w:t xml:space="preserve"> 
6. Инспекцияны қайта ұйымдастыру және тарату</w:t>
      </w:r>
    </w:p>
    <w:bookmarkEnd w:id="54"/>
    <w:bookmarkStart w:name="z379" w:id="55"/>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заңнамасына сәйкес жүзеге асырылады.</w:t>
      </w:r>
    </w:p>
    <w:bookmarkEnd w:id="55"/>
    <w:bookmarkStart w:name="z380"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министрінің 2014 жылғы 27 қаңтардағы</w:t>
      </w:r>
      <w:r>
        <w:br/>
      </w:r>
      <w:r>
        <w:rPr>
          <w:rFonts w:ascii="Times New Roman"/>
          <w:b w:val="false"/>
          <w:i w:val="false"/>
          <w:color w:val="000000"/>
          <w:sz w:val="28"/>
        </w:rPr>
        <w:t>
№ 18-Ө бұйрығымен бекітілген </w:t>
      </w:r>
    </w:p>
    <w:bookmarkEnd w:id="56"/>
    <w:bookmarkStart w:name="z381" w:id="57"/>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Нұра-Сарысу бассейндік</w:t>
      </w:r>
      <w:r>
        <w:br/>
      </w:r>
      <w:r>
        <w:rPr>
          <w:rFonts w:ascii="Times New Roman"/>
          <w:b/>
          <w:i w:val="false"/>
          <w:color w:val="000000"/>
        </w:rPr>
        <w:t>
инспекциясы» республикалық мемлекеттік мекемесі туралы ЕРЕЖЕ</w:t>
      </w:r>
    </w:p>
    <w:bookmarkEnd w:id="57"/>
    <w:bookmarkStart w:name="z382" w:id="58"/>
    <w:p>
      <w:pPr>
        <w:spacing w:after="0"/>
        <w:ind w:left="0"/>
        <w:jc w:val="left"/>
      </w:pPr>
      <w:r>
        <w:rPr>
          <w:rFonts w:ascii="Times New Roman"/>
          <w:b/>
          <w:i w:val="false"/>
          <w:color w:val="000000"/>
        </w:rPr>
        <w:t xml:space="preserve"> 
1. Жалпы ережелер</w:t>
      </w:r>
    </w:p>
    <w:bookmarkEnd w:id="58"/>
    <w:bookmarkStart w:name="z383" w:id="59"/>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Инспекцияның Қарағанды, Ақмола, Қызылорда және Оңтүстік Қазақстан облыстарында бөлімдері немесе өкілдері бар.</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мөртанбандары,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w:t>
      </w:r>
      <w:r>
        <w:rPr>
          <w:rFonts w:ascii="Times New Roman"/>
          <w:b w:val="false"/>
          <w:i w:val="false"/>
          <w:color w:val="000000"/>
          <w:sz w:val="28"/>
        </w:rPr>
        <w:t>
      Инспекция азаматтық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Егер инспекция заңнамаға сәйкес мемлекеттің атынан уәкілеттенсе, ол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Қазақстан Республикасының Қоршаған орта және су ресурстары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w:t>
      </w:r>
      <w:r>
        <w:br/>
      </w:r>
      <w:r>
        <w:rPr>
          <w:rFonts w:ascii="Times New Roman"/>
          <w:b w:val="false"/>
          <w:i w:val="false"/>
          <w:color w:val="000000"/>
          <w:sz w:val="28"/>
        </w:rPr>
        <w:t>
      Инспекцияның заңды мекенжайы: Қазақстан Республикасы, индекс 100000, Қарағанды қаласы, Қазыбек Би атындағы аудан, Әліханов көшесі 11А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 Инспекция қызметін қаржыландыру республикалық бюджет қаражатынан жүзеге асырылады.</w:t>
      </w:r>
      <w:r>
        <w:br/>
      </w:r>
      <w:r>
        <w:rPr>
          <w:rFonts w:ascii="Times New Roman"/>
          <w:b w:val="false"/>
          <w:i w:val="false"/>
          <w:color w:val="000000"/>
          <w:sz w:val="28"/>
        </w:rPr>
        <w:t>
      Инспекция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59"/>
    <w:bookmarkStart w:name="z393" w:id="60"/>
    <w:p>
      <w:pPr>
        <w:spacing w:after="0"/>
        <w:ind w:left="0"/>
        <w:jc w:val="left"/>
      </w:pPr>
      <w:r>
        <w:rPr>
          <w:rFonts w:ascii="Times New Roman"/>
          <w:b/>
          <w:i w:val="false"/>
          <w:color w:val="000000"/>
        </w:rPr>
        <w:t xml:space="preserve"> 
2. Инспекцияның негізгі функциялары мен қызметтері</w:t>
      </w:r>
    </w:p>
    <w:bookmarkEnd w:id="60"/>
    <w:bookmarkStart w:name="z394" w:id="61"/>
    <w:p>
      <w:pPr>
        <w:spacing w:after="0"/>
        <w:ind w:left="0"/>
        <w:jc w:val="both"/>
      </w:pPr>
      <w:r>
        <w:rPr>
          <w:rFonts w:ascii="Times New Roman"/>
          <w:b w:val="false"/>
          <w:i w:val="false"/>
          <w:color w:val="000000"/>
          <w:sz w:val="28"/>
        </w:rPr>
        <w:t>
      9. Міндеті: халықтың және экономика салаларының тұтынушылықтарын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6) келіседі:</w:t>
      </w:r>
      <w:r>
        <w:br/>
      </w:r>
      <w:r>
        <w:rPr>
          <w:rFonts w:ascii="Times New Roman"/>
          <w:b w:val="false"/>
          <w:i w:val="false"/>
          <w:color w:val="000000"/>
          <w:sz w:val="28"/>
        </w:rPr>
        <w:t>
</w:t>
      </w:r>
      <w:r>
        <w:rPr>
          <w:rFonts w:ascii="Times New Roman"/>
          <w:b w:val="false"/>
          <w:i w:val="false"/>
          <w:color w:val="000000"/>
          <w:sz w:val="28"/>
        </w:rPr>
        <w:t>
      тиісті бассейннің су нысандарын тиімді пайдалану бойынша тиісті бассейнге жататын облыстардың жергілікті атқарушы органдарының жоспарларын;</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басқада құрылыстарды салу орындарын анықтау бойынша ұсыныстарды;</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 да құрылыстарды салу және қайта жаңарту жобалары, жоба алдындағы құжаттамаларды;</w:t>
      </w:r>
      <w:r>
        <w:br/>
      </w:r>
      <w:r>
        <w:rPr>
          <w:rFonts w:ascii="Times New Roman"/>
          <w:b w:val="false"/>
          <w:i w:val="false"/>
          <w:color w:val="000000"/>
          <w:sz w:val="28"/>
        </w:rPr>
        <w:t>
</w:t>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құжаттарын;</w:t>
      </w:r>
      <w:r>
        <w:br/>
      </w:r>
      <w:r>
        <w:rPr>
          <w:rFonts w:ascii="Times New Roman"/>
          <w:b w:val="false"/>
          <w:i w:val="false"/>
          <w:color w:val="000000"/>
          <w:sz w:val="28"/>
        </w:rPr>
        <w:t>
</w:t>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w:t>
      </w:r>
      <w:r>
        <w:rPr>
          <w:rFonts w:ascii="Times New Roman"/>
          <w:b w:val="false"/>
          <w:i w:val="false"/>
          <w:color w:val="000000"/>
          <w:sz w:val="28"/>
        </w:rPr>
        <w:t>
      су нысандары мен су шаруашылығы құрылыстары және балық қорларын өндіру жағдайын жақсартуды қамтамасыз ететін балық өсіру және мелиоративтік-техникалық іс-шараларды;</w:t>
      </w:r>
      <w:r>
        <w:br/>
      </w:r>
      <w:r>
        <w:rPr>
          <w:rFonts w:ascii="Times New Roman"/>
          <w:b w:val="false"/>
          <w:i w:val="false"/>
          <w:color w:val="000000"/>
          <w:sz w:val="28"/>
        </w:rPr>
        <w:t>
</w:t>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w:t>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 шарттарын.</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келуі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тиісті бассейндер бойынша суды пайдаланушылар бөліндісінде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беруге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xml:space="preserve">
      10) оқшауланған немесе бірлесіп пайдалануда су нысандарын беру бойынша конкурсты ұйымдастыруға және өткізуге қатысады; </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тиісті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xml:space="preserve">
      13) тиісті бассейн бойынша су шаруашылығы баланстарын әзірлеуге қатысады; </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xml:space="preserve">
      15) тиісті бассейнге жататын облыстардың жергілікті атқарушы органдарымен және басқада мүдделі мемлекеттік органдармен сумен қамту және су тарту, су қорын пайдалану және қорғау мәселелері бойынша өзара қарым-қатынас жасайды; </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және өңіраралық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Міндеті: су қорын пайдалану және қорғау саласында мемлекеттік бақылау өткізуді ұйымдастырады.</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және облысаралық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және өңіраралық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жабдықтауға сәйкестілігіне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жиынтықты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құзыреті шегінде әкімшілік құқық бұзушылықтар туралы істер бойынша өндірісті жүзеге асырады.</w:t>
      </w:r>
    </w:p>
    <w:bookmarkEnd w:id="61"/>
    <w:bookmarkStart w:name="z444" w:id="62"/>
    <w:p>
      <w:pPr>
        <w:spacing w:after="0"/>
        <w:ind w:left="0"/>
        <w:jc w:val="left"/>
      </w:pPr>
      <w:r>
        <w:rPr>
          <w:rFonts w:ascii="Times New Roman"/>
          <w:b/>
          <w:i w:val="false"/>
          <w:color w:val="000000"/>
        </w:rPr>
        <w:t xml:space="preserve"> 
3. Инспекцияның құқықтары</w:t>
      </w:r>
    </w:p>
    <w:bookmarkEnd w:id="62"/>
    <w:bookmarkStart w:name="z445" w:id="63"/>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63"/>
    <w:bookmarkStart w:name="z449" w:id="64"/>
    <w:p>
      <w:pPr>
        <w:spacing w:after="0"/>
        <w:ind w:left="0"/>
        <w:jc w:val="left"/>
      </w:pPr>
      <w:r>
        <w:rPr>
          <w:rFonts w:ascii="Times New Roman"/>
          <w:b/>
          <w:i w:val="false"/>
          <w:color w:val="000000"/>
        </w:rPr>
        <w:t xml:space="preserve"> 
4. Инспекцияның мүлкi</w:t>
      </w:r>
    </w:p>
    <w:bookmarkEnd w:id="64"/>
    <w:bookmarkStart w:name="z450" w:id="65"/>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65"/>
    <w:bookmarkStart w:name="z453" w:id="66"/>
    <w:p>
      <w:pPr>
        <w:spacing w:after="0"/>
        <w:ind w:left="0"/>
        <w:jc w:val="left"/>
      </w:pPr>
      <w:r>
        <w:rPr>
          <w:rFonts w:ascii="Times New Roman"/>
          <w:b/>
          <w:i w:val="false"/>
          <w:color w:val="000000"/>
        </w:rPr>
        <w:t xml:space="preserve"> 
5. Инспекцияның қызметiн ұйымдастыру</w:t>
      </w:r>
    </w:p>
    <w:bookmarkEnd w:id="66"/>
    <w:bookmarkStart w:name="z454" w:id="67"/>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тағайындалады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 атынан жолданған құжаттар басшысымен немесе құзіреті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w:t>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w:t>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w:t>
      </w:r>
      <w:r>
        <w:rPr>
          <w:rFonts w:ascii="Times New Roman"/>
          <w:b w:val="false"/>
          <w:i w:val="false"/>
          <w:color w:val="000000"/>
          <w:sz w:val="28"/>
        </w:rPr>
        <w:t xml:space="preserve">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 </w:t>
      </w:r>
      <w:r>
        <w:br/>
      </w:r>
      <w:r>
        <w:rPr>
          <w:rFonts w:ascii="Times New Roman"/>
          <w:b w:val="false"/>
          <w:i w:val="false"/>
          <w:color w:val="000000"/>
          <w:sz w:val="28"/>
        </w:rPr>
        <w:t>
</w:t>
      </w: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w:t>
      </w:r>
      <w:r>
        <w:rPr>
          <w:rFonts w:ascii="Times New Roman"/>
          <w:b w:val="false"/>
          <w:i w:val="false"/>
          <w:color w:val="000000"/>
          <w:sz w:val="28"/>
        </w:rPr>
        <w:t>
      5) өз құзыреті шегінде инспекция қызметшілерін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67"/>
    <w:bookmarkStart w:name="z473" w:id="68"/>
    <w:p>
      <w:pPr>
        <w:spacing w:after="0"/>
        <w:ind w:left="0"/>
        <w:jc w:val="left"/>
      </w:pPr>
      <w:r>
        <w:rPr>
          <w:rFonts w:ascii="Times New Roman"/>
          <w:b/>
          <w:i w:val="false"/>
          <w:color w:val="000000"/>
        </w:rPr>
        <w:t xml:space="preserve"> 
6. Инспекцияны қайта ұйымдастыру және тарату</w:t>
      </w:r>
    </w:p>
    <w:bookmarkEnd w:id="68"/>
    <w:bookmarkStart w:name="z474" w:id="69"/>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заңнамасына сәйкес жүзеге асырылады.</w:t>
      </w:r>
    </w:p>
    <w:bookmarkEnd w:id="69"/>
    <w:bookmarkStart w:name="z475"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министрінің 2014 жылғы 27 қаңтардағы</w:t>
      </w:r>
      <w:r>
        <w:br/>
      </w:r>
      <w:r>
        <w:rPr>
          <w:rFonts w:ascii="Times New Roman"/>
          <w:b w:val="false"/>
          <w:i w:val="false"/>
          <w:color w:val="000000"/>
          <w:sz w:val="28"/>
        </w:rPr>
        <w:t xml:space="preserve">
№ 18-Ө бұйрығымен бекітілген  </w:t>
      </w:r>
    </w:p>
    <w:bookmarkEnd w:id="70"/>
    <w:bookmarkStart w:name="z476" w:id="71"/>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Тобыл-Торғай</w:t>
      </w:r>
      <w:r>
        <w:br/>
      </w:r>
      <w:r>
        <w:rPr>
          <w:rFonts w:ascii="Times New Roman"/>
          <w:b/>
          <w:i w:val="false"/>
          <w:color w:val="000000"/>
        </w:rPr>
        <w:t>
бассейндік инспекциясы» республикалық мемлекеттік мекемесі</w:t>
      </w:r>
      <w:r>
        <w:br/>
      </w:r>
      <w:r>
        <w:rPr>
          <w:rFonts w:ascii="Times New Roman"/>
          <w:b/>
          <w:i w:val="false"/>
          <w:color w:val="000000"/>
        </w:rPr>
        <w:t>
туралы ЕРЕЖЕ</w:t>
      </w:r>
    </w:p>
    <w:bookmarkEnd w:id="71"/>
    <w:bookmarkStart w:name="z477" w:id="72"/>
    <w:p>
      <w:pPr>
        <w:spacing w:after="0"/>
        <w:ind w:left="0"/>
        <w:jc w:val="left"/>
      </w:pPr>
      <w:r>
        <w:rPr>
          <w:rFonts w:ascii="Times New Roman"/>
          <w:b/>
          <w:i w:val="false"/>
          <w:color w:val="000000"/>
        </w:rPr>
        <w:t xml:space="preserve"> 
1. Жалпы ережелер</w:t>
      </w:r>
    </w:p>
    <w:bookmarkEnd w:id="72"/>
    <w:bookmarkStart w:name="z478" w:id="73"/>
    <w:p>
      <w:pPr>
        <w:spacing w:after="0"/>
        <w:ind w:left="0"/>
        <w:jc w:val="both"/>
      </w:pPr>
      <w:r>
        <w:rPr>
          <w:rFonts w:ascii="Times New Roman"/>
          <w:b w:val="false"/>
          <w:i w:val="false"/>
          <w:color w:val="000000"/>
          <w:sz w:val="28"/>
        </w:rPr>
        <w:t>
      1. Су ресурстарын пайдалануды реттеу және қорғау жөніндегі Тобыл-Торғай бассейндік инспекциясы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мөртаңбалары, белгіленген белгідегі бланкілері, сондай-ақ заңнамаға сәйкес Қазақстан Республикасы Қаржы министрлігінің қазынашылық органдарында есеп шоттары болады.</w:t>
      </w:r>
      <w:r>
        <w:br/>
      </w:r>
      <w:r>
        <w:rPr>
          <w:rFonts w:ascii="Times New Roman"/>
          <w:b w:val="false"/>
          <w:i w:val="false"/>
          <w:color w:val="000000"/>
          <w:sz w:val="28"/>
        </w:rPr>
        <w:t>
      Инспекция азаматтық құқықтық қатынастарға өз атынан түседі.</w:t>
      </w:r>
      <w:r>
        <w:br/>
      </w:r>
      <w:r>
        <w:rPr>
          <w:rFonts w:ascii="Times New Roman"/>
          <w:b w:val="false"/>
          <w:i w:val="false"/>
          <w:color w:val="000000"/>
          <w:sz w:val="28"/>
        </w:rPr>
        <w:t>
      Егер инспекция заңнамаға сәйкес мемлекеттің атынан уәкілеттенсе, ол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Жауапты хатшы бекітеді.</w:t>
      </w:r>
      <w:r>
        <w:br/>
      </w:r>
      <w:r>
        <w:rPr>
          <w:rFonts w:ascii="Times New Roman"/>
          <w:b w:val="false"/>
          <w:i w:val="false"/>
          <w:color w:val="000000"/>
          <w:sz w:val="28"/>
        </w:rPr>
        <w:t>
</w:t>
      </w:r>
      <w:r>
        <w:rPr>
          <w:rFonts w:ascii="Times New Roman"/>
          <w:b w:val="false"/>
          <w:i w:val="false"/>
          <w:color w:val="000000"/>
          <w:sz w:val="28"/>
        </w:rPr>
        <w:t xml:space="preserve">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 </w:t>
      </w:r>
      <w:r>
        <w:br/>
      </w:r>
      <w:r>
        <w:rPr>
          <w:rFonts w:ascii="Times New Roman"/>
          <w:b w:val="false"/>
          <w:i w:val="false"/>
          <w:color w:val="000000"/>
          <w:sz w:val="28"/>
        </w:rPr>
        <w:t>
      Заңды мекенжайы: Қазақстан Республикасы, индекс 110000, Қостанай қаласы, Гоголь көшесі, 75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 Инспекцияның қызметін қаржыландыру республикалық бюджет қаражатынан жүзеге асырылады.</w:t>
      </w:r>
      <w:r>
        <w:br/>
      </w:r>
      <w:r>
        <w:rPr>
          <w:rFonts w:ascii="Times New Roman"/>
          <w:b w:val="false"/>
          <w:i w:val="false"/>
          <w:color w:val="000000"/>
          <w:sz w:val="28"/>
        </w:rPr>
        <w:t>
      Инспекция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73"/>
    <w:bookmarkStart w:name="z486" w:id="74"/>
    <w:p>
      <w:pPr>
        <w:spacing w:after="0"/>
        <w:ind w:left="0"/>
        <w:jc w:val="left"/>
      </w:pPr>
      <w:r>
        <w:rPr>
          <w:rFonts w:ascii="Times New Roman"/>
          <w:b/>
          <w:i w:val="false"/>
          <w:color w:val="000000"/>
        </w:rPr>
        <w:t xml:space="preserve"> 
2. Инспекцияның негізгі функциялары мен қызметтері</w:t>
      </w:r>
    </w:p>
    <w:bookmarkEnd w:id="74"/>
    <w:bookmarkStart w:name="z487" w:id="75"/>
    <w:p>
      <w:pPr>
        <w:spacing w:after="0"/>
        <w:ind w:left="0"/>
        <w:jc w:val="both"/>
      </w:pPr>
      <w:r>
        <w:rPr>
          <w:rFonts w:ascii="Times New Roman"/>
          <w:b w:val="false"/>
          <w:i w:val="false"/>
          <w:color w:val="000000"/>
          <w:sz w:val="28"/>
        </w:rPr>
        <w:t>
      9. Міндеті: халықтың және экономика салаларының тұтынушылықтарын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xml:space="preserve">
      6) келіседі: </w:t>
      </w:r>
      <w:r>
        <w:br/>
      </w:r>
      <w:r>
        <w:rPr>
          <w:rFonts w:ascii="Times New Roman"/>
          <w:b w:val="false"/>
          <w:i w:val="false"/>
          <w:color w:val="000000"/>
          <w:sz w:val="28"/>
        </w:rPr>
        <w:t>
</w:t>
      </w:r>
      <w:r>
        <w:rPr>
          <w:rFonts w:ascii="Times New Roman"/>
          <w:b w:val="false"/>
          <w:i w:val="false"/>
          <w:color w:val="000000"/>
          <w:sz w:val="28"/>
        </w:rPr>
        <w:t>
      тиісті бассейннің су нысандарын тиімді пайдалану бойынша тиісті бассейнге жататын облыстардың жергілікті атқарушы органдарының жоспарларын;</w:t>
      </w:r>
      <w:r>
        <w:br/>
      </w:r>
      <w:r>
        <w:rPr>
          <w:rFonts w:ascii="Times New Roman"/>
          <w:b w:val="false"/>
          <w:i w:val="false"/>
          <w:color w:val="000000"/>
          <w:sz w:val="28"/>
        </w:rPr>
        <w:t>
      кәсіпорындардың және су жағдайына әсер ететін басқада құрылыстарды салу орындарын анықтау бойынша ұсыныстарды;</w:t>
      </w:r>
      <w:r>
        <w:br/>
      </w:r>
      <w:r>
        <w:rPr>
          <w:rFonts w:ascii="Times New Roman"/>
          <w:b w:val="false"/>
          <w:i w:val="false"/>
          <w:color w:val="000000"/>
          <w:sz w:val="28"/>
        </w:rPr>
        <w:t>
      кәсіпорындардың және су жағдайына әсер ететін басқа да құрылыстардың және қайта жаңарту жобалары, жоба алдындағы құжаттамаларды;</w:t>
      </w:r>
      <w:r>
        <w:br/>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құжаттарды;</w:t>
      </w:r>
      <w:r>
        <w:br/>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су нысандары мен су шаруашылығы құрылыстары және балық қорларын өндіру жағдайын жақсартуды қамтамасыз ететін балық өсіру және мелиоративтік-техникалық іс- шараларды;</w:t>
      </w:r>
      <w:r>
        <w:br/>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келуі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сәйкес бассейндер бойынша суды пайдаланушылар бөліндісінде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беруге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10) оқшауланған немесе бірлесіп пайдалануда су нысандарын беру бойынша конкурсты ұйымдастыруға және өткізуге қатысады;</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сәйкес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13) сәйкес бассейн бойынша су шаруашылығы баланстарын әзірлеуге қатысады;</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15) тиісті бассейнге жататын облыстардың жергілікті атқарушы органдарымен және басқада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өңіраралық, мемлекетаралық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Міндеті: су қорын пайдалану және қорғау саласында мемлекеттік бақылау өткізуді ұйымдастырады.</w:t>
      </w:r>
      <w:r>
        <w:br/>
      </w:r>
      <w:r>
        <w:rPr>
          <w:rFonts w:ascii="Times New Roman"/>
          <w:b w:val="false"/>
          <w:i w:val="false"/>
          <w:color w:val="000000"/>
          <w:sz w:val="28"/>
        </w:rPr>
        <w:t>
</w:t>
      </w:r>
      <w:r>
        <w:rPr>
          <w:rFonts w:ascii="Times New Roman"/>
          <w:b w:val="false"/>
          <w:i w:val="false"/>
          <w:color w:val="000000"/>
          <w:sz w:val="28"/>
        </w:rPr>
        <w:t>
      Қызметтері: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облысаралық және мемлекетаралық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өңіраралық, мемлекетаралық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жабдықтауға сәйкестілігіне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жиынтықты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құзыреті шегінде әкімшілік құқық бұзушылықтар туралы істер бойынша өндірісті жүзеге асырады.</w:t>
      </w:r>
    </w:p>
    <w:bookmarkEnd w:id="75"/>
    <w:bookmarkStart w:name="z529" w:id="76"/>
    <w:p>
      <w:pPr>
        <w:spacing w:after="0"/>
        <w:ind w:left="0"/>
        <w:jc w:val="left"/>
      </w:pPr>
      <w:r>
        <w:rPr>
          <w:rFonts w:ascii="Times New Roman"/>
          <w:b/>
          <w:i w:val="false"/>
          <w:color w:val="000000"/>
        </w:rPr>
        <w:t xml:space="preserve"> 
3. Инспекцияның құқықтары</w:t>
      </w:r>
    </w:p>
    <w:bookmarkEnd w:id="76"/>
    <w:bookmarkStart w:name="z530" w:id="77"/>
    <w:p>
      <w:pPr>
        <w:spacing w:after="0"/>
        <w:ind w:left="0"/>
        <w:jc w:val="both"/>
      </w:pPr>
      <w:r>
        <w:rPr>
          <w:rFonts w:ascii="Times New Roman"/>
          <w:b w:val="false"/>
          <w:i w:val="false"/>
          <w:color w:val="000000"/>
          <w:sz w:val="28"/>
        </w:rPr>
        <w:t>
      11. Инспекцияның өз өкілеттігі шегіндегі құқығы бар: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белгіленген тәртіппен жеке, лауазымды және заңды тұлғалардан су ресурстарын пайдалану мен қорғаудың жай-күйін анықтауға қажетті мәліметтерді, соның ішінде зертханалық талдау деректерін алуға;</w:t>
      </w:r>
      <w:r>
        <w:br/>
      </w:r>
      <w:r>
        <w:rPr>
          <w:rFonts w:ascii="Times New Roman"/>
          <w:b w:val="false"/>
          <w:i w:val="false"/>
          <w:color w:val="000000"/>
          <w:sz w:val="28"/>
        </w:rPr>
        <w:t>
</w:t>
      </w:r>
      <w:r>
        <w:rPr>
          <w:rFonts w:ascii="Times New Roman"/>
          <w:b w:val="false"/>
          <w:i w:val="false"/>
          <w:color w:val="000000"/>
          <w:sz w:val="28"/>
        </w:rPr>
        <w:t>
      2) су қорын пайдалану мен қорғау саласындағы қатынастарды реттейтін заңнамалық және өзге де нормативтік құқықтық актілердің жобаларын әзірлеуі жөнінде ұсыныстар енгізуге құқығы бар;</w:t>
      </w:r>
      <w:r>
        <w:br/>
      </w:r>
      <w:r>
        <w:rPr>
          <w:rFonts w:ascii="Times New Roman"/>
          <w:b w:val="false"/>
          <w:i w:val="false"/>
          <w:color w:val="000000"/>
          <w:sz w:val="28"/>
        </w:rPr>
        <w:t>
</w:t>
      </w:r>
      <w:r>
        <w:rPr>
          <w:rFonts w:ascii="Times New Roman"/>
          <w:b w:val="false"/>
          <w:i w:val="false"/>
          <w:color w:val="000000"/>
          <w:sz w:val="28"/>
        </w:rPr>
        <w:t>
      3) кінәлі тұлғаларға Қазақстан Республикасының су заңнамасын бұзу арқылы келтірілген залалды өтеу туралы талап қоюға.</w:t>
      </w:r>
      <w:r>
        <w:br/>
      </w:r>
      <w:r>
        <w:rPr>
          <w:rFonts w:ascii="Times New Roman"/>
          <w:b w:val="false"/>
          <w:i w:val="false"/>
          <w:color w:val="000000"/>
          <w:sz w:val="28"/>
        </w:rPr>
        <w:t>
</w:t>
      </w:r>
      <w:r>
        <w:rPr>
          <w:rFonts w:ascii="Times New Roman"/>
          <w:b w:val="false"/>
          <w:i w:val="false"/>
          <w:color w:val="000000"/>
          <w:sz w:val="28"/>
        </w:rPr>
        <w:t>
      халықтың және экономика салаларының тұтынушылықтарын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p>
    <w:bookmarkEnd w:id="77"/>
    <w:bookmarkStart w:name="z535" w:id="78"/>
    <w:p>
      <w:pPr>
        <w:spacing w:after="0"/>
        <w:ind w:left="0"/>
        <w:jc w:val="left"/>
      </w:pPr>
      <w:r>
        <w:rPr>
          <w:rFonts w:ascii="Times New Roman"/>
          <w:b/>
          <w:i w:val="false"/>
          <w:color w:val="000000"/>
        </w:rPr>
        <w:t xml:space="preserve"> 
4. Инспекцияның мүлкi</w:t>
      </w:r>
    </w:p>
    <w:bookmarkEnd w:id="78"/>
    <w:bookmarkStart w:name="z536" w:id="79"/>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w:t>
      </w:r>
      <w:r>
        <w:rPr>
          <w:rFonts w:ascii="Times New Roman"/>
          <w:b w:val="false"/>
          <w:i w:val="false"/>
          <w:color w:val="000000"/>
          <w:sz w:val="28"/>
        </w:rPr>
        <w:t>
      Инспекцияның мүлкі оған мемлекет берген мүліктің есебінен қалыптасады, негізгі және айналымдағы қаражаттан, сондай-ақ инспекцияның балансында құны көрсетілген басқада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79"/>
    <w:bookmarkStart w:name="z540" w:id="80"/>
    <w:p>
      <w:pPr>
        <w:spacing w:after="0"/>
        <w:ind w:left="0"/>
        <w:jc w:val="left"/>
      </w:pPr>
      <w:r>
        <w:rPr>
          <w:rFonts w:ascii="Times New Roman"/>
          <w:b/>
          <w:i w:val="false"/>
          <w:color w:val="000000"/>
        </w:rPr>
        <w:t xml:space="preserve"> 
5. Инспекцияның қызметiн ұйымдастыру</w:t>
      </w:r>
    </w:p>
    <w:bookmarkEnd w:id="80"/>
    <w:bookmarkStart w:name="z541" w:id="81"/>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тағайындалады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Инспекцияның атынан жолданған құжаттарға басшысымен немесе құзыреті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инспекцияның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w:t>
      </w:r>
      <w:r>
        <w:rPr>
          <w:rFonts w:ascii="Times New Roman"/>
          <w:b w:val="false"/>
          <w:i w:val="false"/>
          <w:color w:val="000000"/>
          <w:sz w:val="28"/>
        </w:rPr>
        <w:t>
      4) заңмен белгіленген тәртіпте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5) өз құзыреті шегінде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Басшысының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Басшысы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81"/>
    <w:bookmarkStart w:name="z557" w:id="82"/>
    <w:p>
      <w:pPr>
        <w:spacing w:after="0"/>
        <w:ind w:left="0"/>
        <w:jc w:val="left"/>
      </w:pPr>
      <w:r>
        <w:rPr>
          <w:rFonts w:ascii="Times New Roman"/>
          <w:b/>
          <w:i w:val="false"/>
          <w:color w:val="000000"/>
        </w:rPr>
        <w:t xml:space="preserve"> 
6. Инспекцияның  қайта ұйымдастыру және тарату</w:t>
      </w:r>
    </w:p>
    <w:bookmarkEnd w:id="82"/>
    <w:bookmarkStart w:name="z558" w:id="83"/>
    <w:p>
      <w:pPr>
        <w:spacing w:after="0"/>
        <w:ind w:left="0"/>
        <w:jc w:val="both"/>
      </w:pPr>
      <w:r>
        <w:rPr>
          <w:rFonts w:ascii="Times New Roman"/>
          <w:b w:val="false"/>
          <w:i w:val="false"/>
          <w:color w:val="000000"/>
          <w:sz w:val="28"/>
        </w:rPr>
        <w:t>
      22. Инспекцияны қайта ұйымдастыру және тарату Қазақстан Республикасының заңнамасына сәйкес жүзеге асырылады.</w:t>
      </w:r>
    </w:p>
    <w:bookmarkEnd w:id="83"/>
    <w:bookmarkStart w:name="z559"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министрінің 2014 жылғы 27 қаңтардағы</w:t>
      </w:r>
      <w:r>
        <w:br/>
      </w:r>
      <w:r>
        <w:rPr>
          <w:rFonts w:ascii="Times New Roman"/>
          <w:b w:val="false"/>
          <w:i w:val="false"/>
          <w:color w:val="000000"/>
          <w:sz w:val="28"/>
        </w:rPr>
        <w:t xml:space="preserve">
№ 18-Ө бұйрығымен бекітілген  </w:t>
      </w:r>
    </w:p>
    <w:bookmarkEnd w:id="84"/>
    <w:bookmarkStart w:name="z560" w:id="85"/>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w:t>
      </w:r>
      <w:r>
        <w:br/>
      </w:r>
      <w:r>
        <w:rPr>
          <w:rFonts w:ascii="Times New Roman"/>
          <w:b/>
          <w:i w:val="false"/>
          <w:color w:val="000000"/>
        </w:rPr>
        <w:t>
Жайық-Каспий бассейндік инспекциясы» республикалық мемлекеттік</w:t>
      </w:r>
      <w:r>
        <w:br/>
      </w:r>
      <w:r>
        <w:rPr>
          <w:rFonts w:ascii="Times New Roman"/>
          <w:b/>
          <w:i w:val="false"/>
          <w:color w:val="000000"/>
        </w:rPr>
        <w:t>
мекемесі туралы ЕРЕЖЕ</w:t>
      </w:r>
    </w:p>
    <w:bookmarkEnd w:id="85"/>
    <w:bookmarkStart w:name="z561" w:id="86"/>
    <w:p>
      <w:pPr>
        <w:spacing w:after="0"/>
        <w:ind w:left="0"/>
        <w:jc w:val="left"/>
      </w:pPr>
      <w:r>
        <w:rPr>
          <w:rFonts w:ascii="Times New Roman"/>
          <w:b/>
          <w:i w:val="false"/>
          <w:color w:val="000000"/>
        </w:rPr>
        <w:t xml:space="preserve"> 
1. Жалпы ережелер</w:t>
      </w:r>
    </w:p>
    <w:bookmarkEnd w:id="86"/>
    <w:bookmarkStart w:name="z562" w:id="87"/>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Инспекцияның Атырау, Ақтөбе, Батыс Қазақстан және Маңғыстау облыстарында бөлімдері бар.</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Конституциясына,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мөртабандары,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Инспекция азаматтық құқықтық қатынастарға өз атынан түседі.</w:t>
      </w:r>
      <w:r>
        <w:br/>
      </w:r>
      <w:r>
        <w:rPr>
          <w:rFonts w:ascii="Times New Roman"/>
          <w:b w:val="false"/>
          <w:i w:val="false"/>
          <w:color w:val="000000"/>
          <w:sz w:val="28"/>
        </w:rPr>
        <w:t>
      Егер инспекция заңнамаға сәйкес мемлекеттің атынан уәкілеттенсе, ол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Қазақстан Республикасының Қоршаған орта және су ресурстары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w:t>
      </w:r>
      <w:r>
        <w:br/>
      </w:r>
      <w:r>
        <w:rPr>
          <w:rFonts w:ascii="Times New Roman"/>
          <w:b w:val="false"/>
          <w:i w:val="false"/>
          <w:color w:val="000000"/>
          <w:sz w:val="28"/>
        </w:rPr>
        <w:t>
      Инспекцияның заңды мекенжайы: Қазақстан Республикасы, индекс 060002, Атырау қаласы, Абай көшесі, 10а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 Инспекция қызметін қаржыландыру республикалық бюджет қаражаты есебінен жүзеге асырылады.</w:t>
      </w:r>
      <w:r>
        <w:br/>
      </w:r>
      <w:r>
        <w:rPr>
          <w:rFonts w:ascii="Times New Roman"/>
          <w:b w:val="false"/>
          <w:i w:val="false"/>
          <w:color w:val="000000"/>
          <w:sz w:val="28"/>
        </w:rPr>
        <w:t>
      Инспекцияға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87"/>
    <w:bookmarkStart w:name="z570" w:id="88"/>
    <w:p>
      <w:pPr>
        <w:spacing w:after="0"/>
        <w:ind w:left="0"/>
        <w:jc w:val="left"/>
      </w:pPr>
      <w:r>
        <w:rPr>
          <w:rFonts w:ascii="Times New Roman"/>
          <w:b/>
          <w:i w:val="false"/>
          <w:color w:val="000000"/>
        </w:rPr>
        <w:t xml:space="preserve"> 
2. Инспекцияның негізгі міндеттері мен қызметтері</w:t>
      </w:r>
    </w:p>
    <w:bookmarkEnd w:id="88"/>
    <w:bookmarkStart w:name="z571" w:id="89"/>
    <w:p>
      <w:pPr>
        <w:spacing w:after="0"/>
        <w:ind w:left="0"/>
        <w:jc w:val="both"/>
      </w:pPr>
      <w:r>
        <w:rPr>
          <w:rFonts w:ascii="Times New Roman"/>
          <w:b w:val="false"/>
          <w:i w:val="false"/>
          <w:color w:val="000000"/>
          <w:sz w:val="28"/>
        </w:rPr>
        <w:t>
      9. Міндеті: халықтың және экономика салаларының қажеттіліктерін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xml:space="preserve">
      6) келіседі: </w:t>
      </w:r>
      <w:r>
        <w:br/>
      </w:r>
      <w:r>
        <w:rPr>
          <w:rFonts w:ascii="Times New Roman"/>
          <w:b w:val="false"/>
          <w:i w:val="false"/>
          <w:color w:val="000000"/>
          <w:sz w:val="28"/>
        </w:rPr>
        <w:t>
      тиісті бассейннің су нысандарын тиімді пайдалану бойынша сәйкесті бассейнге жататын облыстардың жергілікті атқарушы органдарының жоспарларын;</w:t>
      </w:r>
      <w:r>
        <w:br/>
      </w:r>
      <w:r>
        <w:rPr>
          <w:rFonts w:ascii="Times New Roman"/>
          <w:b w:val="false"/>
          <w:i w:val="false"/>
          <w:color w:val="000000"/>
          <w:sz w:val="28"/>
        </w:rPr>
        <w:t>
      кәсіпорындардың және су жағдайына әсер ететін басқа да құрылыстарды салу орындарын анықтау бойынша ұсыныстарды;</w:t>
      </w:r>
      <w:r>
        <w:br/>
      </w:r>
      <w:r>
        <w:rPr>
          <w:rFonts w:ascii="Times New Roman"/>
          <w:b w:val="false"/>
          <w:i w:val="false"/>
          <w:color w:val="000000"/>
          <w:sz w:val="28"/>
        </w:rPr>
        <w:t>
      кәсіпорындардың және су жағдайына әсер ететін басқа да құрылыстарды салу және қайта жаңарту жобалары, жоба алдындағы құжаттамаларды;</w:t>
      </w:r>
      <w:r>
        <w:br/>
      </w:r>
      <w:r>
        <w:rPr>
          <w:rFonts w:ascii="Times New Roman"/>
          <w:b w:val="false"/>
          <w:i w:val="false"/>
          <w:color w:val="000000"/>
          <w:sz w:val="28"/>
        </w:rPr>
        <w:t>
      құрылыс, түбін тереңдету, пайдалы қазбаларды, су өсімдіктерін өндіру бойынша жарылыс жұмыстары, кабелдерді, құбырөткізгіштерді және басқа 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құжаттарын;</w:t>
      </w:r>
      <w:r>
        <w:br/>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су нысандары мен су шаруашылығы құрылыстары және балыққорларын өндіру жағдайын жақсартуды қамтамасыз ететін балық өсіру және мелиоративтік-техникалық іс-шараларды;</w:t>
      </w:r>
      <w:r>
        <w:br/>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кеме жүзу режимін;</w:t>
      </w:r>
      <w:r>
        <w:br/>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 шарттарын.</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пайда болуы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тиісті бассейндер бойынша суды пайдаланушылар кесіндісінде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 бойынша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10) оқшауланған немесе бірлесіп пайдалануда су нысандарын беру бойынша конкурсты ұйымдастыруға және өткізуге қатысады;</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тиісті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13) тиісті бассейн бойынша су шаруашылығы баланстарын әзірлеуге қатысады;</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15) тиісті бассейнге жататын облыстардың жергілікті атқарушы органдарымен және басқа 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және өңіраралық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Міндеті: су қорын пайдалану және қорғау саласында мемлекеттік бақылау жүргізуді ұйымдастырады.</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және облысаралық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және өңіраралық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 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 сәйкестілігін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үлесті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 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құзіреті шегінде әкімшілік құқық бұзушылықтар туралы істер бойынша өндірісті жүзеге асырады.</w:t>
      </w:r>
    </w:p>
    <w:bookmarkEnd w:id="89"/>
    <w:bookmarkStart w:name="z612" w:id="90"/>
    <w:p>
      <w:pPr>
        <w:spacing w:after="0"/>
        <w:ind w:left="0"/>
        <w:jc w:val="left"/>
      </w:pPr>
      <w:r>
        <w:rPr>
          <w:rFonts w:ascii="Times New Roman"/>
          <w:b/>
          <w:i w:val="false"/>
          <w:color w:val="000000"/>
        </w:rPr>
        <w:t xml:space="preserve"> 
3. Инспекцияның құқықтары</w:t>
      </w:r>
    </w:p>
    <w:bookmarkEnd w:id="90"/>
    <w:bookmarkStart w:name="z613" w:id="91"/>
    <w:p>
      <w:pPr>
        <w:spacing w:after="0"/>
        <w:ind w:left="0"/>
        <w:jc w:val="both"/>
      </w:pPr>
      <w:r>
        <w:rPr>
          <w:rFonts w:ascii="Times New Roman"/>
          <w:b w:val="false"/>
          <w:i w:val="false"/>
          <w:color w:val="000000"/>
          <w:sz w:val="28"/>
        </w:rPr>
        <w:t>
      11. Инспекцияның өз өкілеттігі шегінде құқығы бар: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белгіленген тәртіппен жеке, лауазымды және заңды тұлғалардан су ресурстарын пайдалану мен қорғаудың жай-күйін анықтауға қажетті мәліметтерді, соның ішінде зертханалық талдау деректерін алуға;</w:t>
      </w:r>
      <w:r>
        <w:br/>
      </w:r>
      <w:r>
        <w:rPr>
          <w:rFonts w:ascii="Times New Roman"/>
          <w:b w:val="false"/>
          <w:i w:val="false"/>
          <w:color w:val="000000"/>
          <w:sz w:val="28"/>
        </w:rPr>
        <w:t>
</w:t>
      </w:r>
      <w:r>
        <w:rPr>
          <w:rFonts w:ascii="Times New Roman"/>
          <w:b w:val="false"/>
          <w:i w:val="false"/>
          <w:color w:val="000000"/>
          <w:sz w:val="28"/>
        </w:rPr>
        <w:t>
      2) су қорын пайдалану мен қорғау саласындағы қатынастарды реттейтің заңнамалық және өзге де нормативтiк құқықтық актiлердiң жобаларын әзiрлеу жөнiнде ұсыныстар енгiзуге құқығы бар;</w:t>
      </w:r>
      <w:r>
        <w:br/>
      </w:r>
      <w:r>
        <w:rPr>
          <w:rFonts w:ascii="Times New Roman"/>
          <w:b w:val="false"/>
          <w:i w:val="false"/>
          <w:color w:val="000000"/>
          <w:sz w:val="28"/>
        </w:rPr>
        <w:t>
</w:t>
      </w:r>
      <w:r>
        <w:rPr>
          <w:rFonts w:ascii="Times New Roman"/>
          <w:b w:val="false"/>
          <w:i w:val="false"/>
          <w:color w:val="000000"/>
          <w:sz w:val="28"/>
        </w:rPr>
        <w:t>
      3) кінәлі тұлғаларға Қазақстан Республикасының су заңнамасын бұзу арқылы келтірілген залалды өтеу туралы талап қоюға.</w:t>
      </w:r>
    </w:p>
    <w:bookmarkEnd w:id="91"/>
    <w:bookmarkStart w:name="z617" w:id="92"/>
    <w:p>
      <w:pPr>
        <w:spacing w:after="0"/>
        <w:ind w:left="0"/>
        <w:jc w:val="left"/>
      </w:pPr>
      <w:r>
        <w:rPr>
          <w:rFonts w:ascii="Times New Roman"/>
          <w:b/>
          <w:i w:val="false"/>
          <w:color w:val="000000"/>
        </w:rPr>
        <w:t xml:space="preserve"> 
4. Инспекцияның мүлкi</w:t>
      </w:r>
    </w:p>
    <w:bookmarkEnd w:id="92"/>
    <w:bookmarkStart w:name="z618" w:id="93"/>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 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93"/>
    <w:bookmarkStart w:name="z621" w:id="94"/>
    <w:p>
      <w:pPr>
        <w:spacing w:after="0"/>
        <w:ind w:left="0"/>
        <w:jc w:val="left"/>
      </w:pPr>
      <w:r>
        <w:rPr>
          <w:rFonts w:ascii="Times New Roman"/>
          <w:b/>
          <w:i w:val="false"/>
          <w:color w:val="000000"/>
        </w:rPr>
        <w:t xml:space="preserve"> 
5. Инспекцияның қызметiн ұйымдастыру</w:t>
      </w:r>
    </w:p>
    <w:bookmarkEnd w:id="94"/>
    <w:bookmarkStart w:name="z622" w:id="95"/>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тағайындалады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 атынан жолданған құжаттар басшысымен немесе құзіреті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w:t>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w:t>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құзіреті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тағайындайды және орнынан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w:t>
      </w:r>
      <w:r>
        <w:rPr>
          <w:rFonts w:ascii="Times New Roman"/>
          <w:b w:val="false"/>
          <w:i w:val="false"/>
          <w:color w:val="000000"/>
          <w:sz w:val="28"/>
        </w:rPr>
        <w:t>
      4) заңмен белгіленген тәртіпте инспекция қызметкерлеріне тәртіптік жаза қолдану және көтермелеу жөнінде шаралар қолданады;</w:t>
      </w:r>
      <w:r>
        <w:br/>
      </w:r>
      <w:r>
        <w:rPr>
          <w:rFonts w:ascii="Times New Roman"/>
          <w:b w:val="false"/>
          <w:i w:val="false"/>
          <w:color w:val="000000"/>
          <w:sz w:val="28"/>
        </w:rPr>
        <w:t>
</w:t>
      </w:r>
      <w:r>
        <w:rPr>
          <w:rFonts w:ascii="Times New Roman"/>
          <w:b w:val="false"/>
          <w:i w:val="false"/>
          <w:color w:val="000000"/>
          <w:sz w:val="28"/>
        </w:rPr>
        <w:t>
      5) өз құзіреті шегінде инспекция қызметкерлерін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құзіреті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95"/>
    <w:bookmarkStart w:name="z640" w:id="96"/>
    <w:p>
      <w:pPr>
        <w:spacing w:after="0"/>
        <w:ind w:left="0"/>
        <w:jc w:val="left"/>
      </w:pPr>
      <w:r>
        <w:rPr>
          <w:rFonts w:ascii="Times New Roman"/>
          <w:b/>
          <w:i w:val="false"/>
          <w:color w:val="000000"/>
        </w:rPr>
        <w:t xml:space="preserve"> 
6. Инспекцияны қайта ұйымдастыру және тарату</w:t>
      </w:r>
    </w:p>
    <w:bookmarkEnd w:id="96"/>
    <w:bookmarkStart w:name="z641" w:id="97"/>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заңнамасына сәйкес жүзеге асырылады.</w:t>
      </w:r>
    </w:p>
    <w:bookmarkEnd w:id="97"/>
    <w:bookmarkStart w:name="z642"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ресурстары </w:t>
      </w:r>
      <w:r>
        <w:br/>
      </w:r>
      <w:r>
        <w:rPr>
          <w:rFonts w:ascii="Times New Roman"/>
          <w:b w:val="false"/>
          <w:i w:val="false"/>
          <w:color w:val="000000"/>
          <w:sz w:val="28"/>
        </w:rPr>
        <w:t xml:space="preserve">
министрінің 2014 жылғы 27 қаңтардағы </w:t>
      </w:r>
      <w:r>
        <w:br/>
      </w:r>
      <w:r>
        <w:rPr>
          <w:rFonts w:ascii="Times New Roman"/>
          <w:b w:val="false"/>
          <w:i w:val="false"/>
          <w:color w:val="000000"/>
          <w:sz w:val="28"/>
        </w:rPr>
        <w:t xml:space="preserve">
№ 18-Ө бұйрығымен бекітілген   </w:t>
      </w:r>
    </w:p>
    <w:bookmarkEnd w:id="98"/>
    <w:bookmarkStart w:name="z643" w:id="99"/>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Шу-Талас бассейндік</w:t>
      </w:r>
      <w:r>
        <w:br/>
      </w:r>
      <w:r>
        <w:rPr>
          <w:rFonts w:ascii="Times New Roman"/>
          <w:b/>
          <w:i w:val="false"/>
          <w:color w:val="000000"/>
        </w:rPr>
        <w:t>
инспекциясы» республикалық мемлекеттік мекемесі туралы ЕРЕЖЕ</w:t>
      </w:r>
    </w:p>
    <w:bookmarkEnd w:id="99"/>
    <w:bookmarkStart w:name="z644" w:id="100"/>
    <w:p>
      <w:pPr>
        <w:spacing w:after="0"/>
        <w:ind w:left="0"/>
        <w:jc w:val="left"/>
      </w:pPr>
      <w:r>
        <w:rPr>
          <w:rFonts w:ascii="Times New Roman"/>
          <w:b/>
          <w:i w:val="false"/>
          <w:color w:val="000000"/>
        </w:rPr>
        <w:t xml:space="preserve"> 
1. Жалпы ережелер</w:t>
      </w:r>
    </w:p>
    <w:bookmarkEnd w:id="100"/>
    <w:bookmarkStart w:name="z645" w:id="101"/>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 (бұдан әрі - инспекция) су қорын пайдалануды реттеу және қорғау саласын іске асыру және бақылау функцияларын атқаратын Қазақстан Республикасы Қоршаған орта және су ресурстары министрлігі Су ресурстары комитетінің (бұдан әрі – Комитет) аумақтық органы болып табылады.</w:t>
      </w:r>
      <w:r>
        <w:br/>
      </w:r>
      <w:r>
        <w:rPr>
          <w:rFonts w:ascii="Times New Roman"/>
          <w:b w:val="false"/>
          <w:i w:val="false"/>
          <w:color w:val="000000"/>
          <w:sz w:val="28"/>
        </w:rPr>
        <w:t>
</w:t>
      </w:r>
      <w:r>
        <w:rPr>
          <w:rFonts w:ascii="Times New Roman"/>
          <w:b w:val="false"/>
          <w:i w:val="false"/>
          <w:color w:val="000000"/>
          <w:sz w:val="28"/>
        </w:rPr>
        <w:t>
      2. Инспекция өз құзіреті шегінде су қорын пайдалануды реттеу және қорғау саласын іске асыру және бақылау функцияларын бекітілген аумақтың шегінде жүргізеді.</w:t>
      </w:r>
      <w:r>
        <w:br/>
      </w:r>
      <w:r>
        <w:rPr>
          <w:rFonts w:ascii="Times New Roman"/>
          <w:b w:val="false"/>
          <w:i w:val="false"/>
          <w:color w:val="000000"/>
          <w:sz w:val="28"/>
        </w:rPr>
        <w:t>
</w:t>
      </w:r>
      <w:r>
        <w:rPr>
          <w:rFonts w:ascii="Times New Roman"/>
          <w:b w:val="false"/>
          <w:i w:val="false"/>
          <w:color w:val="000000"/>
          <w:sz w:val="28"/>
        </w:rPr>
        <w:t>
      3. Инспекция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Yкiметінiң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Инспекция мемлекеттік мекеменің ұйымдық-құқықтық нысанындағы Комитетке ведомстволық бағынышты заңды тұлға болып табылады, мемлекеттік тілде өз атауы жазылған мөрі мен мөртаңбалары, белгіленген белгідегі бланкілері, сондай-ақ заңнамаға сәйкес Қазақстан Республикасы Қаржы министрлігінің қазынашылық органдарында есепшоттары болады.</w:t>
      </w:r>
      <w:r>
        <w:br/>
      </w:r>
      <w:r>
        <w:rPr>
          <w:rFonts w:ascii="Times New Roman"/>
          <w:b w:val="false"/>
          <w:i w:val="false"/>
          <w:color w:val="000000"/>
          <w:sz w:val="28"/>
        </w:rPr>
        <w:t>
      Инспекция азаматтық құқықтық қатынастарға өз атынан түседі.</w:t>
      </w:r>
      <w:r>
        <w:br/>
      </w:r>
      <w:r>
        <w:rPr>
          <w:rFonts w:ascii="Times New Roman"/>
          <w:b w:val="false"/>
          <w:i w:val="false"/>
          <w:color w:val="000000"/>
          <w:sz w:val="28"/>
        </w:rPr>
        <w:t>
      Егер инспекция заңнамаға сәйкес мемлекеттің атынан уәкілеттенсе, ол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5. Инспекцияның құрылымы мен штаттық кестесін Қазақстан Республикасының Қоршаған орта және су ресурстары министрімен келісу арқылы Қазақстан Республикасының Қоршаған орта және су ресурстары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6. Инспекцияның толық атауы –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r>
        <w:br/>
      </w:r>
      <w:r>
        <w:rPr>
          <w:rFonts w:ascii="Times New Roman"/>
          <w:b w:val="false"/>
          <w:i w:val="false"/>
          <w:color w:val="000000"/>
          <w:sz w:val="28"/>
        </w:rPr>
        <w:t>
      Инспекцияның заңды мекен-жайы: Қазақстан Республикасы, индекс 080000, Тараз қаласы, Сүлейменов көшесі, 15 үй.</w:t>
      </w:r>
      <w:r>
        <w:br/>
      </w:r>
      <w:r>
        <w:rPr>
          <w:rFonts w:ascii="Times New Roman"/>
          <w:b w:val="false"/>
          <w:i w:val="false"/>
          <w:color w:val="000000"/>
          <w:sz w:val="28"/>
        </w:rPr>
        <w:t>
</w:t>
      </w:r>
      <w:r>
        <w:rPr>
          <w:rFonts w:ascii="Times New Roman"/>
          <w:b w:val="false"/>
          <w:i w:val="false"/>
          <w:color w:val="000000"/>
          <w:sz w:val="28"/>
        </w:rPr>
        <w:t>
      7. Осы Ереже инспекцияның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8. Инспекция қызметін қаржыландыру республикалық бюджет қаражатынан жүзеге асырылады.</w:t>
      </w:r>
      <w:r>
        <w:br/>
      </w:r>
      <w:r>
        <w:rPr>
          <w:rFonts w:ascii="Times New Roman"/>
          <w:b w:val="false"/>
          <w:i w:val="false"/>
          <w:color w:val="000000"/>
          <w:sz w:val="28"/>
        </w:rPr>
        <w:t>
      Инспекция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Егер заңнамалық актілермен инспекцияға кiрiстер әкелетін қызметтi жүзеге acыpу құқығы берілсе, онда мұндай қызметтен алынған кiрiстер республикалық бюджет кiрiсiне жiберiледi.</w:t>
      </w:r>
    </w:p>
    <w:bookmarkEnd w:id="101"/>
    <w:bookmarkStart w:name="z653" w:id="102"/>
    <w:p>
      <w:pPr>
        <w:spacing w:after="0"/>
        <w:ind w:left="0"/>
        <w:jc w:val="left"/>
      </w:pPr>
      <w:r>
        <w:rPr>
          <w:rFonts w:ascii="Times New Roman"/>
          <w:b/>
          <w:i w:val="false"/>
          <w:color w:val="000000"/>
        </w:rPr>
        <w:t xml:space="preserve"> 
2. Инспекцияның негізгі функциялары мен қызметтері</w:t>
      </w:r>
    </w:p>
    <w:bookmarkEnd w:id="102"/>
    <w:bookmarkStart w:name="z654" w:id="103"/>
    <w:p>
      <w:pPr>
        <w:spacing w:after="0"/>
        <w:ind w:left="0"/>
        <w:jc w:val="both"/>
      </w:pPr>
      <w:r>
        <w:rPr>
          <w:rFonts w:ascii="Times New Roman"/>
          <w:b w:val="false"/>
          <w:i w:val="false"/>
          <w:color w:val="000000"/>
          <w:sz w:val="28"/>
        </w:rPr>
        <w:t>
      9. Қызметі: халықтың және экономика салаларының тұтынушылықтарын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және тоқтату;</w:t>
      </w:r>
      <w:r>
        <w:br/>
      </w:r>
      <w:r>
        <w:rPr>
          <w:rFonts w:ascii="Times New Roman"/>
          <w:b w:val="false"/>
          <w:i w:val="false"/>
          <w:color w:val="000000"/>
          <w:sz w:val="28"/>
        </w:rPr>
        <w:t>
</w:t>
      </w:r>
      <w:r>
        <w:rPr>
          <w:rFonts w:ascii="Times New Roman"/>
          <w:b w:val="false"/>
          <w:i w:val="false"/>
          <w:color w:val="000000"/>
          <w:sz w:val="28"/>
        </w:rPr>
        <w:t xml:space="preserve">
      6) келіседі: </w:t>
      </w:r>
      <w:r>
        <w:br/>
      </w:r>
      <w:r>
        <w:rPr>
          <w:rFonts w:ascii="Times New Roman"/>
          <w:b w:val="false"/>
          <w:i w:val="false"/>
          <w:color w:val="000000"/>
          <w:sz w:val="28"/>
        </w:rPr>
        <w:t>
      тиісті бассейннің су нысандарын тиімді пайдалану бойынша сәйкесті бассейнге жататын облыстардың жергілікті атқарушы органдарының жоспарларын;</w:t>
      </w:r>
      <w:r>
        <w:br/>
      </w:r>
      <w:r>
        <w:rPr>
          <w:rFonts w:ascii="Times New Roman"/>
          <w:b w:val="false"/>
          <w:i w:val="false"/>
          <w:color w:val="000000"/>
          <w:sz w:val="28"/>
        </w:rPr>
        <w:t>
      кәсіпорындардың және су жағдайына әсер ететін басқа да құрылыстарды салу орындарын анықтау бойынша ұсыныстарды;</w:t>
      </w:r>
      <w:r>
        <w:br/>
      </w:r>
      <w:r>
        <w:rPr>
          <w:rFonts w:ascii="Times New Roman"/>
          <w:b w:val="false"/>
          <w:i w:val="false"/>
          <w:color w:val="000000"/>
          <w:sz w:val="28"/>
        </w:rPr>
        <w:t>
      кәсіпорындардың және су жағдайына әсер ететін басқа да құрылыстарды салу және қайта жаңарту жобалары, жоба алдындағы құжаттамаларды;</w:t>
      </w:r>
      <w:r>
        <w:br/>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басқада коммуникацияларды өткізу, орманды кесу, сондай-ақ бұрғылау, ауыл шаруашылығы және су нысандарында, суды қорғау аймақтары мен белдеулерінде басқа да жұмыстарды өткізу туралы құжаттарын;</w:t>
      </w:r>
      <w:r>
        <w:br/>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су нысандары мен су шаруашылығы құрылыстары және балыққорларын өндіру жағдайын жақсартуды қамтамасыз ететін балық өсіру және мелиоративтік-техникалық іс-шараларды;</w:t>
      </w:r>
      <w:r>
        <w:br/>
      </w:r>
      <w:r>
        <w:rPr>
          <w:rFonts w:ascii="Times New Roman"/>
          <w:b w:val="false"/>
          <w:i w:val="false"/>
          <w:color w:val="000000"/>
          <w:sz w:val="28"/>
        </w:rPr>
        <w:t>
      бекітіп берілуі бойынша конкурсқа қойылатын жергілікті маңызы бар балық шаруашылығы су айдындарының және (немесе) учаскелерінің тізбесін;</w:t>
      </w:r>
      <w:r>
        <w:br/>
      </w:r>
      <w:r>
        <w:rPr>
          <w:rFonts w:ascii="Times New Roman"/>
          <w:b w:val="false"/>
          <w:i w:val="false"/>
          <w:color w:val="000000"/>
          <w:sz w:val="28"/>
        </w:rPr>
        <w:t>
      су нысандарын оқшау және бірлесіп пайдалануға беру туралы ұсыныстарды және ондағы суды пайдалану шарттарын.</w:t>
      </w:r>
      <w:r>
        <w:br/>
      </w:r>
      <w:r>
        <w:rPr>
          <w:rFonts w:ascii="Times New Roman"/>
          <w:b w:val="false"/>
          <w:i w:val="false"/>
          <w:color w:val="000000"/>
          <w:sz w:val="28"/>
        </w:rPr>
        <w:t>
</w:t>
      </w:r>
      <w:r>
        <w:rPr>
          <w:rFonts w:ascii="Times New Roman"/>
          <w:b w:val="false"/>
          <w:i w:val="false"/>
          <w:color w:val="000000"/>
          <w:sz w:val="28"/>
        </w:rPr>
        <w:t xml:space="preserve">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келуі нәтижесінде туындаған салдарды жою бойынша жұмыстарға қатысады; </w:t>
      </w:r>
      <w:r>
        <w:br/>
      </w:r>
      <w:r>
        <w:rPr>
          <w:rFonts w:ascii="Times New Roman"/>
          <w:b w:val="false"/>
          <w:i w:val="false"/>
          <w:color w:val="000000"/>
          <w:sz w:val="28"/>
        </w:rPr>
        <w:t>
</w:t>
      </w:r>
      <w:r>
        <w:rPr>
          <w:rFonts w:ascii="Times New Roman"/>
          <w:b w:val="false"/>
          <w:i w:val="false"/>
          <w:color w:val="000000"/>
          <w:sz w:val="28"/>
        </w:rPr>
        <w:t xml:space="preserve">
      8) сәйкес бассейндер бойынша суды пайдаланушылар бөліндісінде суды пайдалану лимиттерін анықтайды; </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беруге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xml:space="preserve">
      10) оқшауланған немесе бірлесіп пайдалануда су нысандарын беру бойынша конкурсты ұйымдастыруға және өткізуге қатысады; </w:t>
      </w:r>
      <w:r>
        <w:br/>
      </w:r>
      <w:r>
        <w:rPr>
          <w:rFonts w:ascii="Times New Roman"/>
          <w:b w:val="false"/>
          <w:i w:val="false"/>
          <w:color w:val="000000"/>
          <w:sz w:val="28"/>
        </w:rPr>
        <w:t>
</w:t>
      </w:r>
      <w:r>
        <w:rPr>
          <w:rFonts w:ascii="Times New Roman"/>
          <w:b w:val="false"/>
          <w:i w:val="false"/>
          <w:color w:val="000000"/>
          <w:sz w:val="28"/>
        </w:rPr>
        <w:t>
      11)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12) су нысандары мен су шаруашылығы құрылыстарын пайдалану ережелерін, сәйкес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xml:space="preserve">
      13) сәйкес бассейн бойынша су шаруашылығы баланстарын әзірлеуге қатысады; </w:t>
      </w:r>
      <w:r>
        <w:br/>
      </w:r>
      <w:r>
        <w:rPr>
          <w:rFonts w:ascii="Times New Roman"/>
          <w:b w:val="false"/>
          <w:i w:val="false"/>
          <w:color w:val="000000"/>
          <w:sz w:val="28"/>
        </w:rPr>
        <w:t>
</w:t>
      </w:r>
      <w:r>
        <w:rPr>
          <w:rFonts w:ascii="Times New Roman"/>
          <w:b w:val="false"/>
          <w:i w:val="false"/>
          <w:color w:val="000000"/>
          <w:sz w:val="28"/>
        </w:rPr>
        <w:t>
      14)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15) сәйкесті бассейнге жататын облыстардың жергілікті атқарушы органдарымен және басқада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16)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xml:space="preserve">
      17)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 </w:t>
      </w:r>
      <w:r>
        <w:br/>
      </w:r>
      <w:r>
        <w:rPr>
          <w:rFonts w:ascii="Times New Roman"/>
          <w:b w:val="false"/>
          <w:i w:val="false"/>
          <w:color w:val="000000"/>
          <w:sz w:val="28"/>
        </w:rPr>
        <w:t>
</w:t>
      </w:r>
      <w:r>
        <w:rPr>
          <w:rFonts w:ascii="Times New Roman"/>
          <w:b w:val="false"/>
          <w:i w:val="false"/>
          <w:color w:val="000000"/>
          <w:sz w:val="28"/>
        </w:rPr>
        <w:t>
      18)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19)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20) облысаралық және өңіраралық су нысандары бойынша су алу және суды бөлу жоспарларын әзірлейді.</w:t>
      </w:r>
      <w:r>
        <w:br/>
      </w:r>
      <w:r>
        <w:rPr>
          <w:rFonts w:ascii="Times New Roman"/>
          <w:b w:val="false"/>
          <w:i w:val="false"/>
          <w:color w:val="000000"/>
          <w:sz w:val="28"/>
        </w:rPr>
        <w:t>
</w:t>
      </w:r>
      <w:r>
        <w:rPr>
          <w:rFonts w:ascii="Times New Roman"/>
          <w:b w:val="false"/>
          <w:i w:val="false"/>
          <w:color w:val="000000"/>
          <w:sz w:val="28"/>
        </w:rPr>
        <w:t>
      10. Қызметі: су қорын пайдалану және қорғау саласында мемлекеттік бақылау өткізуді ұйымдастырады.</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және облысаралық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және өңіраралық су нысандары бойынша суды алуды және суды бөлуді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белдеулерімен байланысты қызметі және экономика салаларының нысандарын техникалық қайта жабдықтауға сәйкестілігіне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белдеулерінің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жиынтықты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құзыреті шегінде әкімшілік құқық бұзушылықтар туралы істер бойынша өндірісті жүзеге асырады.</w:t>
      </w:r>
    </w:p>
    <w:bookmarkEnd w:id="103"/>
    <w:bookmarkStart w:name="z696" w:id="104"/>
    <w:p>
      <w:pPr>
        <w:spacing w:after="0"/>
        <w:ind w:left="0"/>
        <w:jc w:val="left"/>
      </w:pPr>
      <w:r>
        <w:rPr>
          <w:rFonts w:ascii="Times New Roman"/>
          <w:b/>
          <w:i w:val="false"/>
          <w:color w:val="000000"/>
        </w:rPr>
        <w:t xml:space="preserve"> 
3. Инспекцияның құқықтары</w:t>
      </w:r>
    </w:p>
    <w:bookmarkEnd w:id="104"/>
    <w:bookmarkStart w:name="z697" w:id="105"/>
    <w:p>
      <w:pPr>
        <w:spacing w:after="0"/>
        <w:ind w:left="0"/>
        <w:jc w:val="both"/>
      </w:pPr>
      <w:r>
        <w:rPr>
          <w:rFonts w:ascii="Times New Roman"/>
          <w:b w:val="false"/>
          <w:i w:val="false"/>
          <w:color w:val="000000"/>
          <w:sz w:val="28"/>
        </w:rPr>
        <w:t>
      11. Инспекцияның өз өкілеттігі шегінде құқығы бар: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белгіленген тәртіппен жеке, лауазымды және заңды тұлғалардан су ресурстарын пайдалану мен қорғаудың жай-күйін анықтауға қажетті мәліметтерді, соның ішінде зертханалық талдау деректерін алуға;</w:t>
      </w:r>
      <w:r>
        <w:br/>
      </w:r>
      <w:r>
        <w:rPr>
          <w:rFonts w:ascii="Times New Roman"/>
          <w:b w:val="false"/>
          <w:i w:val="false"/>
          <w:color w:val="000000"/>
          <w:sz w:val="28"/>
        </w:rPr>
        <w:t>
</w:t>
      </w:r>
      <w:r>
        <w:rPr>
          <w:rFonts w:ascii="Times New Roman"/>
          <w:b w:val="false"/>
          <w:i w:val="false"/>
          <w:color w:val="000000"/>
          <w:sz w:val="28"/>
        </w:rPr>
        <w:t>
      2) су қорын пайдалану мен қорғау саласындағы қатынастарды регламенттейтiн заңнамалық және өзге де нормативтiк құқықтық актiлердiң жобаларын әзiрлеу жөнiнде ұсыныстар енгiзуге құқығы бар;</w:t>
      </w:r>
      <w:r>
        <w:br/>
      </w:r>
      <w:r>
        <w:rPr>
          <w:rFonts w:ascii="Times New Roman"/>
          <w:b w:val="false"/>
          <w:i w:val="false"/>
          <w:color w:val="000000"/>
          <w:sz w:val="28"/>
        </w:rPr>
        <w:t>
</w:t>
      </w:r>
      <w:r>
        <w:rPr>
          <w:rFonts w:ascii="Times New Roman"/>
          <w:b w:val="false"/>
          <w:i w:val="false"/>
          <w:color w:val="000000"/>
          <w:sz w:val="28"/>
        </w:rPr>
        <w:t>
      3) кінәлі тұлғаларға Қазақстан Республикасының су заңнамасын бұзу арқылы келтірілген залалды өтеу туралы талап қоюға.</w:t>
      </w:r>
    </w:p>
    <w:bookmarkEnd w:id="105"/>
    <w:bookmarkStart w:name="z701" w:id="106"/>
    <w:p>
      <w:pPr>
        <w:spacing w:after="0"/>
        <w:ind w:left="0"/>
        <w:jc w:val="left"/>
      </w:pPr>
      <w:r>
        <w:rPr>
          <w:rFonts w:ascii="Times New Roman"/>
          <w:b/>
          <w:i w:val="false"/>
          <w:color w:val="000000"/>
        </w:rPr>
        <w:t xml:space="preserve"> 
4. Инспекцияның мүлкi</w:t>
      </w:r>
    </w:p>
    <w:bookmarkEnd w:id="106"/>
    <w:bookmarkStart w:name="z702" w:id="107"/>
    <w:p>
      <w:pPr>
        <w:spacing w:after="0"/>
        <w:ind w:left="0"/>
        <w:jc w:val="both"/>
      </w:pPr>
      <w:r>
        <w:rPr>
          <w:rFonts w:ascii="Times New Roman"/>
          <w:b w:val="false"/>
          <w:i w:val="false"/>
          <w:color w:val="000000"/>
          <w:sz w:val="28"/>
        </w:rPr>
        <w:t>
      12. Инспекцияның жедел басқару құқығында заңнамамен қарастырылған жағдайда жекелеген мүлкі болады.</w:t>
      </w:r>
      <w:r>
        <w:br/>
      </w:r>
      <w:r>
        <w:rPr>
          <w:rFonts w:ascii="Times New Roman"/>
          <w:b w:val="false"/>
          <w:i w:val="false"/>
          <w:color w:val="000000"/>
          <w:sz w:val="28"/>
        </w:rPr>
        <w:t>
      Инспекцияның мүлкі оған мемлекет берген мүліктің есебінен қалыптасады, және негізгі және айналымдағы қаражаттан, сондай-ақ инспекцияның балансында құны көрсетілген басқада мүліктен тұрады.</w:t>
      </w:r>
      <w:r>
        <w:br/>
      </w:r>
      <w:r>
        <w:rPr>
          <w:rFonts w:ascii="Times New Roman"/>
          <w:b w:val="false"/>
          <w:i w:val="false"/>
          <w:color w:val="000000"/>
          <w:sz w:val="28"/>
        </w:rPr>
        <w:t>
</w:t>
      </w:r>
      <w:r>
        <w:rPr>
          <w:rFonts w:ascii="Times New Roman"/>
          <w:b w:val="false"/>
          <w:i w:val="false"/>
          <w:color w:val="000000"/>
          <w:sz w:val="28"/>
        </w:rPr>
        <w:t>
      13. Инспекцияға бекiтілiп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14. Инспекция өзіне бекiтілiп берілген мүлiктi өз еркімен иеліктен шығаруға немесе оған өзге де тәсілмен билік етуге құқылы емес.</w:t>
      </w:r>
    </w:p>
    <w:bookmarkEnd w:id="107"/>
    <w:bookmarkStart w:name="z705" w:id="108"/>
    <w:p>
      <w:pPr>
        <w:spacing w:after="0"/>
        <w:ind w:left="0"/>
        <w:jc w:val="left"/>
      </w:pPr>
      <w:r>
        <w:rPr>
          <w:rFonts w:ascii="Times New Roman"/>
          <w:b/>
          <w:i w:val="false"/>
          <w:color w:val="000000"/>
        </w:rPr>
        <w:t xml:space="preserve"> 
5. Инспекцияның қызметiн ұйымдастыру</w:t>
      </w:r>
    </w:p>
    <w:bookmarkEnd w:id="108"/>
    <w:bookmarkStart w:name="z706" w:id="109"/>
    <w:p>
      <w:pPr>
        <w:spacing w:after="0"/>
        <w:ind w:left="0"/>
        <w:jc w:val="both"/>
      </w:pPr>
      <w:r>
        <w:rPr>
          <w:rFonts w:ascii="Times New Roman"/>
          <w:b w:val="false"/>
          <w:i w:val="false"/>
          <w:color w:val="000000"/>
          <w:sz w:val="28"/>
        </w:rPr>
        <w:t>
      15. Қазақстан Республикасының Қоршаған орта және су ресурстары министрімен келісу арқылы Жауапты хатшымен қызметіне тағайындалатын және қызметінен босатылатын басшы инспекцияға басшылық жасайды.</w:t>
      </w:r>
      <w:r>
        <w:br/>
      </w:r>
      <w:r>
        <w:rPr>
          <w:rFonts w:ascii="Times New Roman"/>
          <w:b w:val="false"/>
          <w:i w:val="false"/>
          <w:color w:val="000000"/>
          <w:sz w:val="28"/>
        </w:rPr>
        <w:t>
</w:t>
      </w:r>
      <w:r>
        <w:rPr>
          <w:rFonts w:ascii="Times New Roman"/>
          <w:b w:val="false"/>
          <w:i w:val="false"/>
          <w:color w:val="000000"/>
          <w:sz w:val="28"/>
        </w:rPr>
        <w:t>
      16. Инспекция басшысының орынбасарлары Жауапты хатшымен қызметтеріне тағайындайды және қызметтерінен босатылады.</w:t>
      </w:r>
      <w:r>
        <w:br/>
      </w:r>
      <w:r>
        <w:rPr>
          <w:rFonts w:ascii="Times New Roman"/>
          <w:b w:val="false"/>
          <w:i w:val="false"/>
          <w:color w:val="000000"/>
          <w:sz w:val="28"/>
        </w:rPr>
        <w:t>
</w:t>
      </w:r>
      <w:r>
        <w:rPr>
          <w:rFonts w:ascii="Times New Roman"/>
          <w:b w:val="false"/>
          <w:i w:val="false"/>
          <w:color w:val="000000"/>
          <w:sz w:val="28"/>
        </w:rPr>
        <w:t>
      17. Инспекция басшысы инспекция жұмысын ұйымдастырады және басшылықты жүзеге асырады, инспекцияға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18. Инспекция атынан жолданған құжаттар басшысымен немесе құзіреті шегінде оның орынбасарларымен қол қойылады. Басшы болмаған жағдайда оны ауыстыратын тұлға құжаттарға қол қояды.</w:t>
      </w:r>
      <w:r>
        <w:br/>
      </w:r>
      <w:r>
        <w:rPr>
          <w:rFonts w:ascii="Times New Roman"/>
          <w:b w:val="false"/>
          <w:i w:val="false"/>
          <w:color w:val="000000"/>
          <w:sz w:val="28"/>
        </w:rPr>
        <w:t>
      Басшы болмаған уақытта инспекция қызметіне жалпы басшылықты жүктелген міндеттерді орындауға және өз қызметтерін жүзеге асыруға жеке жауапкершілікті атқару оның орынбасарларының біреуіне жүктеледі.</w:t>
      </w:r>
      <w:r>
        <w:br/>
      </w:r>
      <w:r>
        <w:rPr>
          <w:rFonts w:ascii="Times New Roman"/>
          <w:b w:val="false"/>
          <w:i w:val="false"/>
          <w:color w:val="000000"/>
          <w:sz w:val="28"/>
        </w:rPr>
        <w:t>
      Басшы және оның орынбасарлары болмаған жағдайда басшының міндеті Комитеттің қызметкерлерінің біреуіне немесе инспекция бөлімінің басшысына Қазақстан Республикасының заңнамаларымен белгіленген тәртіпте жүктеледі.</w:t>
      </w:r>
      <w:r>
        <w:br/>
      </w:r>
      <w:r>
        <w:rPr>
          <w:rFonts w:ascii="Times New Roman"/>
          <w:b w:val="false"/>
          <w:i w:val="false"/>
          <w:color w:val="000000"/>
          <w:sz w:val="28"/>
        </w:rPr>
        <w:t>
</w:t>
      </w:r>
      <w:r>
        <w:rPr>
          <w:rFonts w:ascii="Times New Roman"/>
          <w:b w:val="false"/>
          <w:i w:val="false"/>
          <w:color w:val="000000"/>
          <w:sz w:val="28"/>
        </w:rPr>
        <w:t>
      19. Осы мақсаттарда басшы:</w:t>
      </w:r>
      <w:r>
        <w:br/>
      </w:r>
      <w:r>
        <w:rPr>
          <w:rFonts w:ascii="Times New Roman"/>
          <w:b w:val="false"/>
          <w:i w:val="false"/>
          <w:color w:val="000000"/>
          <w:sz w:val="28"/>
        </w:rPr>
        <w:t>
</w:t>
      </w:r>
      <w:r>
        <w:rPr>
          <w:rFonts w:ascii="Times New Roman"/>
          <w:b w:val="false"/>
          <w:i w:val="false"/>
          <w:color w:val="000000"/>
          <w:sz w:val="28"/>
        </w:rPr>
        <w:t>
      1)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инспекция қызметкерлерін қызметке тағайындалады және орнынан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орынбасарларының міндеттерін мен құзыреттерін анықтайды және бекітеді, қызметтік нұсқаулықтарын бекітеді және де өз орынбасарларының іс-сапарлары мәселесін шешеді;</w:t>
      </w:r>
      <w:r>
        <w:br/>
      </w:r>
      <w:r>
        <w:rPr>
          <w:rFonts w:ascii="Times New Roman"/>
          <w:b w:val="false"/>
          <w:i w:val="false"/>
          <w:color w:val="000000"/>
          <w:sz w:val="28"/>
        </w:rPr>
        <w:t>
</w:t>
      </w:r>
      <w:r>
        <w:rPr>
          <w:rFonts w:ascii="Times New Roman"/>
          <w:b w:val="false"/>
          <w:i w:val="false"/>
          <w:color w:val="000000"/>
          <w:sz w:val="28"/>
        </w:rPr>
        <w:t>
      4) заңмен белгіленген тәртіпте инспекция қызметшілеріне тәртіптік жаза қолдану және көтермелеу жөнінде шаралар қолданады;</w:t>
      </w:r>
      <w:r>
        <w:br/>
      </w:r>
      <w:r>
        <w:rPr>
          <w:rFonts w:ascii="Times New Roman"/>
          <w:b w:val="false"/>
          <w:i w:val="false"/>
          <w:color w:val="000000"/>
          <w:sz w:val="28"/>
        </w:rPr>
        <w:t>
</w:t>
      </w:r>
      <w:r>
        <w:rPr>
          <w:rFonts w:ascii="Times New Roman"/>
          <w:b w:val="false"/>
          <w:i w:val="false"/>
          <w:color w:val="000000"/>
          <w:sz w:val="28"/>
        </w:rPr>
        <w:t>
      5) өз құзыреті шегінде инспекция қызметшілерін іссапарға жіберу, еңбек демалысын беру, дайындау (қайта даярлау), біліктілікті арттыру мәселелерін шешеді;</w:t>
      </w:r>
      <w:r>
        <w:br/>
      </w:r>
      <w:r>
        <w:rPr>
          <w:rFonts w:ascii="Times New Roman"/>
          <w:b w:val="false"/>
          <w:i w:val="false"/>
          <w:color w:val="000000"/>
          <w:sz w:val="28"/>
        </w:rPr>
        <w:t>
</w:t>
      </w:r>
      <w:r>
        <w:rPr>
          <w:rFonts w:ascii="Times New Roman"/>
          <w:b w:val="false"/>
          <w:i w:val="false"/>
          <w:color w:val="000000"/>
          <w:sz w:val="28"/>
        </w:rPr>
        <w:t>
      6) өз құзыреті шегінде инспекцияның сыбайлас жемқорлыққа қарсы бағытталған шараларды қолданады және жемқорлыққа қарсы шаралар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инспекцияның атынан мемлекеттік органдарда және басқа ұйымдарда өкілдік етеді.</w:t>
      </w:r>
      <w:r>
        <w:br/>
      </w:r>
      <w:r>
        <w:rPr>
          <w:rFonts w:ascii="Times New Roman"/>
          <w:b w:val="false"/>
          <w:i w:val="false"/>
          <w:color w:val="000000"/>
          <w:sz w:val="28"/>
        </w:rPr>
        <w:t>
</w:t>
      </w:r>
      <w:r>
        <w:rPr>
          <w:rFonts w:ascii="Times New Roman"/>
          <w:b w:val="false"/>
          <w:i w:val="false"/>
          <w:color w:val="000000"/>
          <w:sz w:val="28"/>
        </w:rPr>
        <w:t>
      20. Басшының орынбасары:</w:t>
      </w:r>
      <w:r>
        <w:br/>
      </w:r>
      <w:r>
        <w:rPr>
          <w:rFonts w:ascii="Times New Roman"/>
          <w:b w:val="false"/>
          <w:i w:val="false"/>
          <w:color w:val="000000"/>
          <w:sz w:val="28"/>
        </w:rPr>
        <w:t>
</w:t>
      </w:r>
      <w:r>
        <w:rPr>
          <w:rFonts w:ascii="Times New Roman"/>
          <w:b w:val="false"/>
          <w:i w:val="false"/>
          <w:color w:val="000000"/>
          <w:sz w:val="28"/>
        </w:rPr>
        <w:t>
      1) өз өкілеттіктері шеңберінде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басшы болмаған кезде инспекцияға жалпы басшылықты жүзеге асырады және инспекцияға жүктелген міндеттерді орындауға және өз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3) басшы жүктеген өзге де функцияларды жүзеге асырады.</w:t>
      </w:r>
    </w:p>
    <w:bookmarkEnd w:id="109"/>
    <w:bookmarkStart w:name="z722" w:id="110"/>
    <w:p>
      <w:pPr>
        <w:spacing w:after="0"/>
        <w:ind w:left="0"/>
        <w:jc w:val="left"/>
      </w:pPr>
      <w:r>
        <w:rPr>
          <w:rFonts w:ascii="Times New Roman"/>
          <w:b/>
          <w:i w:val="false"/>
          <w:color w:val="000000"/>
        </w:rPr>
        <w:t xml:space="preserve"> 
6. Инспекцияны қайта ұйымдастыру және тарату</w:t>
      </w:r>
    </w:p>
    <w:bookmarkEnd w:id="110"/>
    <w:bookmarkStart w:name="z723" w:id="111"/>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заңнамасына сәйкес жүзеге асырылады.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