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c4107" w14:textId="efc41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Заңды тұлғаларды, филиалдар мен өкілдіктерді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30 қаңтардағы № 37 бұйрығы. Қазақстан Республикасының Әділет министрлігінде 2014 жылы 31 қаңтарда № 9117 тіркелді. Күші жойылды - Қазақстан Республикасы Әділет министрінің м.а. 2015 жылғы 29 мамырдағы № 301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29.05.2015 </w:t>
      </w:r>
      <w:r>
        <w:rPr>
          <w:rFonts w:ascii="Times New Roman"/>
          <w:b w:val="false"/>
          <w:i w:val="false"/>
          <w:color w:val="ff0000"/>
          <w:sz w:val="28"/>
        </w:rPr>
        <w:t>№ 301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 іске асыру мақсатында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«Заңды тұлғаларды мемлекеттік тіркеу, филиалдар мен өкілдіктерді есептік тіркеу» мемлекеттік көрсетілетін қызмет регламенті; </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«Заңды тұлғаларды мемлекеттік қайта тіркеу, олардың филиалдары мен өкілдіктерін есептік қайта тіркеу»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«Заңды тұлғаларды (қайта тіркеу), олардың филиалдары мен өкілдіктерін есептік тіркеу (қайта тіркеу) туралы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«Заңды тұлғаның қызметін тоқтатуын мемлекеттік тіркеу, филиалдар мен өкілдіктерді есептік тіркеуден алу»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«Заңды тұлғалар» мемлекеттік дерекқорынан анықтама беру» мемлекеттік көрсетілетін қызмет регламенті сәйкес бекітілсін.</w:t>
      </w:r>
      <w:r>
        <w:br/>
      </w:r>
      <w:r>
        <w:rPr>
          <w:rFonts w:ascii="Times New Roman"/>
          <w:b w:val="false"/>
          <w:i w:val="false"/>
          <w:color w:val="000000"/>
          <w:sz w:val="28"/>
        </w:rPr>
        <w:t>
</w:t>
      </w:r>
      <w:r>
        <w:rPr>
          <w:rFonts w:ascii="Times New Roman"/>
          <w:b w:val="false"/>
          <w:i w:val="false"/>
          <w:color w:val="000000"/>
          <w:sz w:val="28"/>
        </w:rPr>
        <w:t>
      2. Мыналардың күші жойылды деп танылсын:</w:t>
      </w:r>
      <w:r>
        <w:br/>
      </w:r>
      <w:r>
        <w:rPr>
          <w:rFonts w:ascii="Times New Roman"/>
          <w:b w:val="false"/>
          <w:i w:val="false"/>
          <w:color w:val="000000"/>
          <w:sz w:val="28"/>
        </w:rPr>
        <w:t>
</w:t>
      </w:r>
      <w:r>
        <w:rPr>
          <w:rFonts w:ascii="Times New Roman"/>
          <w:b w:val="false"/>
          <w:i w:val="false"/>
          <w:color w:val="000000"/>
          <w:sz w:val="28"/>
        </w:rPr>
        <w:t>
      1) Қазақстан Республикасы Әділет министрінің 2012 жылғы 29 қарашадағы «Электрондық мемлекеттік қызмет регламенттерін бекіту туралы» № 389 бұйрығының (Нормативтік құқықтық актілердің мемлекеттік тізілімінде № 8133 тіркелді) 1-тармағының </w:t>
      </w:r>
      <w:r>
        <w:rPr>
          <w:rFonts w:ascii="Times New Roman"/>
          <w:b w:val="false"/>
          <w:i w:val="false"/>
          <w:color w:val="000000"/>
          <w:sz w:val="28"/>
        </w:rPr>
        <w:t>3) тармақшасы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 Әділет министрінің 2012 жылғы 29 қарашадағы «Заңды тұлғаларды тіркеу саласындағы мемлекеттік қызмет регламенттерін бекіту туралы»» № 392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актілердің мемлекеттік тізілімінде № 8171 тіркелді). </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бақылауды Қазақстан Республикасы Әділет министрлігі Тіркеу қызметі және құқықтық көмек көрсету комитетінің төрағасы Б.Ш. Әбішевке жүктелсін.</w:t>
      </w:r>
      <w:r>
        <w:br/>
      </w:r>
      <w:r>
        <w:rPr>
          <w:rFonts w:ascii="Times New Roman"/>
          <w:b w:val="false"/>
          <w:i w:val="false"/>
          <w:color w:val="000000"/>
          <w:sz w:val="28"/>
        </w:rPr>
        <w:t>
</w:t>
      </w:r>
      <w:r>
        <w:rPr>
          <w:rFonts w:ascii="Times New Roman"/>
          <w:b w:val="false"/>
          <w:i w:val="false"/>
          <w:color w:val="000000"/>
          <w:sz w:val="28"/>
        </w:rPr>
        <w:t>
      4. Тіркеу қызметі және құқықтық көмек көрсету комитеті заңнамада белгіленген тәртіппен аталған бұйрықты мемлекеттік тіркеуді және оны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Әділет министрі                               Б. Имашев</w:t>
      </w:r>
    </w:p>
    <w:bookmarkStart w:name="z16"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1-қосымша         </w:t>
      </w:r>
    </w:p>
    <w:bookmarkEnd w:id="1"/>
    <w:bookmarkStart w:name="z17" w:id="2"/>
    <w:p>
      <w:pPr>
        <w:spacing w:after="0"/>
        <w:ind w:left="0"/>
        <w:jc w:val="left"/>
      </w:pPr>
      <w:r>
        <w:rPr>
          <w:rFonts w:ascii="Times New Roman"/>
          <w:b/>
          <w:i w:val="false"/>
          <w:color w:val="000000"/>
        </w:rPr>
        <w:t xml:space="preserve"> 
«Заңды тұлғаларды мемлекеттік тіркеу, филиалдары мен</w:t>
      </w:r>
      <w:r>
        <w:br/>
      </w:r>
      <w:r>
        <w:rPr>
          <w:rFonts w:ascii="Times New Roman"/>
          <w:b/>
          <w:i w:val="false"/>
          <w:color w:val="000000"/>
        </w:rPr>
        <w:t>
өкілдіктерін есептік тіркеу» мемлекеттік көрсетілетін қызмет</w:t>
      </w:r>
      <w:r>
        <w:br/>
      </w:r>
      <w:r>
        <w:rPr>
          <w:rFonts w:ascii="Times New Roman"/>
          <w:b/>
          <w:i w:val="false"/>
          <w:color w:val="000000"/>
        </w:rPr>
        <w:t>
регламенті</w:t>
      </w:r>
    </w:p>
    <w:bookmarkEnd w:id="2"/>
    <w:bookmarkStart w:name="z18" w:id="3"/>
    <w:p>
      <w:pPr>
        <w:spacing w:after="0"/>
        <w:ind w:left="0"/>
        <w:jc w:val="left"/>
      </w:pPr>
      <w:r>
        <w:rPr>
          <w:rFonts w:ascii="Times New Roman"/>
          <w:b/>
          <w:i w:val="false"/>
          <w:color w:val="000000"/>
        </w:rPr>
        <w:t xml:space="preserve"> 
1. Жалпы ережелер</w:t>
      </w:r>
    </w:p>
    <w:bookmarkEnd w:id="3"/>
    <w:bookmarkStart w:name="z19" w:id="4"/>
    <w:p>
      <w:pPr>
        <w:spacing w:after="0"/>
        <w:ind w:left="0"/>
        <w:jc w:val="both"/>
      </w:pPr>
      <w:r>
        <w:rPr>
          <w:rFonts w:ascii="Times New Roman"/>
          <w:b w:val="false"/>
          <w:i w:val="false"/>
          <w:color w:val="000000"/>
          <w:sz w:val="28"/>
        </w:rPr>
        <w:t>
      1. «Заңды тұлғаларды мемлекеттік тіркеу, филиалдары мен өкілдіктерін есептік тіркеу» мемлекеттік көрсетілетін қызмет (бұдан әрі - мемлекеттік көрсетілетін қызмет).</w:t>
      </w:r>
      <w:r>
        <w:br/>
      </w:r>
      <w:r>
        <w:rPr>
          <w:rFonts w:ascii="Times New Roman"/>
          <w:b w:val="false"/>
          <w:i w:val="false"/>
          <w:color w:val="000000"/>
          <w:sz w:val="28"/>
        </w:rPr>
        <w:t>
      Мемлекеттік қызметті Әділет министрлігінің Тіркеу қызметі және құқықтық қызмет көрсету комитеті және аумақтық әділет органдары (бұдан әрі – көрсетілетін қызметті беруші) Қазақстан Республикасы Үкіметінің 2013 жылғы 31 желтоқсандағы № 1570 қаулысымен бекітілген «Заңды тұлғаларды мемлекеттік тіркеу, филиалдары мен өкілдіктерін есептік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көрсетеді. </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арқылы;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Электронды тіркеу жағдайында заңды тұлғаларды мемлекеттік тіркеу «Заңды тұлғалар» мемлекеттік дерекқорына түскен хабарламаның негізінде портал арқылы автоматты түрде жүзеге асырылады.</w:t>
      </w:r>
      <w:r>
        <w:br/>
      </w:r>
      <w:r>
        <w:rPr>
          <w:rFonts w:ascii="Times New Roman"/>
          <w:b w:val="false"/>
          <w:i w:val="false"/>
          <w:color w:val="000000"/>
          <w:sz w:val="28"/>
        </w:rPr>
        <w:t>
      Өтініш берушінің электрондық цифрлық қолтаңбасы (бұдан әрі - ЭЦҚ) бар болған жағдайда шағын кәсіпкерлік субъектілеріне үшін заңды тұлғаларды мемлекеттік тіркеу портал арқылы көрсетіледі.</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жүзінде. </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бизнес-сәйкестендіру нөмірін бере отырып, заңды тұлғаны мемлекеттік тіркеу, филиалды, өкілдіктерді есептік тіркеу туралы анықтама беру, не осы стандарттың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жағдайлар мен негіздер бойынша қағаз жеткізгіште мемлекеттік қызмет көрсетуден бас тарту туралы дәлелді жауап болып табылады; </w:t>
      </w:r>
      <w:r>
        <w:br/>
      </w:r>
      <w:r>
        <w:rPr>
          <w:rFonts w:ascii="Times New Roman"/>
          <w:b w:val="false"/>
          <w:i w:val="false"/>
          <w:color w:val="000000"/>
          <w:sz w:val="28"/>
        </w:rPr>
        <w:t>
      порталда - «жеке кабинетке» шағын кәсіпкерлік субъектілеріне жататын заңды тұлғаларды мемлекеттік тіркеу туралы хабарлама не көрсетілетін қызметті алушының ЭЦҚ куәландырылған электрондық құжат нысанында заңды тұлғаны мемлекеттік қызмет көрсетуден бас тартуы туралы көрсетілетін қызметті берушінің дәлелді жауабы жолданады.</w:t>
      </w:r>
    </w:p>
    <w:bookmarkEnd w:id="4"/>
    <w:bookmarkStart w:name="z25" w:id="5"/>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іс-қимылдары тәртібінің сипаттамасы</w:t>
      </w:r>
    </w:p>
    <w:bookmarkEnd w:id="5"/>
    <w:bookmarkStart w:name="z26" w:id="6"/>
    <w:p>
      <w:pPr>
        <w:spacing w:after="0"/>
        <w:ind w:left="0"/>
        <w:jc w:val="both"/>
      </w:pPr>
      <w:r>
        <w:rPr>
          <w:rFonts w:ascii="Times New Roman"/>
          <w:b w:val="false"/>
          <w:i w:val="false"/>
          <w:color w:val="000000"/>
          <w:sz w:val="28"/>
        </w:rPr>
        <w:t>
      4. Мемлекеттік қызмет көрсету бойынша рәсімдер (іс-қимылдар) бастамасы үшін негіздеме көрсетілетін қызметті алушының электронды құжат нысанындағы не қағаз жүзіндегі өтініші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көрсетушіге заңды тұлғаларды мемлекеттік тіркеу, филиалдары мен өкілдіктерін есептік тіркеуге құжаттар түскен кезде жинақтау бөлменің қызметкері тізілімге сәйкес құжаттарды қабылдайды және заңды тұлғаларды тіркеу бөліміне жолдайды. Құжаттарды қабылдау мен беру ұзақтығы 30 минуттан аспайды.</w:t>
      </w:r>
      <w:r>
        <w:br/>
      </w:r>
      <w:r>
        <w:rPr>
          <w:rFonts w:ascii="Times New Roman"/>
          <w:b w:val="false"/>
          <w:i w:val="false"/>
          <w:color w:val="000000"/>
          <w:sz w:val="28"/>
        </w:rPr>
        <w:t>
      Заңды тұлғаларды тіркеу бөлімінің басшысы 15 минут ішінде жауапты орындаушыны белгілейді және оған орындауға береді.</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1) ұсынылған құжаттар пакетінің толықтығын және оларды құру (рәсімдеу) дұрыстығының қолданыстағы Қазақстан Республикасы заңнамасына сәйкестігін тексереді;</w:t>
      </w:r>
      <w:r>
        <w:br/>
      </w:r>
      <w:r>
        <w:rPr>
          <w:rFonts w:ascii="Times New Roman"/>
          <w:b w:val="false"/>
          <w:i w:val="false"/>
          <w:color w:val="000000"/>
          <w:sz w:val="28"/>
        </w:rPr>
        <w:t>
</w:t>
      </w:r>
      <w:r>
        <w:rPr>
          <w:rFonts w:ascii="Times New Roman"/>
          <w:b w:val="false"/>
          <w:i w:val="false"/>
          <w:color w:val="000000"/>
          <w:sz w:val="28"/>
        </w:rPr>
        <w:t>
      2) заңды тұлғаларды мемлекеттік тіркеу, филиалдары мен өкілдіктерін есептік тіркеу тіркеу туралы бұйрықты және бас тарту туралы дәлелді бұйрықты рәсімдейді;</w:t>
      </w:r>
      <w:r>
        <w:br/>
      </w:r>
      <w:r>
        <w:rPr>
          <w:rFonts w:ascii="Times New Roman"/>
          <w:b w:val="false"/>
          <w:i w:val="false"/>
          <w:color w:val="000000"/>
          <w:sz w:val="28"/>
        </w:rPr>
        <w:t>
</w:t>
      </w:r>
      <w:r>
        <w:rPr>
          <w:rFonts w:ascii="Times New Roman"/>
          <w:b w:val="false"/>
          <w:i w:val="false"/>
          <w:color w:val="000000"/>
          <w:sz w:val="28"/>
        </w:rPr>
        <w:t xml:space="preserve">
      3) Бизнес-сәйкестендiру нөмiрлерiнiң ұлттық тiзiлiмiне мәлімет енгізеді; </w:t>
      </w:r>
      <w:r>
        <w:br/>
      </w:r>
      <w:r>
        <w:rPr>
          <w:rFonts w:ascii="Times New Roman"/>
          <w:b w:val="false"/>
          <w:i w:val="false"/>
          <w:color w:val="000000"/>
          <w:sz w:val="28"/>
        </w:rPr>
        <w:t>
</w:t>
      </w:r>
      <w:r>
        <w:rPr>
          <w:rFonts w:ascii="Times New Roman"/>
          <w:b w:val="false"/>
          <w:i w:val="false"/>
          <w:color w:val="000000"/>
          <w:sz w:val="28"/>
        </w:rPr>
        <w:t>
      4) Бизнес-сәйкестендіру нөмерін бере отырып, заңды тұлғаны мемлекеттік тіркеу немесе филиалдар мен өкілдіктерді есептік тіркеу туралы анықтаманы рәсімдейді.</w:t>
      </w:r>
      <w:r>
        <w:br/>
      </w:r>
      <w:r>
        <w:rPr>
          <w:rFonts w:ascii="Times New Roman"/>
          <w:b w:val="false"/>
          <w:i w:val="false"/>
          <w:color w:val="000000"/>
          <w:sz w:val="28"/>
        </w:rPr>
        <w:t>
      Жауапты орындаушының құжаттарды қарау және рәсімдеу ұзақтығы құжаттар пакетін алғаннан кейін:</w:t>
      </w:r>
      <w:r>
        <w:br/>
      </w:r>
      <w:r>
        <w:rPr>
          <w:rFonts w:ascii="Times New Roman"/>
          <w:b w:val="false"/>
          <w:i w:val="false"/>
          <w:color w:val="000000"/>
          <w:sz w:val="28"/>
        </w:rPr>
        <w:t xml:space="preserve">
      жеке кәсіпкерлік субъектілеріне жататын заңды тұлғаларды мемлекеттік тіркеу, олардың филиалдарын (өкілдіктерін) есептік тіркеу, сондай-ақ Алматы қаласының өңірлік қаржы орталығына қатысушы заңды тұлғаларды (қызметін үлгілік болып табылмайтын жарғы негізінде жүзеге асыратын акционерлік қоғамдарды, олардың филиалдарын (өкілдіктерін) қоспағанда), мемлекеттік тіркеу қажетті құжаттарды қоса беріп, өтініш берілген күннен кейінгі бір жұмыс күнінен кешіктірілмей жүргізіледі; </w:t>
      </w:r>
      <w:r>
        <w:br/>
      </w:r>
      <w:r>
        <w:rPr>
          <w:rFonts w:ascii="Times New Roman"/>
          <w:b w:val="false"/>
          <w:i w:val="false"/>
          <w:color w:val="000000"/>
          <w:sz w:val="28"/>
        </w:rPr>
        <w:t xml:space="preserve">
      жеке кәсіпкерлік субъектілеріне жатпайтын заңды тұлғаларды, сондай-ақ қызметін үлгілік болып табылмайтын жарғы негізінде жүзеге асыратын акционерлік қоғамдарды (саяси партияларды, олардың филиалдары мен өкілдіктерін қоспағанда) мемлекеттік тіркеу, олардың филиалдарын (өкілдіктерін) есептік тіркеу қажетті құжаттарды қоса беріп, өтініш берілген күннен кейінгі он жұмыс күнінен кешіктірмей жүргізіледі; </w:t>
      </w:r>
      <w:r>
        <w:br/>
      </w:r>
      <w:r>
        <w:rPr>
          <w:rFonts w:ascii="Times New Roman"/>
          <w:b w:val="false"/>
          <w:i w:val="false"/>
          <w:color w:val="000000"/>
          <w:sz w:val="28"/>
        </w:rPr>
        <w:t>
      саяси партияларды мемлекеттік тіркеу және олардың филиалдарын (өкілдіктерін) есептік тіркеу (қайта тіркеу) қажетті құжаттарымен қоса өтініш берілген күннен бастап бір айдан кешіктірілмей жүргізіледі.</w:t>
      </w:r>
      <w:r>
        <w:br/>
      </w:r>
      <w:r>
        <w:rPr>
          <w:rFonts w:ascii="Times New Roman"/>
          <w:b w:val="false"/>
          <w:i w:val="false"/>
          <w:color w:val="000000"/>
          <w:sz w:val="28"/>
        </w:rPr>
        <w:t>
      Жауапты орындаушы қарағаннан кейін бизнес-сәйкестендіру нөмірін бере отырып, заңды тұлғаны мемлекеттік тіркеу немесе филиалдар мен өкілдіктерді есептік тіркеу туралы анықтаманы не дәлелді бас тартуды уәкілетті органның басшылығына қол қоюға жібереді. Қарау ұзақтығы бір жұмыс күнін құрайды.</w:t>
      </w:r>
      <w:r>
        <w:br/>
      </w:r>
      <w:r>
        <w:rPr>
          <w:rFonts w:ascii="Times New Roman"/>
          <w:b w:val="false"/>
          <w:i w:val="false"/>
          <w:color w:val="000000"/>
          <w:sz w:val="28"/>
        </w:rPr>
        <w:t xml:space="preserve">
      Басшылық қол қойған құжаттар көрсетілетін қызметті берушінің жинақтаушы бөлімінің жауапты орындаушысына беріледі. </w:t>
      </w:r>
      <w:r>
        <w:br/>
      </w:r>
      <w:r>
        <w:rPr>
          <w:rFonts w:ascii="Times New Roman"/>
          <w:b w:val="false"/>
          <w:i w:val="false"/>
          <w:color w:val="000000"/>
          <w:sz w:val="28"/>
        </w:rPr>
        <w:t>
      Уәкілетті органның жинақтау бөлімі қызметкері құжаттарды курьер арқылы орталыққа береді.</w:t>
      </w:r>
      <w:r>
        <w:br/>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«жеке кабинетінен» өтініштерді және тіркеуге құжаттар пакетін қабылдау, оларды бастапқы тексеру;</w:t>
      </w:r>
      <w:r>
        <w:br/>
      </w:r>
      <w:r>
        <w:rPr>
          <w:rFonts w:ascii="Times New Roman"/>
          <w:b w:val="false"/>
          <w:i w:val="false"/>
          <w:color w:val="000000"/>
          <w:sz w:val="28"/>
        </w:rPr>
        <w:t>
</w:t>
      </w:r>
      <w:r>
        <w:rPr>
          <w:rFonts w:ascii="Times New Roman"/>
          <w:b w:val="false"/>
          <w:i w:val="false"/>
          <w:color w:val="000000"/>
          <w:sz w:val="28"/>
        </w:rPr>
        <w:t>
      2) ұсынылған құжаттарға құқықтық сараптама жүргізу;</w:t>
      </w:r>
      <w:r>
        <w:br/>
      </w:r>
      <w:r>
        <w:rPr>
          <w:rFonts w:ascii="Times New Roman"/>
          <w:b w:val="false"/>
          <w:i w:val="false"/>
          <w:color w:val="000000"/>
          <w:sz w:val="28"/>
        </w:rPr>
        <w:t>
</w:t>
      </w:r>
      <w:r>
        <w:rPr>
          <w:rFonts w:ascii="Times New Roman"/>
          <w:b w:val="false"/>
          <w:i w:val="false"/>
          <w:color w:val="000000"/>
          <w:sz w:val="28"/>
        </w:rPr>
        <w:t>
      3) басшылықтың құжаттарды қарауы және қызмет алушының «жеке кабинетіне» мемлекеттік қызметтің нәтижесін алу күні көрсетілген сұрауды қабылдау туралы есеп – хабарламасын жолдау үшін оларды әзірлеу.</w:t>
      </w:r>
    </w:p>
    <w:bookmarkEnd w:id="6"/>
    <w:bookmarkStart w:name="z35" w:id="7"/>
    <w:p>
      <w:pPr>
        <w:spacing w:after="0"/>
        <w:ind w:left="0"/>
        <w:jc w:val="left"/>
      </w:pPr>
      <w:r>
        <w:rPr>
          <w:rFonts w:ascii="Times New Roman"/>
          <w:b/>
          <w:i w:val="false"/>
          <w:color w:val="000000"/>
        </w:rPr>
        <w:t xml:space="preserve"> 
3. Мемлекеттік қызмет көрсету рәсімінде құрылымдық</w:t>
      </w:r>
      <w:r>
        <w:br/>
      </w:r>
      <w:r>
        <w:rPr>
          <w:rFonts w:ascii="Times New Roman"/>
          <w:b/>
          <w:i w:val="false"/>
          <w:color w:val="000000"/>
        </w:rPr>
        <w:t>
бөлімшелерінің (қызметкерлердің) өзара іс-қимыл тәртібінің</w:t>
      </w:r>
      <w:r>
        <w:br/>
      </w:r>
      <w:r>
        <w:rPr>
          <w:rFonts w:ascii="Times New Roman"/>
          <w:b/>
          <w:i w:val="false"/>
          <w:color w:val="000000"/>
        </w:rPr>
        <w:t>
сипаттамасы</w:t>
      </w:r>
    </w:p>
    <w:bookmarkEnd w:id="7"/>
    <w:bookmarkStart w:name="z36" w:id="8"/>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заңды тұлғаларды тіркеу олардың филиалдары мен өкілдіктерін есептік тіркеуге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көрсетілген құрылымдық бөлімшелердің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41" w:id="9"/>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қызмет берушілердің мемлекеттік қызмет көрсету процесіндегі</w:t>
      </w:r>
      <w:r>
        <w:br/>
      </w:r>
      <w:r>
        <w:rPr>
          <w:rFonts w:ascii="Times New Roman"/>
          <w:b/>
          <w:i w:val="false"/>
          <w:color w:val="000000"/>
        </w:rPr>
        <w:t>
өзара іс-қимылы тәртібінің, сондай-ақ ақпараттық жүйелерді</w:t>
      </w:r>
      <w:r>
        <w:br/>
      </w:r>
      <w:r>
        <w:rPr>
          <w:rFonts w:ascii="Times New Roman"/>
          <w:b/>
          <w:i w:val="false"/>
          <w:color w:val="000000"/>
        </w:rPr>
        <w:t>
пайдалану тәртібінің сипаттамасы</w:t>
      </w:r>
    </w:p>
    <w:bookmarkEnd w:id="9"/>
    <w:bookmarkStart w:name="z42" w:id="10"/>
    <w:p>
      <w:pPr>
        <w:spacing w:after="0"/>
        <w:ind w:left="0"/>
        <w:jc w:val="both"/>
      </w:pPr>
      <w:r>
        <w:rPr>
          <w:rFonts w:ascii="Times New Roman"/>
          <w:b w:val="false"/>
          <w:i w:val="false"/>
          <w:color w:val="000000"/>
          <w:sz w:val="28"/>
        </w:rPr>
        <w:t>
      8. Орталықта құжаттарды қабылдау «тосқауылсыз қызмет көрсету» арқылы орталық қызметкерінің аты, әкесінің аты (болған жағдайда), тегі және лауазымы көрсетілген операциялық залда жүзеге асырылады.</w:t>
      </w:r>
      <w:r>
        <w:br/>
      </w:r>
      <w:r>
        <w:rPr>
          <w:rFonts w:ascii="Times New Roman"/>
          <w:b w:val="false"/>
          <w:i w:val="false"/>
          <w:color w:val="000000"/>
          <w:sz w:val="28"/>
        </w:rPr>
        <w:t>
      Құжаттарды тапсыру үшін күтудің рұқсат берілген уақыты – 15 минуттан аспайды;</w:t>
      </w:r>
      <w:r>
        <w:br/>
      </w:r>
      <w:r>
        <w:rPr>
          <w:rFonts w:ascii="Times New Roman"/>
          <w:b w:val="false"/>
          <w:i w:val="false"/>
          <w:color w:val="000000"/>
          <w:sz w:val="28"/>
        </w:rPr>
        <w:t>
      Қызмет алушыға қызмет көрсетудің рұқсат берілген уақыты – 15 минуттан аспайды.</w:t>
      </w:r>
      <w:r>
        <w:br/>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Орталықта құжаттарды қабылдау кезінде көрсетілетін қызметті алушыға қажетті құжаттарды қабылдау туралы қол хат беріледі.</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тізіміне сәйкес құжаттарды толық ұсынбаған жағдайда, орталық қызметкері құжаттарды қабылдаудан бас тартады және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9. Орталықта дайын құжаттарды көрсетілетін қызметті алушыға беруді орталықтың қызметкері күн сайын қолхаттың негізінде белгіленген мерзімде күн сайын «терезе» арқылы жүзеге асырады.</w:t>
      </w:r>
      <w:r>
        <w:br/>
      </w: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Қызмет алушының халыққа қызмет көрсету орталығының ықпалдастырылған ақпараттық жүйесінде сұрау салуды өңдеу және тіркеу кезінде өтінішті беру тәртібінің және орталық қызметкерлері рәсімдерінің (әрекеттерінің) кезектілігінің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процесіндегі іс-әрекеттердің логикалық кезектілігі арасындағы өзара байланысты бейнелейтін сипаттама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12. Мемлекеттік қызмет көрсету бойынша қажетті ақпаратты және консультацияны саll - центр: 1414 телефон арқылы алуға болады.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процесіндегі рәсімдер (іс-қимылдар) кезектілігінің, көрсетілетін қызметті берушінің құрылымдық бөлімшелерінің (қызметкерлерінің) өзара іс-қимылының толық сипаттамасы,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Ескерту. Регламент 13-тармақпен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0"/>
    <w:bookmarkStart w:name="z46" w:id="11"/>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филиалдары мен өкілдіктерін есептік тіркеу»</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1-қосымша                 </w:t>
      </w:r>
    </w:p>
    <w:bookmarkEnd w:id="11"/>
    <w:bookmarkStart w:name="z47" w:id="12"/>
    <w:p>
      <w:pPr>
        <w:spacing w:after="0"/>
        <w:ind w:left="0"/>
        <w:jc w:val="left"/>
      </w:pPr>
      <w:r>
        <w:rPr>
          <w:rFonts w:ascii="Times New Roman"/>
          <w:b/>
          <w:i w:val="false"/>
          <w:color w:val="000000"/>
        </w:rPr>
        <w:t xml:space="preserve"> 
Мемлекеттік қызмет көрсету процесіне қатысатын көрсетілетін</w:t>
      </w:r>
      <w:r>
        <w:br/>
      </w:r>
      <w:r>
        <w:rPr>
          <w:rFonts w:ascii="Times New Roman"/>
          <w:b/>
          <w:i w:val="false"/>
          <w:color w:val="000000"/>
        </w:rPr>
        <w:t>
қызметті берушінің құрылымдық бөлімшелерінің тізбесі және</w:t>
      </w:r>
      <w:r>
        <w:br/>
      </w:r>
      <w:r>
        <w:rPr>
          <w:rFonts w:ascii="Times New Roman"/>
          <w:b/>
          <w:i w:val="false"/>
          <w:color w:val="000000"/>
        </w:rPr>
        <w:t>
құрылымдық бөлімшелер (әрбір іс-қимылдың ұзақтығын көрсете</w:t>
      </w:r>
      <w:r>
        <w:br/>
      </w:r>
      <w:r>
        <w:rPr>
          <w:rFonts w:ascii="Times New Roman"/>
          <w:b/>
          <w:i w:val="false"/>
          <w:color w:val="000000"/>
        </w:rPr>
        <w:t>
отырып, қызметкерлердің) арасындағы рәсімдердің</w:t>
      </w:r>
      <w:r>
        <w:br/>
      </w:r>
      <w:r>
        <w:rPr>
          <w:rFonts w:ascii="Times New Roman"/>
          <w:b/>
          <w:i w:val="false"/>
          <w:color w:val="000000"/>
        </w:rPr>
        <w:t>
(іс-қимылдардың) кезектілігінің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2301"/>
        <w:gridCol w:w="1562"/>
        <w:gridCol w:w="1758"/>
        <w:gridCol w:w="2479"/>
        <w:gridCol w:w="1755"/>
        <w:gridCol w:w="1735"/>
        <w:gridCol w:w="156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жүрісінің, ағымының) әрекеті</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 жүрісі, ағымы) </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(қызметкерлердің) қызмет көрсетушілердің тізімі</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бастығы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жауапты қызметкері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бастығы</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Процедуралардың (әрекеттердің) жүйелілігінің сипаттамасы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құжаттарды қабылдау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құжаттарды қабылдайды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Құрылтай және басқа да құжаттарға құқықтық сараптама жүргізу, Ұлттық реестрге мәліметтер енгізу. Бұйрық және анықтама жобасын ресімдеу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Бұйрықтар мен анықтамаларға қол қою</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тұлғалардың, филиалдар мен өкілдіктердің құрылтай құжаттарын ресімдеу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бастығы жолдайды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анықтайды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Бұйрықтың жобасын басшыға қол қоюға жіберу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тапсыру</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құрылтай құжаттарды тапсыру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жинақтаушы бөліміне тапсыру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ұзақтылығы</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10 жұмыс күні, бір айдан кешіктірмей жүргізіледі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48" w:id="13"/>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филиалдары мен өкілдіктерін есептік тіркеу»</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2-қосымша                 </w:t>
      </w:r>
    </w:p>
    <w:bookmarkEnd w:id="13"/>
    <w:bookmarkStart w:name="z49" w:id="14"/>
    <w:p>
      <w:pPr>
        <w:spacing w:after="0"/>
        <w:ind w:left="0"/>
        <w:jc w:val="left"/>
      </w:pPr>
      <w:r>
        <w:rPr>
          <w:rFonts w:ascii="Times New Roman"/>
          <w:b/>
          <w:i w:val="false"/>
          <w:color w:val="000000"/>
        </w:rPr>
        <w:t xml:space="preserve"> 
Орталық қызметкерлерінің өтініш беру тәртібінің және</w:t>
      </w:r>
      <w:r>
        <w:br/>
      </w:r>
      <w:r>
        <w:rPr>
          <w:rFonts w:ascii="Times New Roman"/>
          <w:b/>
          <w:i w:val="false"/>
          <w:color w:val="000000"/>
        </w:rPr>
        <w:t>
көрсетілетін қызметті берушінің сұрау салуды халыққа</w:t>
      </w:r>
      <w:r>
        <w:br/>
      </w:r>
      <w:r>
        <w:rPr>
          <w:rFonts w:ascii="Times New Roman"/>
          <w:b/>
          <w:i w:val="false"/>
          <w:color w:val="000000"/>
        </w:rPr>
        <w:t>
қызмет көрсету орталығының ықпалдастырылған ақпараттық</w:t>
      </w:r>
      <w:r>
        <w:br/>
      </w:r>
      <w:r>
        <w:rPr>
          <w:rFonts w:ascii="Times New Roman"/>
          <w:b/>
          <w:i w:val="false"/>
          <w:color w:val="000000"/>
        </w:rPr>
        <w:t>
жүйесінде тіркеу және өңдеу кезіндегі рәсімдер (іс-қимылдар)</w:t>
      </w:r>
      <w:r>
        <w:br/>
      </w:r>
      <w:r>
        <w:rPr>
          <w:rFonts w:ascii="Times New Roman"/>
          <w:b/>
          <w:i w:val="false"/>
          <w:color w:val="000000"/>
        </w:rPr>
        <w:t>
кезектілігінің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
        <w:gridCol w:w="2836"/>
        <w:gridCol w:w="1742"/>
        <w:gridCol w:w="2158"/>
        <w:gridCol w:w="2159"/>
        <w:gridCol w:w="2159"/>
        <w:gridCol w:w="216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жүрісінің, ағымының) әрекеті</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жүрісі, ағымы)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Құрылымдық бөлімшелердің (қызметкерлердің) қызмет көрсетушілердің тізімі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бөлімі</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процедуралардың, операциялардың) аталуы және олардың сипаттамасы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құрастырады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 және қабылдау</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(мәліметтер, құжат, ұйымдастырушылық-өкімдік шешім)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жиынтығы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құжаттарды жіберу</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қабылдау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bl>
    <w:bookmarkStart w:name="z50" w:id="15"/>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филиалдары мен өкілдіктерін есептік тіркеу»</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3-қосымша                 </w:t>
      </w:r>
    </w:p>
    <w:bookmarkEnd w:id="15"/>
    <w:bookmarkStart w:name="z51" w:id="16"/>
    <w:p>
      <w:pPr>
        <w:spacing w:after="0"/>
        <w:ind w:left="0"/>
        <w:jc w:val="left"/>
      </w:pPr>
      <w:r>
        <w:rPr>
          <w:rFonts w:ascii="Times New Roman"/>
          <w:b/>
          <w:i w:val="false"/>
          <w:color w:val="000000"/>
        </w:rPr>
        <w:t xml:space="preserve"> 
Мемлекеттік көрсетілетін қызметті алу сызбанұсқасы</w:t>
      </w:r>
    </w:p>
    <w:bookmarkEnd w:id="16"/>
    <w:p>
      <w:pPr>
        <w:spacing w:after="0"/>
        <w:ind w:left="0"/>
        <w:jc w:val="both"/>
      </w:pPr>
      <w:r>
        <w:rPr>
          <w:rFonts w:ascii="Times New Roman"/>
          <w:b w:val="false"/>
          <w:i w:val="false"/>
          <w:color w:val="000000"/>
          <w:sz w:val="28"/>
        </w:rPr>
        <w:t>«электронды үкімет» веб-порталы арқылы</w:t>
      </w:r>
    </w:p>
    <w:p>
      <w:pPr>
        <w:spacing w:after="0"/>
        <w:ind w:left="0"/>
        <w:jc w:val="both"/>
      </w:pPr>
      <w:r>
        <w:drawing>
          <wp:inline distT="0" distB="0" distL="0" distR="0">
            <wp:extent cx="6985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85000" cy="7620000"/>
                    </a:xfrm>
                    <a:prstGeom prst="rect">
                      <a:avLst/>
                    </a:prstGeom>
                  </pic:spPr>
                </pic:pic>
              </a:graphicData>
            </a:graphic>
          </wp:inline>
        </w:drawing>
      </w:r>
    </w:p>
    <w:bookmarkStart w:name="z330" w:id="17"/>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филиалдар мен өкілдіктерді есептік тіркеу»</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4-Қосымша               </w:t>
      </w:r>
    </w:p>
    <w:bookmarkEnd w:id="17"/>
    <w:bookmarkStart w:name="z329" w:id="18"/>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«Заңды тұлғаларды мемлекеттік тіркеу, филиалдар мен өкілдіктерді есептік тіркеу»</w:t>
      </w:r>
      <w:r>
        <w:br/>
      </w:r>
      <w:r>
        <w:rPr>
          <w:rFonts w:ascii="Times New Roman"/>
          <w:b/>
          <w:i w:val="false"/>
          <w:color w:val="000000"/>
        </w:rPr>
        <w:t>
(мемлекеттік қызметтің аталуы)</w:t>
      </w:r>
    </w:p>
    <w:bookmarkEnd w:id="18"/>
    <w:p>
      <w:pPr>
        <w:spacing w:after="0"/>
        <w:ind w:left="0"/>
        <w:jc w:val="both"/>
      </w:pPr>
      <w:r>
        <w:rPr>
          <w:rFonts w:ascii="Times New Roman"/>
          <w:b w:val="false"/>
          <w:i w:val="false"/>
          <w:color w:val="ff0000"/>
          <w:sz w:val="28"/>
        </w:rPr>
        <w:t xml:space="preserve">      Ескерту. Регламент 4-қосымшамен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2458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458700" cy="7772400"/>
                    </a:xfrm>
                    <a:prstGeom prst="rect">
                      <a:avLst/>
                    </a:prstGeom>
                  </pic:spPr>
                </pic:pic>
              </a:graphicData>
            </a:graphic>
          </wp:inline>
        </w:drawing>
      </w:r>
    </w:p>
    <w:p>
      <w:pPr>
        <w:spacing w:after="0"/>
        <w:ind w:left="0"/>
        <w:jc w:val="both"/>
      </w:pPr>
      <w:r>
        <w:rPr>
          <w:rFonts w:ascii="Times New Roman"/>
          <w:b w:val="false"/>
          <w:i/>
          <w:color w:val="000000"/>
          <w:sz w:val="28"/>
        </w:rPr>
        <w:t>*</w:t>
      </w:r>
      <w:r>
        <w:rPr>
          <w:rFonts w:ascii="Times New Roman"/>
          <w:b w:val="false"/>
          <w:i w:val="false"/>
          <w:color w:val="000000"/>
          <w:sz w:val="28"/>
        </w:rPr>
        <w:t xml:space="preserve"> Портал «Электрондық үкімет» порталында қызмет көрсету кезінде </w:t>
      </w:r>
    </w:p>
    <w:p>
      <w:pPr>
        <w:spacing w:after="0"/>
        <w:ind w:left="0"/>
        <w:jc w:val="both"/>
      </w:pPr>
      <w:r>
        <w:drawing>
          <wp:inline distT="0" distB="0" distL="0" distR="0">
            <wp:extent cx="9817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817100" cy="6007100"/>
                    </a:xfrm>
                    <a:prstGeom prst="rect">
                      <a:avLst/>
                    </a:prstGeom>
                  </pic:spPr>
                </pic:pic>
              </a:graphicData>
            </a:graphic>
          </wp:inline>
        </w:drawing>
      </w:r>
    </w:p>
    <w:p>
      <w:pPr>
        <w:spacing w:after="0"/>
        <w:ind w:left="0"/>
        <w:jc w:val="both"/>
      </w:pPr>
      <w:r>
        <w:drawing>
          <wp:inline distT="0" distB="0" distL="0" distR="0">
            <wp:extent cx="123063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306300" cy="5346700"/>
                    </a:xfrm>
                    <a:prstGeom prst="rect">
                      <a:avLst/>
                    </a:prstGeom>
                  </pic:spPr>
                </pic:pic>
              </a:graphicData>
            </a:graphic>
          </wp:inline>
        </w:drawing>
      </w:r>
    </w:p>
    <w:bookmarkStart w:name="z52"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Министрлігінің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бұйрығына         </w:t>
      </w:r>
      <w:r>
        <w:br/>
      </w:r>
      <w:r>
        <w:rPr>
          <w:rFonts w:ascii="Times New Roman"/>
          <w:b w:val="false"/>
          <w:i w:val="false"/>
          <w:color w:val="000000"/>
          <w:sz w:val="28"/>
        </w:rPr>
        <w:t xml:space="preserve">
2-қосымша         </w:t>
      </w:r>
    </w:p>
    <w:bookmarkEnd w:id="19"/>
    <w:bookmarkStart w:name="z53" w:id="20"/>
    <w:p>
      <w:pPr>
        <w:spacing w:after="0"/>
        <w:ind w:left="0"/>
        <w:jc w:val="left"/>
      </w:pPr>
      <w:r>
        <w:rPr>
          <w:rFonts w:ascii="Times New Roman"/>
          <w:b/>
          <w:i w:val="false"/>
          <w:color w:val="000000"/>
        </w:rPr>
        <w:t xml:space="preserve"> 
«Заңды тұлғаларды мемлекеттік қайта тіркеу, олардың</w:t>
      </w:r>
      <w:r>
        <w:br/>
      </w:r>
      <w:r>
        <w:rPr>
          <w:rFonts w:ascii="Times New Roman"/>
          <w:b/>
          <w:i w:val="false"/>
          <w:color w:val="000000"/>
        </w:rPr>
        <w:t>
филиалдары мен өкілдіктерін есептік қайта тіркеу»</w:t>
      </w:r>
      <w:r>
        <w:br/>
      </w:r>
      <w:r>
        <w:rPr>
          <w:rFonts w:ascii="Times New Roman"/>
          <w:b/>
          <w:i w:val="false"/>
          <w:color w:val="000000"/>
        </w:rPr>
        <w:t>
мемлекеттік қызмет көрсету регламенті</w:t>
      </w:r>
    </w:p>
    <w:bookmarkEnd w:id="20"/>
    <w:bookmarkStart w:name="z54" w:id="21"/>
    <w:p>
      <w:pPr>
        <w:spacing w:after="0"/>
        <w:ind w:left="0"/>
        <w:jc w:val="left"/>
      </w:pPr>
      <w:r>
        <w:rPr>
          <w:rFonts w:ascii="Times New Roman"/>
          <w:b/>
          <w:i w:val="false"/>
          <w:color w:val="000000"/>
        </w:rPr>
        <w:t xml:space="preserve"> 
1. Жалпы ережелер</w:t>
      </w:r>
    </w:p>
    <w:bookmarkEnd w:id="21"/>
    <w:bookmarkStart w:name="z55" w:id="22"/>
    <w:p>
      <w:pPr>
        <w:spacing w:after="0"/>
        <w:ind w:left="0"/>
        <w:jc w:val="both"/>
      </w:pPr>
      <w:r>
        <w:rPr>
          <w:rFonts w:ascii="Times New Roman"/>
          <w:b w:val="false"/>
          <w:i w:val="false"/>
          <w:color w:val="000000"/>
          <w:sz w:val="28"/>
        </w:rPr>
        <w:t xml:space="preserve">
      1. «Заңды тұлғаларды мемлекеттік қайта тіркеу, олардың филиалдары мен өкілдіктерін есептік қайта тіркеу» мемлекеттік қызмет көрсету (бұдан әрі – мемлекеттік көрсетілетін қызмет). </w:t>
      </w:r>
      <w:r>
        <w:br/>
      </w:r>
      <w:r>
        <w:rPr>
          <w:rFonts w:ascii="Times New Roman"/>
          <w:b w:val="false"/>
          <w:i w:val="false"/>
          <w:color w:val="000000"/>
          <w:sz w:val="28"/>
        </w:rPr>
        <w:t>
      Мемлекеттік қызметі Әділет министрлігінің Тіркеу қызметі және құқықтық қызмет көрсету комитеті және аумақтық әділет органдары (бұдан әрі- көрсетілетін қызметті беруші) Қазақстан Республикасы Үкіметінің 2013 жылғы 31 желтоқсандағы № 1570 қаулысымен бекітілген «Заңды тұлғаларды мемлекеттік тіркеу, филиалдары мен өкілдіктерін есептік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әрі-Стандарт) негізінде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2) Қазақстан Республикасының Көлік және коммуникация министрлігінің Мемлекеттік көрсетілетін қызметтерді автоматтандыруды бақылау және халыққа қызмет көрсету оратлықтарының қызметін үйлестіру Комитетінің шаруашылық жүргізу құқығындағы «Халыққа қызмет көрсету орталығы» Республикалық мемлекеттік кәсіпорын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түрінде (автоматтандырылған емес)</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Стандартына сәйкес бизнес-идентификациялық нөмірі енгізілген немесе осы стандарттың </w:t>
      </w:r>
      <w:r>
        <w:rPr>
          <w:rFonts w:ascii="Times New Roman"/>
          <w:b w:val="false"/>
          <w:i w:val="false"/>
          <w:color w:val="000000"/>
          <w:sz w:val="28"/>
        </w:rPr>
        <w:t>12-тармағында</w:t>
      </w:r>
      <w:r>
        <w:rPr>
          <w:rFonts w:ascii="Times New Roman"/>
          <w:b w:val="false"/>
          <w:i w:val="false"/>
          <w:color w:val="000000"/>
          <w:sz w:val="28"/>
        </w:rPr>
        <w:t xml:space="preserve"> мемлекеттік қызмет көрсетуден бас тартылған қағаз нысанындағы заңды тұлғаны мемлекеттік қайта тіркеу немесе филиалдар мен өкілдіктерді есептік қайта тіркеу туралы анықтама Мемлекеттік қызмет көрсетудің нәтижесі болып табылады.</w:t>
      </w:r>
    </w:p>
    <w:bookmarkEnd w:id="22"/>
    <w:bookmarkStart w:name="z60" w:id="23"/>
    <w:p>
      <w:pPr>
        <w:spacing w:after="0"/>
        <w:ind w:left="0"/>
        <w:jc w:val="left"/>
      </w:pPr>
      <w:r>
        <w:rPr>
          <w:rFonts w:ascii="Times New Roman"/>
          <w:b/>
          <w:i w:val="false"/>
          <w:color w:val="000000"/>
        </w:rPr>
        <w:t xml:space="preserve"> 
2. Мемлекеттік қызмет көрсету процесіндегі қызмет берушінің</w:t>
      </w:r>
      <w:r>
        <w:br/>
      </w:r>
      <w:r>
        <w:rPr>
          <w:rFonts w:ascii="Times New Roman"/>
          <w:b/>
          <w:i w:val="false"/>
          <w:color w:val="000000"/>
        </w:rPr>
        <w:t>
құрылымдық бөлімшелерінің (қызметкерлерінің) әрекеттері</w:t>
      </w:r>
      <w:r>
        <w:br/>
      </w:r>
      <w:r>
        <w:rPr>
          <w:rFonts w:ascii="Times New Roman"/>
          <w:b/>
          <w:i w:val="false"/>
          <w:color w:val="000000"/>
        </w:rPr>
        <w:t>
тәртібінің сипаттамасы</w:t>
      </w:r>
    </w:p>
    <w:bookmarkEnd w:id="23"/>
    <w:bookmarkStart w:name="z61" w:id="24"/>
    <w:p>
      <w:pPr>
        <w:spacing w:after="0"/>
        <w:ind w:left="0"/>
        <w:jc w:val="both"/>
      </w:pPr>
      <w:r>
        <w:rPr>
          <w:rFonts w:ascii="Times New Roman"/>
          <w:b w:val="false"/>
          <w:i w:val="false"/>
          <w:color w:val="000000"/>
          <w:sz w:val="28"/>
        </w:rPr>
        <w:t>
      4. Мемлекеттік қызмет көрсету бойынша рәсімдер (іс-қимылдар) бастамасы үшін негіздеме көрсетілетін қызметті алушының қағаз жүзіндегі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осы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қарастырылатын, Орталықтан қосымша құжаттармен бірге тіркелген өтініш түскен кезде қызмет берушінің жинақтаушы бөлмесінің қызметкері реестрге сәйкес қабылдауды жүзеге асырады және заңды тұлғаларды тіркеу бөліміне жібереді. Құжаттарды қабылдау мен жіберу ұзақтығы 30 минуттан аспауы қажет.</w:t>
      </w:r>
      <w:r>
        <w:br/>
      </w:r>
      <w:r>
        <w:rPr>
          <w:rFonts w:ascii="Times New Roman"/>
          <w:b w:val="false"/>
          <w:i w:val="false"/>
          <w:color w:val="000000"/>
          <w:sz w:val="28"/>
        </w:rPr>
        <w:t>
      Заңды тұлғаларды тіркеу бөлімінің бастығы 15 минут ішінде жауапты орындаушы белгілейді және оған орындауға береді.</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xml:space="preserve">
      1) ұсынылған құжаттар пакетінің толықтығын және оларды құру (ресімдеу) дұрыстығын қолданыстағы Қазақстан Республикасы заңнамасына сәйкес тексереді; </w:t>
      </w:r>
      <w:r>
        <w:br/>
      </w:r>
      <w:r>
        <w:rPr>
          <w:rFonts w:ascii="Times New Roman"/>
          <w:b w:val="false"/>
          <w:i w:val="false"/>
          <w:color w:val="000000"/>
          <w:sz w:val="28"/>
        </w:rPr>
        <w:t>
</w:t>
      </w:r>
      <w:r>
        <w:rPr>
          <w:rFonts w:ascii="Times New Roman"/>
          <w:b w:val="false"/>
          <w:i w:val="false"/>
          <w:color w:val="000000"/>
          <w:sz w:val="28"/>
        </w:rPr>
        <w:t>
      2) заңды тұлғаларды мемлекеттік қайта тіркеу, олардың филиалдары мен өкілдіктерін есептік тіркеу туралы туралы бұйрықты және бас тарту туралы дәлелді бұйрықты ресімдейді;</w:t>
      </w:r>
      <w:r>
        <w:br/>
      </w:r>
      <w:r>
        <w:rPr>
          <w:rFonts w:ascii="Times New Roman"/>
          <w:b w:val="false"/>
          <w:i w:val="false"/>
          <w:color w:val="000000"/>
          <w:sz w:val="28"/>
        </w:rPr>
        <w:t>
</w:t>
      </w:r>
      <w:r>
        <w:rPr>
          <w:rFonts w:ascii="Times New Roman"/>
          <w:b w:val="false"/>
          <w:i w:val="false"/>
          <w:color w:val="000000"/>
          <w:sz w:val="28"/>
        </w:rPr>
        <w:t xml:space="preserve">
      3) бизнес-сәйкестендіру нөмірлерінің ұлттық тізіліміне мәлімет енгізеді; </w:t>
      </w:r>
      <w:r>
        <w:br/>
      </w:r>
      <w:r>
        <w:rPr>
          <w:rFonts w:ascii="Times New Roman"/>
          <w:b w:val="false"/>
          <w:i w:val="false"/>
          <w:color w:val="000000"/>
          <w:sz w:val="28"/>
        </w:rPr>
        <w:t>
</w:t>
      </w:r>
      <w:r>
        <w:rPr>
          <w:rFonts w:ascii="Times New Roman"/>
          <w:b w:val="false"/>
          <w:i w:val="false"/>
          <w:color w:val="000000"/>
          <w:sz w:val="28"/>
        </w:rPr>
        <w:t xml:space="preserve">
      4) бизнес-сәйкестендіру нөмірін бере отырып, заңды тұлғаны мемлекеттік қайта тіркеу немесе филиалдар мен өкілдіктерді есептік қайта тіркеу туралы анықтаманы ресімдейді; </w:t>
      </w:r>
      <w:r>
        <w:br/>
      </w:r>
      <w:r>
        <w:rPr>
          <w:rFonts w:ascii="Times New Roman"/>
          <w:b w:val="false"/>
          <w:i w:val="false"/>
          <w:color w:val="000000"/>
          <w:sz w:val="28"/>
        </w:rPr>
        <w:t xml:space="preserve">
      Жауапты орындаушының құжаттарды қарау және ресімдеу ұзақтығы құжаттар пакетін алғаннан кейін: </w:t>
      </w:r>
      <w:r>
        <w:br/>
      </w:r>
      <w:r>
        <w:rPr>
          <w:rFonts w:ascii="Times New Roman"/>
          <w:b w:val="false"/>
          <w:i w:val="false"/>
          <w:color w:val="000000"/>
          <w:sz w:val="28"/>
        </w:rPr>
        <w:t>
      жеке кәсіпкерлік субъектілеріне жататын заңды тұлғаларды мемлекеттік қайта тіркеу, олардың филиалдарын (өкілдіктерін) есептік қайта тіркеу, сондай-ақ, қызметін үлгілік болып табылмайтын жарғы негізінде жүзеге асыратын (акционерлік қоғамдарды, олардың филиалдарын (өкілдіктерін) қоспағанда) Алматы қаласының өңірлік қаржы орталығына қатысушы заңды тұлғаларды мемлекеттік қайта тіркеу қажетті құжаттарды қоса беріп, өтініш берілген күннен кейінгі бір жұмыс күнінен кешіктірілмей жүргізіледі; –</w:t>
      </w:r>
      <w:r>
        <w:br/>
      </w:r>
      <w:r>
        <w:rPr>
          <w:rFonts w:ascii="Times New Roman"/>
          <w:b w:val="false"/>
          <w:i w:val="false"/>
          <w:color w:val="000000"/>
          <w:sz w:val="28"/>
        </w:rPr>
        <w:t>
      саяси партияларды қоспағанда, жеке кәсіпкерлік субъектілеріне жатпайтын заңды тұлғаларды, сондай-ақ қызметін үлгілік болып табылмайтын жарғы негізінде жүзеге асыратын акционерлік қоғамдарды мемлекеттік қайта тіркеу, олардың филиалдарын (өкілдіктерін) есептік қайта тіркеу қажетті құжаттарды қоса бере отырып, өтініш берілген күннен кейінгі он жұмыс күнінен кешіктірілмей жүргізіледі;</w:t>
      </w:r>
      <w:r>
        <w:br/>
      </w:r>
      <w:r>
        <w:rPr>
          <w:rFonts w:ascii="Times New Roman"/>
          <w:b w:val="false"/>
          <w:i w:val="false"/>
          <w:color w:val="000000"/>
          <w:sz w:val="28"/>
        </w:rPr>
        <w:t>
      саяси партияларды мемлекеттік қайта тіркеу, олардың филиалдарын (өкілдіктерін) қайта тіркеу қажетті құжаттармен қоса өтініш берілген күннен бастап бір айдан кешіктірмей жүргізіледі.</w:t>
      </w:r>
      <w:r>
        <w:br/>
      </w:r>
      <w:r>
        <w:rPr>
          <w:rFonts w:ascii="Times New Roman"/>
          <w:b w:val="false"/>
          <w:i w:val="false"/>
          <w:color w:val="000000"/>
          <w:sz w:val="28"/>
        </w:rPr>
        <w:t>
      Жауапты орындаушы қарағаннан кейін бизнес-сәйкестендіру нөмірін бере отырып, заңды тұлғаны мемлекеттік қайта тіркеу немесе филиалдар мен өкілдіктерді есептік қайта тіркеу туралы анықтаманы не дәлелді бас тартуды уәкілетті органның басшылығына қол қоюға жібереді. Қарау ұзақтығы бір жұмыс күнін құрайды.</w:t>
      </w:r>
      <w:r>
        <w:br/>
      </w:r>
      <w:r>
        <w:rPr>
          <w:rFonts w:ascii="Times New Roman"/>
          <w:b w:val="false"/>
          <w:i w:val="false"/>
          <w:color w:val="000000"/>
          <w:sz w:val="28"/>
        </w:rPr>
        <w:t>
      Басшылық қол қойған құжаттар көрсетілетін қызметті берушінің жинақтаушы бөлімінің жауапты орындаушысына беріледі.</w:t>
      </w:r>
      <w:r>
        <w:br/>
      </w:r>
      <w:r>
        <w:rPr>
          <w:rFonts w:ascii="Times New Roman"/>
          <w:b w:val="false"/>
          <w:i w:val="false"/>
          <w:color w:val="000000"/>
          <w:sz w:val="28"/>
        </w:rPr>
        <w:t>
      Уәкілетті органның жинақтау бөлімі қызметкері құжаттарды курьер арқылы орталыққа береді.</w:t>
      </w:r>
      <w:r>
        <w:br/>
      </w:r>
      <w:r>
        <w:rPr>
          <w:rFonts w:ascii="Times New Roman"/>
          <w:b w:val="false"/>
          <w:i w:val="false"/>
          <w:color w:val="000000"/>
          <w:sz w:val="28"/>
        </w:rPr>
        <w:t>
</w:t>
      </w:r>
      <w:r>
        <w:rPr>
          <w:rFonts w:ascii="Times New Roman"/>
          <w:b w:val="false"/>
          <w:i w:val="false"/>
          <w:color w:val="000000"/>
          <w:sz w:val="28"/>
        </w:rPr>
        <w:t>
      6. Келесі рәсімдерді орындау бастамасы үшін негіз ретінде мемлекеттік қызмет көрсету бойынша рәсімдердің (әрекеттердің) нәтижелері ұсынылған құжаттардың Қазақстан Республикасының зағнамасымен белгіленген талаптарға сәйкестігі болып табылады.</w:t>
      </w:r>
    </w:p>
    <w:bookmarkEnd w:id="24"/>
    <w:bookmarkStart w:name="z68" w:id="25"/>
    <w:p>
      <w:pPr>
        <w:spacing w:after="0"/>
        <w:ind w:left="0"/>
        <w:jc w:val="left"/>
      </w:pPr>
      <w:r>
        <w:rPr>
          <w:rFonts w:ascii="Times New Roman"/>
          <w:b/>
          <w:i w:val="false"/>
          <w:color w:val="000000"/>
        </w:rPr>
        <w:t xml:space="preserve"> 
3. Мемлекеттік қызмет көрсету процесіндегі қызмет берушінің</w:t>
      </w:r>
      <w:r>
        <w:br/>
      </w:r>
      <w:r>
        <w:rPr>
          <w:rFonts w:ascii="Times New Roman"/>
          <w:b/>
          <w:i w:val="false"/>
          <w:color w:val="000000"/>
        </w:rPr>
        <w:t>
құрылымдық бөлімшелерінің (қызметкерлерінің) өзара әрекеттері</w:t>
      </w:r>
      <w:r>
        <w:br/>
      </w:r>
      <w:r>
        <w:rPr>
          <w:rFonts w:ascii="Times New Roman"/>
          <w:b/>
          <w:i w:val="false"/>
          <w:color w:val="000000"/>
        </w:rPr>
        <w:t>
тәртібінің сипаттамасы</w:t>
      </w:r>
    </w:p>
    <w:bookmarkEnd w:id="25"/>
    <w:bookmarkStart w:name="z69" w:id="26"/>
    <w:p>
      <w:pPr>
        <w:spacing w:after="0"/>
        <w:ind w:left="0"/>
        <w:jc w:val="both"/>
      </w:pPr>
      <w:r>
        <w:rPr>
          <w:rFonts w:ascii="Times New Roman"/>
          <w:b w:val="false"/>
          <w:i w:val="false"/>
          <w:color w:val="000000"/>
          <w:sz w:val="28"/>
        </w:rPr>
        <w:t>
      7. Мемлекеттік қызмет көрсету барысына қатысатын қызмет берушінің құрылымдық бөлімшелерінің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қызметті беруші – заңды тұлғаларды тіркеу олардың филиалдары мен өкілдіктерін есептік тіркеу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көрсетуімен, құрылымдық бөлімшелердің (қызметкерлердің) арасындағы рәсімдер (іс-қимылдар) реттілігін сипаттауы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6"/>
    <w:bookmarkStart w:name="z75" w:id="27"/>
    <w:p>
      <w:pPr>
        <w:spacing w:after="0"/>
        <w:ind w:left="0"/>
        <w:jc w:val="left"/>
      </w:pPr>
      <w:r>
        <w:rPr>
          <w:rFonts w:ascii="Times New Roman"/>
          <w:b/>
          <w:i w:val="false"/>
          <w:color w:val="000000"/>
        </w:rPr>
        <w:t xml:space="preserve"> 
4. Халыққа қызмет көрсету орталығымен және басқа да қызмет</w:t>
      </w:r>
      <w:r>
        <w:br/>
      </w:r>
      <w:r>
        <w:rPr>
          <w:rFonts w:ascii="Times New Roman"/>
          <w:b/>
          <w:i w:val="false"/>
          <w:color w:val="000000"/>
        </w:rPr>
        <w:t>
берушілермен өзара әрекеттесу тәртібінің, сонымен бірге</w:t>
      </w:r>
      <w:r>
        <w:br/>
      </w:r>
      <w:r>
        <w:rPr>
          <w:rFonts w:ascii="Times New Roman"/>
          <w:b/>
          <w:i w:val="false"/>
          <w:color w:val="000000"/>
        </w:rPr>
        <w:t>
мемлекеттік қызмет көрсету процесіндегі ақпараттық жүйелерді</w:t>
      </w:r>
      <w:r>
        <w:br/>
      </w:r>
      <w:r>
        <w:rPr>
          <w:rFonts w:ascii="Times New Roman"/>
          <w:b/>
          <w:i w:val="false"/>
          <w:color w:val="000000"/>
        </w:rPr>
        <w:t>
пайдалану тәртібінің сипаттамасы</w:t>
      </w:r>
    </w:p>
    <w:bookmarkEnd w:id="27"/>
    <w:bookmarkStart w:name="z76" w:id="28"/>
    <w:p>
      <w:pPr>
        <w:spacing w:after="0"/>
        <w:ind w:left="0"/>
        <w:jc w:val="both"/>
      </w:pPr>
      <w:r>
        <w:rPr>
          <w:rFonts w:ascii="Times New Roman"/>
          <w:b w:val="false"/>
          <w:i w:val="false"/>
          <w:color w:val="000000"/>
          <w:sz w:val="28"/>
        </w:rPr>
        <w:t>
      9. Орталықтарда құжаттарды қабылдау операциялық залда орталық қызметкерінің аты, әкесінің аты (болған жағдайда), тегі және лауазымы көрсетілген «тосқауылсыз» қызмет көрсету арқылы жүзеге асырылады.</w:t>
      </w:r>
      <w:r>
        <w:br/>
      </w:r>
      <w:r>
        <w:rPr>
          <w:rFonts w:ascii="Times New Roman"/>
          <w:b w:val="false"/>
          <w:i w:val="false"/>
          <w:color w:val="000000"/>
          <w:sz w:val="28"/>
        </w:rPr>
        <w:t>
      Құжаттар жиынтығын тапсыру үшін күтудің рұқсат берілген ең ұзақ уақыты – 15 минуттан аспайды;</w:t>
      </w:r>
      <w:r>
        <w:br/>
      </w:r>
      <w:r>
        <w:rPr>
          <w:rFonts w:ascii="Times New Roman"/>
          <w:b w:val="false"/>
          <w:i w:val="false"/>
          <w:color w:val="000000"/>
          <w:sz w:val="28"/>
        </w:rPr>
        <w:t xml:space="preserve">
      Көрсетілетін қызметті алушыға қызмет көрсетудің рұқсат берілген ең ұзақ уақыты – 15 минуттан аспайды. </w:t>
      </w:r>
      <w:r>
        <w:br/>
      </w:r>
      <w:r>
        <w:rPr>
          <w:rFonts w:ascii="Times New Roman"/>
          <w:b w:val="false"/>
          <w:i w:val="false"/>
          <w:color w:val="000000"/>
          <w:sz w:val="28"/>
        </w:rPr>
        <w:t>
      Мемлекеттік қызмет көрсетуді алу үшін қызмет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Орталықта құжаттарды қабылдау кезінде мемлекеттік қызмет көрсетуді алушыға Стандарттың </w:t>
      </w:r>
      <w:r>
        <w:rPr>
          <w:rFonts w:ascii="Times New Roman"/>
          <w:b w:val="false"/>
          <w:i w:val="false"/>
          <w:color w:val="000000"/>
          <w:sz w:val="28"/>
        </w:rPr>
        <w:t>12-тармағына</w:t>
      </w:r>
      <w:r>
        <w:rPr>
          <w:rFonts w:ascii="Times New Roman"/>
          <w:b w:val="false"/>
          <w:i w:val="false"/>
          <w:color w:val="000000"/>
          <w:sz w:val="28"/>
        </w:rPr>
        <w:t xml:space="preserve"> сәйкес құжаттарды қабылдау туралы қолхат беріледі.</w:t>
      </w:r>
      <w:r>
        <w:br/>
      </w:r>
      <w:r>
        <w:rPr>
          <w:rFonts w:ascii="Times New Roman"/>
          <w:b w:val="false"/>
          <w:i w:val="false"/>
          <w:color w:val="000000"/>
          <w:sz w:val="28"/>
        </w:rPr>
        <w:t>
      Егер, қызмет алушы стандарттың 9-бабымен қарастырылатын тізімге сәйкес құжаттар бумасын толық ұсынбаса, орталықтың жұмыскері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10. Орталықта дайын құжаттарды көрсетілетін қызметті алушыға беруді орталықтың қызметкері күн сайын қолхаттың негізінде белгіленген мерзімде күн сайын «терезе» арқылы жүзеге асырады.</w:t>
      </w:r>
      <w:r>
        <w:br/>
      </w: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r>
        <w:br/>
      </w:r>
      <w:r>
        <w:rPr>
          <w:rFonts w:ascii="Times New Roman"/>
          <w:b w:val="false"/>
          <w:i w:val="false"/>
          <w:color w:val="000000"/>
          <w:sz w:val="28"/>
        </w:rPr>
        <w:t xml:space="preserve">
      Көрсетілетін қызметті алушыға қызмет көрсетудің рұқсат берілген ең ұзақ уақыты – 15 минуттан аспайды. </w:t>
      </w:r>
      <w:r>
        <w:br/>
      </w:r>
      <w:r>
        <w:rPr>
          <w:rFonts w:ascii="Times New Roman"/>
          <w:b w:val="false"/>
          <w:i w:val="false"/>
          <w:color w:val="000000"/>
          <w:sz w:val="28"/>
        </w:rPr>
        <w:t>
</w:t>
      </w:r>
      <w:r>
        <w:rPr>
          <w:rFonts w:ascii="Times New Roman"/>
          <w:b w:val="false"/>
          <w:i w:val="false"/>
          <w:color w:val="000000"/>
          <w:sz w:val="28"/>
        </w:rPr>
        <w:t>
      11. Қызмет алушының халыққа қызмет көрсету орталығының ықпалдастырылған ақпараттық жүйесінде сұрау салуды өңдеу және тіркеу кезінде өтінішті беру тәртібінің және орталық қызметкерлері рәсімдерінің (әрекеттерінің) кезектілігінің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12. Мемлекеттік қызметті көрсету бойынша қажетті ақпаратты және консультацияны саll – центр: 1414 телефон арқылы алуға болады.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өзара іс-қимылы,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13-тармақпен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28"/>
    <w:bookmarkStart w:name="z80" w:id="29"/>
    <w:p>
      <w:pPr>
        <w:spacing w:after="0"/>
        <w:ind w:left="0"/>
        <w:jc w:val="both"/>
      </w:pPr>
      <w:r>
        <w:rPr>
          <w:rFonts w:ascii="Times New Roman"/>
          <w:b w:val="false"/>
          <w:i w:val="false"/>
          <w:color w:val="000000"/>
          <w:sz w:val="28"/>
        </w:rPr>
        <w:t xml:space="preserve">
«Заңды тұлғаларды мемлекеттік      </w:t>
      </w:r>
      <w:r>
        <w:br/>
      </w:r>
      <w:r>
        <w:rPr>
          <w:rFonts w:ascii="Times New Roman"/>
          <w:b w:val="false"/>
          <w:i w:val="false"/>
          <w:color w:val="000000"/>
          <w:sz w:val="28"/>
        </w:rPr>
        <w:t xml:space="preserve">
қайта тіркеу, олардың филиалдары    </w:t>
      </w:r>
      <w:r>
        <w:br/>
      </w:r>
      <w:r>
        <w:rPr>
          <w:rFonts w:ascii="Times New Roman"/>
          <w:b w:val="false"/>
          <w:i w:val="false"/>
          <w:color w:val="000000"/>
          <w:sz w:val="28"/>
        </w:rPr>
        <w:t>
мен өкілдіктерін есептік қайта тіркеу»</w:t>
      </w:r>
      <w:r>
        <w:br/>
      </w:r>
      <w:r>
        <w:rPr>
          <w:rFonts w:ascii="Times New Roman"/>
          <w:b w:val="false"/>
          <w:i w:val="false"/>
          <w:color w:val="000000"/>
          <w:sz w:val="28"/>
        </w:rPr>
        <w:t>
мемлекетті қызмет көрсету регламентіне</w:t>
      </w:r>
      <w:r>
        <w:br/>
      </w:r>
      <w:r>
        <w:rPr>
          <w:rFonts w:ascii="Times New Roman"/>
          <w:b w:val="false"/>
          <w:i w:val="false"/>
          <w:color w:val="000000"/>
          <w:sz w:val="28"/>
        </w:rPr>
        <w:t xml:space="preserve">
1–қосымша              </w:t>
      </w:r>
    </w:p>
    <w:bookmarkEnd w:id="29"/>
    <w:bookmarkStart w:name="z81" w:id="30"/>
    <w:p>
      <w:pPr>
        <w:spacing w:after="0"/>
        <w:ind w:left="0"/>
        <w:jc w:val="left"/>
      </w:pPr>
      <w:r>
        <w:rPr>
          <w:rFonts w:ascii="Times New Roman"/>
          <w:b/>
          <w:i w:val="false"/>
          <w:color w:val="000000"/>
        </w:rPr>
        <w:t xml:space="preserve"> 
Мемлекеттік қызмет көрсету процесіне қатысатын көрсетілетін</w:t>
      </w:r>
      <w:r>
        <w:br/>
      </w:r>
      <w:r>
        <w:rPr>
          <w:rFonts w:ascii="Times New Roman"/>
          <w:b/>
          <w:i w:val="false"/>
          <w:color w:val="000000"/>
        </w:rPr>
        <w:t>
қызметті берушінің құрылымдық бөлімшелерінің тізбесі және</w:t>
      </w:r>
      <w:r>
        <w:br/>
      </w:r>
      <w:r>
        <w:rPr>
          <w:rFonts w:ascii="Times New Roman"/>
          <w:b/>
          <w:i w:val="false"/>
          <w:color w:val="000000"/>
        </w:rPr>
        <w:t>
құрылымдық бөлімшелер (әрбір іс-қимылдың ұзақтығын көрсете</w:t>
      </w:r>
      <w:r>
        <w:br/>
      </w:r>
      <w:r>
        <w:rPr>
          <w:rFonts w:ascii="Times New Roman"/>
          <w:b/>
          <w:i w:val="false"/>
          <w:color w:val="000000"/>
        </w:rPr>
        <w:t>
отырып, қызметкерлердің) арасындағы рәсімдердің</w:t>
      </w:r>
      <w:r>
        <w:br/>
      </w:r>
      <w:r>
        <w:rPr>
          <w:rFonts w:ascii="Times New Roman"/>
          <w:b/>
          <w:i w:val="false"/>
          <w:color w:val="000000"/>
        </w:rPr>
        <w:t>
(іс-қимылдардың) кезектілігінің сипаттамасы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2230"/>
        <w:gridCol w:w="1662"/>
        <w:gridCol w:w="1879"/>
        <w:gridCol w:w="2245"/>
        <w:gridCol w:w="1674"/>
        <w:gridCol w:w="1932"/>
        <w:gridCol w:w="1662"/>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(жұмыс жүрісінің, ағымының) әрекеті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жүрісі, ағымы)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Құрылымдық бөлімшелердің (қызметкерлердің) қызмет көрсетушілердің тізімі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бастығы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бөлімінің жауапты қызметкері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бастығы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Процедуралардың (әрекеттердің) жүйелілігінің сипаттамасы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құжаттарды қабылдау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құжаттарды қабылдайды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басқа да құжаттарға құқықтық сараптама жүргізу, Ұлттық реестрге мәліметтер енгізу. Бұйрық және анықтама жобасын ресімдеу</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Бұйрықтар мен анықтамаларға қол қою</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тұлғалардың, филиалдар мен өкілдіктердің құрылтай құжаттарын ресімдеу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бөлімінің бастығы жолдайды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анықтайды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жобасын басшыға қол қоюға жіберу</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бөліміне тапсыру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құрылтай құжаттарды тапсыру</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бөліміне тапсыру</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ұзақтылығы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10 жұмыс күні, бір айдан кешіктірмей жүргізіледі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 w:id="31"/>
    <w:p>
      <w:pPr>
        <w:spacing w:after="0"/>
        <w:ind w:left="0"/>
        <w:jc w:val="both"/>
      </w:pPr>
      <w:r>
        <w:rPr>
          <w:rFonts w:ascii="Times New Roman"/>
          <w:b w:val="false"/>
          <w:i w:val="false"/>
          <w:color w:val="000000"/>
          <w:sz w:val="28"/>
        </w:rPr>
        <w:t xml:space="preserve">
«Заңды тұлғаларды мемлекеттік қайта тіркеу,  </w:t>
      </w:r>
      <w:r>
        <w:br/>
      </w:r>
      <w:r>
        <w:rPr>
          <w:rFonts w:ascii="Times New Roman"/>
          <w:b w:val="false"/>
          <w:i w:val="false"/>
          <w:color w:val="000000"/>
          <w:sz w:val="28"/>
        </w:rPr>
        <w:t xml:space="preserve">
филиалдары мен өкілдіктерін есептік тіркеу»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2-қосымша                  </w:t>
      </w:r>
    </w:p>
    <w:bookmarkEnd w:id="31"/>
    <w:bookmarkStart w:name="z83" w:id="32"/>
    <w:p>
      <w:pPr>
        <w:spacing w:after="0"/>
        <w:ind w:left="0"/>
        <w:jc w:val="left"/>
      </w:pPr>
      <w:r>
        <w:rPr>
          <w:rFonts w:ascii="Times New Roman"/>
          <w:b/>
          <w:i w:val="false"/>
          <w:color w:val="000000"/>
        </w:rPr>
        <w:t xml:space="preserve"> 
Орталық қызметкерлерінің өтініш беру тәртібінің және</w:t>
      </w:r>
      <w:r>
        <w:br/>
      </w:r>
      <w:r>
        <w:rPr>
          <w:rFonts w:ascii="Times New Roman"/>
          <w:b/>
          <w:i w:val="false"/>
          <w:color w:val="000000"/>
        </w:rPr>
        <w:t>
көрсетілетін қызметті берушінің сұрау салуды халыққа қызмет</w:t>
      </w:r>
      <w:r>
        <w:br/>
      </w:r>
      <w:r>
        <w:rPr>
          <w:rFonts w:ascii="Times New Roman"/>
          <w:b/>
          <w:i w:val="false"/>
          <w:color w:val="000000"/>
        </w:rPr>
        <w:t>
көрсету орталығының ықпалдастырылған ақпараттық жүйесінде</w:t>
      </w:r>
      <w:r>
        <w:br/>
      </w:r>
      <w:r>
        <w:rPr>
          <w:rFonts w:ascii="Times New Roman"/>
          <w:b/>
          <w:i w:val="false"/>
          <w:color w:val="000000"/>
        </w:rPr>
        <w:t>
тіркеу және өңдеу кезіндегі рәсімдер (іс-қимылдар)</w:t>
      </w:r>
      <w:r>
        <w:br/>
      </w:r>
      <w:r>
        <w:rPr>
          <w:rFonts w:ascii="Times New Roman"/>
          <w:b/>
          <w:i w:val="false"/>
          <w:color w:val="000000"/>
        </w:rPr>
        <w:t>
кезектілігінің сипаттамасы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
        <w:gridCol w:w="2836"/>
        <w:gridCol w:w="1742"/>
        <w:gridCol w:w="2158"/>
        <w:gridCol w:w="2159"/>
        <w:gridCol w:w="2159"/>
        <w:gridCol w:w="216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жүрісінің, ағымының) әрекеті</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жүрісі, ағымы)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(қызметкерлердің) қызмет көрсетушілердің тізімі</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беру бөлімі</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процедуралардың, операциялардың) аталуы және олардың сипаттамасы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құрастырады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 және қабылдау</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(мәліметтер, құжат, ұйымдастырушылық-өкімдік шешім)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жиынтығы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құжаттарды жіберу</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қабылдау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bl>
    <w:bookmarkStart w:name="z333" w:id="33"/>
    <w:p>
      <w:pPr>
        <w:spacing w:after="0"/>
        <w:ind w:left="0"/>
        <w:jc w:val="both"/>
      </w:pPr>
      <w:r>
        <w:rPr>
          <w:rFonts w:ascii="Times New Roman"/>
          <w:b w:val="false"/>
          <w:i w:val="false"/>
          <w:color w:val="000000"/>
          <w:sz w:val="28"/>
        </w:rPr>
        <w:t>
«Заңды тұлғаларды мемлекеттік қайта тіркеу,</w:t>
      </w:r>
      <w:r>
        <w:br/>
      </w:r>
      <w:r>
        <w:rPr>
          <w:rFonts w:ascii="Times New Roman"/>
          <w:b w:val="false"/>
          <w:i w:val="false"/>
          <w:color w:val="000000"/>
          <w:sz w:val="28"/>
        </w:rPr>
        <w:t xml:space="preserve">
олардың филиалдары мен өкілдіктерін    </w:t>
      </w:r>
      <w:r>
        <w:br/>
      </w:r>
      <w:r>
        <w:rPr>
          <w:rFonts w:ascii="Times New Roman"/>
          <w:b w:val="false"/>
          <w:i w:val="false"/>
          <w:color w:val="000000"/>
          <w:sz w:val="28"/>
        </w:rPr>
        <w:t>
есептік қайта тіркеу» мемлекеттік қызметінің</w:t>
      </w:r>
      <w:r>
        <w:br/>
      </w:r>
      <w:r>
        <w:rPr>
          <w:rFonts w:ascii="Times New Roman"/>
          <w:b w:val="false"/>
          <w:i w:val="false"/>
          <w:color w:val="000000"/>
          <w:sz w:val="28"/>
        </w:rPr>
        <w:t xml:space="preserve">
Регламентіне 3-Қосымша           </w:t>
      </w:r>
    </w:p>
    <w:bookmarkEnd w:id="33"/>
    <w:bookmarkStart w:name="z332" w:id="34"/>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«Заңды тұлғаларды мемлекеттік қайта тіркеу, олардың филиалдары</w:t>
      </w:r>
      <w:r>
        <w:br/>
      </w:r>
      <w:r>
        <w:rPr>
          <w:rFonts w:ascii="Times New Roman"/>
          <w:b/>
          <w:i w:val="false"/>
          <w:color w:val="000000"/>
        </w:rPr>
        <w:t>
мен өкілдіктерін есептік қайта тіркеу»</w:t>
      </w:r>
      <w:r>
        <w:br/>
      </w:r>
      <w:r>
        <w:rPr>
          <w:rFonts w:ascii="Times New Roman"/>
          <w:b/>
          <w:i w:val="false"/>
          <w:color w:val="000000"/>
        </w:rPr>
        <w:t>
(мемлекеттік қызметтің аталуы)</w:t>
      </w:r>
    </w:p>
    <w:bookmarkEnd w:id="34"/>
    <w:p>
      <w:pPr>
        <w:spacing w:after="0"/>
        <w:ind w:left="0"/>
        <w:jc w:val="both"/>
      </w:pPr>
      <w:r>
        <w:rPr>
          <w:rFonts w:ascii="Times New Roman"/>
          <w:b w:val="false"/>
          <w:i w:val="false"/>
          <w:color w:val="ff0000"/>
          <w:sz w:val="28"/>
        </w:rPr>
        <w:t xml:space="preserve">      Ескерту. Регламент 3-қосымшамен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7287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728700" cy="5765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3525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525500" cy="7327900"/>
                    </a:xfrm>
                    <a:prstGeom prst="rect">
                      <a:avLst/>
                    </a:prstGeom>
                  </pic:spPr>
                </pic:pic>
              </a:graphicData>
            </a:graphic>
          </wp:inline>
        </w:drawing>
      </w:r>
    </w:p>
    <w:bookmarkStart w:name="z84" w:id="3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3-қосымша        </w:t>
      </w:r>
    </w:p>
    <w:bookmarkEnd w:id="35"/>
    <w:bookmarkStart w:name="z85" w:id="36"/>
    <w:p>
      <w:pPr>
        <w:spacing w:after="0"/>
        <w:ind w:left="0"/>
        <w:jc w:val="left"/>
      </w:pPr>
      <w:r>
        <w:rPr>
          <w:rFonts w:ascii="Times New Roman"/>
          <w:b/>
          <w:i w:val="false"/>
          <w:color w:val="000000"/>
        </w:rPr>
        <w:t xml:space="preserve"> 
«Заңды тұлғаларды тіркеу (қайта тіркеу) туралы, олардың</w:t>
      </w:r>
      <w:r>
        <w:br/>
      </w:r>
      <w:r>
        <w:rPr>
          <w:rFonts w:ascii="Times New Roman"/>
          <w:b/>
          <w:i w:val="false"/>
          <w:color w:val="000000"/>
        </w:rPr>
        <w:t>
филиалдары мен өкілдіктерін есептік тіркеу (қайта тіркеу)</w:t>
      </w:r>
      <w:r>
        <w:br/>
      </w:r>
      <w:r>
        <w:rPr>
          <w:rFonts w:ascii="Times New Roman"/>
          <w:b/>
          <w:i w:val="false"/>
          <w:color w:val="000000"/>
        </w:rPr>
        <w:t>
туралы анықтама беру»</w:t>
      </w:r>
      <w:r>
        <w:br/>
      </w:r>
      <w:r>
        <w:rPr>
          <w:rFonts w:ascii="Times New Roman"/>
          <w:b/>
          <w:i w:val="false"/>
          <w:color w:val="000000"/>
        </w:rPr>
        <w:t>
мемлекеттік көрсетілетін қызмет стандарты</w:t>
      </w:r>
    </w:p>
    <w:bookmarkEnd w:id="36"/>
    <w:bookmarkStart w:name="z86" w:id="37"/>
    <w:p>
      <w:pPr>
        <w:spacing w:after="0"/>
        <w:ind w:left="0"/>
        <w:jc w:val="left"/>
      </w:pPr>
      <w:r>
        <w:rPr>
          <w:rFonts w:ascii="Times New Roman"/>
          <w:b/>
          <w:i w:val="false"/>
          <w:color w:val="000000"/>
        </w:rPr>
        <w:t xml:space="preserve"> 
1. Жалпы ережелер</w:t>
      </w:r>
    </w:p>
    <w:bookmarkEnd w:id="37"/>
    <w:bookmarkStart w:name="z87" w:id="38"/>
    <w:p>
      <w:pPr>
        <w:spacing w:after="0"/>
        <w:ind w:left="0"/>
        <w:jc w:val="both"/>
      </w:pPr>
      <w:r>
        <w:rPr>
          <w:rFonts w:ascii="Times New Roman"/>
          <w:b w:val="false"/>
          <w:i w:val="false"/>
          <w:color w:val="000000"/>
          <w:sz w:val="28"/>
        </w:rPr>
        <w:t>
      1.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қызметі (бұдан әрі - мемлекеттік көрсетілетін қызметі).</w:t>
      </w:r>
      <w:r>
        <w:br/>
      </w:r>
      <w:r>
        <w:rPr>
          <w:rFonts w:ascii="Times New Roman"/>
          <w:b w:val="false"/>
          <w:i w:val="false"/>
          <w:color w:val="000000"/>
          <w:sz w:val="28"/>
        </w:rPr>
        <w:t>
</w:t>
      </w:r>
      <w:r>
        <w:rPr>
          <w:rFonts w:ascii="Times New Roman"/>
          <w:b w:val="false"/>
          <w:i w:val="false"/>
          <w:color w:val="000000"/>
          <w:sz w:val="28"/>
        </w:rPr>
        <w:t>
      2. Мемлекеттік қызметті Әділет министрлігінің Тіркеу қызметі және құқықтық қызмет көрсету комитеті және аумақтық әділет органдары (бұдан әрі – көрсетілетін қызметті беруші) Қазақстан Республикасы Үкіметінің 2013 жылғы 31 желтоқсандағы № 1570 қаулысымен бекітілген «Заңды тұлғаларды тіркеу (қайта тіркеу) туралы, олардың филиалдары мен өкілдіктерін есептік тіркеу (қайта тіркеу) туралы анықтама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арқылы;</w:t>
      </w:r>
      <w:r>
        <w:br/>
      </w:r>
      <w:r>
        <w:rPr>
          <w:rFonts w:ascii="Times New Roman"/>
          <w:b w:val="false"/>
          <w:i w:val="false"/>
          <w:color w:val="000000"/>
          <w:sz w:val="28"/>
        </w:rPr>
        <w:t>
</w:t>
      </w:r>
      <w:r>
        <w:rPr>
          <w:rFonts w:ascii="Times New Roman"/>
          <w:b w:val="false"/>
          <w:i w:val="false"/>
          <w:color w:val="000000"/>
          <w:sz w:val="28"/>
        </w:rPr>
        <w:t>
      2) өтініш берушінің электрондық цифрлық қолтаңбасы (бұдан әрі - ЭЦҚ) бар болған жағдайда «электрондық үкімет» веб-порталы: www.e.gov.kz (бұдан әрі - ЭҮП)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жеткізгіште. </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бизнес-сәйкестендіру нөмірін бере отырып, заңды тұлғаны мемлекеттік тіркеу (қайта тіркеу) туралы не филиалдар мен өкілдіктерді есептік тіркеу (қайта тіркеу) туралы анықтама.</w:t>
      </w:r>
    </w:p>
    <w:bookmarkEnd w:id="38"/>
    <w:bookmarkStart w:name="z93" w:id="39"/>
    <w:p>
      <w:pPr>
        <w:spacing w:after="0"/>
        <w:ind w:left="0"/>
        <w:jc w:val="left"/>
      </w:pPr>
      <w:r>
        <w:rPr>
          <w:rFonts w:ascii="Times New Roman"/>
          <w:b/>
          <w:i w:val="false"/>
          <w:color w:val="000000"/>
        </w:rPr>
        <w:t xml:space="preserve"> 
2. Көрсетілетін қызметті беруші құрылымдық бөлімшелерінің</w:t>
      </w:r>
      <w:r>
        <w:br/>
      </w:r>
      <w:r>
        <w:rPr>
          <w:rFonts w:ascii="Times New Roman"/>
          <w:b/>
          <w:i w:val="false"/>
          <w:color w:val="000000"/>
        </w:rPr>
        <w:t>
(қызметкерлердің) мемлекеттік қызмет көрсету процесіндегі</w:t>
      </w:r>
      <w:r>
        <w:br/>
      </w:r>
      <w:r>
        <w:rPr>
          <w:rFonts w:ascii="Times New Roman"/>
          <w:b/>
          <w:i w:val="false"/>
          <w:color w:val="000000"/>
        </w:rPr>
        <w:t>
іс-қимылдар тәртібінің сипаттамасы</w:t>
      </w:r>
    </w:p>
    <w:bookmarkEnd w:id="39"/>
    <w:bookmarkStart w:name="z94" w:id="40"/>
    <w:p>
      <w:pPr>
        <w:spacing w:after="0"/>
        <w:ind w:left="0"/>
        <w:jc w:val="both"/>
      </w:pPr>
      <w:r>
        <w:rPr>
          <w:rFonts w:ascii="Times New Roman"/>
          <w:b w:val="false"/>
          <w:i w:val="false"/>
          <w:color w:val="000000"/>
          <w:sz w:val="28"/>
        </w:rPr>
        <w:t>
      4. Мемлекеттік қызметті көрсету бойынша рәсімдердің (әрекеттердің) бастамасы үшін негіздеме көрсетілетін қызметті алушының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белгіленген нысанда сұрау салу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берушіге заңды тұлғаларды тіркеу (қайта тіркеу) туралы, олардың филиалдары мен өкілдіктерін есептік тіркеу (қайта тіркеу) туралы анықтамаларды алуға сұрау салу түскен кезде көрсетілетін қызметті берушінің жинақтау бөлмесінің қызметкері тізілімге сәйкес құжаттарды қабылдайды және заңды тұлғаларды тіркеу бөліміне жолдайды. Құжаттарды қабылдау мен беру ұзақтығы 30 минуттан аспайды.</w:t>
      </w:r>
      <w:r>
        <w:br/>
      </w:r>
      <w:r>
        <w:rPr>
          <w:rFonts w:ascii="Times New Roman"/>
          <w:b w:val="false"/>
          <w:i w:val="false"/>
          <w:color w:val="000000"/>
          <w:sz w:val="28"/>
        </w:rPr>
        <w:t>
      Заңды тұлғаларды тіркеу бөлімінің басшысы 15 минут ішінде жауапты орындаушыны белгілейді және оған орындауға береді.</w:t>
      </w:r>
      <w:r>
        <w:br/>
      </w:r>
      <w:r>
        <w:rPr>
          <w:rFonts w:ascii="Times New Roman"/>
          <w:b w:val="false"/>
          <w:i w:val="false"/>
          <w:color w:val="000000"/>
          <w:sz w:val="28"/>
        </w:rPr>
        <w:t>
      Ұсынылған құжаттардың қолданыстағы заңнама талаптарына сәйкес болған жағдайда жауапты маман құжаттарды әзірлеу бойынша әрекеттерді жүргізеді. Өтініш берушіге беру үшін құжаттарды әзірлеу және қарау ұзақтығы 40 минутты құрайды.</w:t>
      </w:r>
      <w:r>
        <w:br/>
      </w:r>
      <w:r>
        <w:rPr>
          <w:rFonts w:ascii="Times New Roman"/>
          <w:b w:val="false"/>
          <w:i w:val="false"/>
          <w:color w:val="000000"/>
          <w:sz w:val="28"/>
        </w:rPr>
        <w:t>
      Басшы қол қойған құжаттарды жауапты орындаушы уәкілетті органның жинақтау бөліміне жібереді. Уәкілетті органның жинақтау бөлімінің қызметкері құжаттарды курьер арқылы орталыққа жібереді.</w:t>
      </w:r>
    </w:p>
    <w:bookmarkEnd w:id="40"/>
    <w:bookmarkStart w:name="z96" w:id="41"/>
    <w:p>
      <w:pPr>
        <w:spacing w:after="0"/>
        <w:ind w:left="0"/>
        <w:jc w:val="left"/>
      </w:pPr>
      <w:r>
        <w:rPr>
          <w:rFonts w:ascii="Times New Roman"/>
          <w:b/>
          <w:i w:val="false"/>
          <w:color w:val="000000"/>
        </w:rPr>
        <w:t xml:space="preserve"> 
3. Көрсетілетін қызметті беруші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іс-қимылдар тәртібінің сипаттамасы</w:t>
      </w:r>
    </w:p>
    <w:bookmarkEnd w:id="41"/>
    <w:bookmarkStart w:name="z328" w:id="42"/>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Орталықтан құжаттарды қабылдау, сұрау салуды қарау, анықтаманы жасау және орындалған құжаттарды Орталыққа табыстау;</w:t>
      </w:r>
      <w:r>
        <w:br/>
      </w:r>
      <w:r>
        <w:rPr>
          <w:rFonts w:ascii="Times New Roman"/>
          <w:b w:val="false"/>
          <w:i w:val="false"/>
          <w:color w:val="000000"/>
          <w:sz w:val="28"/>
        </w:rPr>
        <w:t>
      Мемлекеттік қызметті көрсетуге қатыстырылған ақпараттық жүйелер:</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шлюзы (бұдан әрі – ЭҮШ);</w:t>
      </w:r>
      <w:r>
        <w:br/>
      </w:r>
      <w:r>
        <w:rPr>
          <w:rFonts w:ascii="Times New Roman"/>
          <w:b w:val="false"/>
          <w:i w:val="false"/>
          <w:color w:val="000000"/>
          <w:sz w:val="28"/>
        </w:rPr>
        <w:t>
      3) «Заңды тұлғалар» мемлекеттік деректер қоры ақпараттық жүйесі (бұдан әрі – ЗТ МДҚ АЖ);</w:t>
      </w:r>
      <w:r>
        <w:br/>
      </w:r>
      <w:r>
        <w:rPr>
          <w:rFonts w:ascii="Times New Roman"/>
          <w:b w:val="false"/>
          <w:i w:val="false"/>
          <w:color w:val="000000"/>
          <w:sz w:val="28"/>
        </w:rPr>
        <w:t>
</w:t>
      </w:r>
      <w:r>
        <w:rPr>
          <w:rFonts w:ascii="Times New Roman"/>
          <w:b w:val="false"/>
          <w:i w:val="false"/>
          <w:color w:val="000000"/>
          <w:sz w:val="28"/>
        </w:rPr>
        <w:t>
      4) Орталық ақпараттық жүйесінің автоматтандырылған жұмыс орны (бұдан әрі – ХҚКО АЖ АЖО);</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деректер қоры (бұдан әрі – ЖТ МДҚ);</w:t>
      </w:r>
      <w:r>
        <w:br/>
      </w:r>
      <w:r>
        <w:rPr>
          <w:rFonts w:ascii="Times New Roman"/>
          <w:b w:val="false"/>
          <w:i w:val="false"/>
          <w:color w:val="000000"/>
          <w:sz w:val="28"/>
        </w:rPr>
        <w:t>
      7. Құрылымдық бөлімшелердің (қызметкерлердің) арасындағы рәсімдер (іс-қимылдар) кезектілігінің сипаттамасы (әрбір рәсімнің (іс-қимылдың) ұзақтығын көрсетуі)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2"/>
    <w:bookmarkStart w:name="z104" w:id="43"/>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
көрсету орталығы және (немесе) басқа көрсетілетін қызметті</w:t>
      </w:r>
      <w:r>
        <w:br/>
      </w:r>
      <w:r>
        <w:rPr>
          <w:rFonts w:ascii="Times New Roman"/>
          <w:b/>
          <w:i w:val="false"/>
          <w:color w:val="000000"/>
        </w:rPr>
        <w:t>
берушілердің өзара іс-қимылы тәртібінің, сондай-ақ ақпараттық</w:t>
      </w:r>
      <w:r>
        <w:br/>
      </w:r>
      <w:r>
        <w:rPr>
          <w:rFonts w:ascii="Times New Roman"/>
          <w:b/>
          <w:i w:val="false"/>
          <w:color w:val="000000"/>
        </w:rPr>
        <w:t>
жүйелерді қолдану тәртібінің сипаттамасы</w:t>
      </w:r>
    </w:p>
    <w:bookmarkEnd w:id="43"/>
    <w:bookmarkStart w:name="z105" w:id="44"/>
    <w:p>
      <w:pPr>
        <w:spacing w:after="0"/>
        <w:ind w:left="0"/>
        <w:jc w:val="both"/>
      </w:pPr>
      <w:r>
        <w:rPr>
          <w:rFonts w:ascii="Times New Roman"/>
          <w:b w:val="false"/>
          <w:i w:val="false"/>
          <w:color w:val="000000"/>
          <w:sz w:val="28"/>
        </w:rPr>
        <w:t>
      8. Орталықтарда құжаттарды қабылдау операциялық залда орталық қызметкерінің аты, әкесінің аты (болған жағдайда), тегі және лауазымы көрсетілген «тосқауылсыз қызмет көрсету» арқылы жүзеге асырылады.</w:t>
      </w:r>
      <w:r>
        <w:br/>
      </w:r>
      <w:r>
        <w:rPr>
          <w:rFonts w:ascii="Times New Roman"/>
          <w:b w:val="false"/>
          <w:i w:val="false"/>
          <w:color w:val="000000"/>
          <w:sz w:val="28"/>
        </w:rPr>
        <w:t>
      Құжаттарды тапсыру үшін күтудің рұқсат берілген уақыты – 15 минуттан аспайды;</w:t>
      </w:r>
      <w:r>
        <w:br/>
      </w:r>
      <w:r>
        <w:rPr>
          <w:rFonts w:ascii="Times New Roman"/>
          <w:b w:val="false"/>
          <w:i w:val="false"/>
          <w:color w:val="000000"/>
          <w:sz w:val="28"/>
        </w:rPr>
        <w:t>
      Қызмет алушыға қызмет көрсетудің рұқсат берілген уақыты – 15 минуттан аспайды.</w:t>
      </w:r>
      <w:r>
        <w:br/>
      </w:r>
      <w:r>
        <w:rPr>
          <w:rFonts w:ascii="Times New Roman"/>
          <w:b w:val="false"/>
          <w:i w:val="false"/>
          <w:color w:val="000000"/>
          <w:sz w:val="28"/>
        </w:rPr>
        <w:t>
      Мемлекеттік көрсетілетін қызметті алу үшін көрсетілетін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Орталықта құжаттарды қабылдау кезінде мемлекеттік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xml:space="preserve">
      9. Орталықта көрсетілетін қызметті алушыға дайын құжаттарды беруді орталықтың қызметкері мерзімі көрсетілген қолхаттың негізінде «терезе» арқылы күн сайын жүзеге асырады. </w:t>
      </w:r>
      <w:r>
        <w:br/>
      </w:r>
      <w:r>
        <w:rPr>
          <w:rFonts w:ascii="Times New Roman"/>
          <w:b w:val="false"/>
          <w:i w:val="false"/>
          <w:color w:val="000000"/>
          <w:sz w:val="28"/>
        </w:rPr>
        <w:t>
      Құжаттарды алу үшін көрсетілетін қызметті алушыға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алушының халыққа қызмет көрсету орталығының ықпалдастырылған ақпараттық жүйелерді тіркеу және сұрау салуды өңдеу кезіндегі халыққа қызмет көрсету орталығының қызметкерлерінің рәсімдері (іс-қимылдар) тәртібінің кезектілігінің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11. ЭҮП арқылы мемлекеттік қызмет көрсету кезінде өтініш беру және көрсетілетін қызметті алушы рәсімдерінің (іс-қимылдарының) кезектілігі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көрсетілетін қызметті алушының компьютерінің ғаламтор-браузерінде сақталатын өзінің ЭЦҚ көмегімен ЭҮП-да тіркеуді жүзеге асырады (ЭҮП-та тіркеуден өтпеген көрсетілетін қызметті алушылар үшін жүзеге асырылады); </w:t>
      </w:r>
      <w:r>
        <w:br/>
      </w:r>
      <w:r>
        <w:rPr>
          <w:rFonts w:ascii="Times New Roman"/>
          <w:b w:val="false"/>
          <w:i w:val="false"/>
          <w:color w:val="000000"/>
          <w:sz w:val="28"/>
        </w:rPr>
        <w:t>
</w:t>
      </w:r>
      <w:r>
        <w:rPr>
          <w:rFonts w:ascii="Times New Roman"/>
          <w:b w:val="false"/>
          <w:i w:val="false"/>
          <w:color w:val="000000"/>
          <w:sz w:val="28"/>
        </w:rPr>
        <w:t>
      2) 1 процес – қызмет алушының компьютерінің ғаламтор-браузеріне ЭЦҚ тіркеу куәлігін бекіту, мемлекеттік қызмет алу үшін ЭҮП қызмет алушының паролін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3) 1 шарт – ЭҮП жеке сәйкестендіру нөмірінің (бұдан әрі – ЖСН) немесе бизнес сәйкстендіру нөмірінің (бұдан әрі – БСН) логині және пароль арқылы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сұрау салуға қоса тіркей отырып, көрсетілетін қызметті алушының нысандарды толтыруы үшін сұрау салу нысанын экранға шығару (деректерді енгізу); </w:t>
      </w:r>
      <w:r>
        <w:br/>
      </w:r>
      <w:r>
        <w:rPr>
          <w:rFonts w:ascii="Times New Roman"/>
          <w:b w:val="false"/>
          <w:i w:val="false"/>
          <w:color w:val="000000"/>
          <w:sz w:val="28"/>
        </w:rPr>
        <w:t>
</w:t>
      </w:r>
      <w:r>
        <w:rPr>
          <w:rFonts w:ascii="Times New Roman"/>
          <w:b w:val="false"/>
          <w:i w:val="false"/>
          <w:color w:val="000000"/>
          <w:sz w:val="28"/>
        </w:rPr>
        <w:t>
      6) 4 процес – сұрау салуды куәландыру (қол қою) үшін ЭЦҚ тіркеу куәлігін алушының таңдауы;</w:t>
      </w:r>
      <w:r>
        <w:br/>
      </w:r>
      <w:r>
        <w:rPr>
          <w:rFonts w:ascii="Times New Roman"/>
          <w:b w:val="false"/>
          <w:i w:val="false"/>
          <w:color w:val="000000"/>
          <w:sz w:val="28"/>
        </w:rPr>
        <w:t>
</w:t>
      </w:r>
      <w:r>
        <w:rPr>
          <w:rFonts w:ascii="Times New Roman"/>
          <w:b w:val="false"/>
          <w:i w:val="false"/>
          <w:color w:val="000000"/>
          <w:sz w:val="28"/>
        </w:rPr>
        <w:t>
      7) 2 шарт – ЭҮП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сәйкес келуін тексеру;</w:t>
      </w:r>
      <w:r>
        <w:br/>
      </w:r>
      <w:r>
        <w:rPr>
          <w:rFonts w:ascii="Times New Roman"/>
          <w:b w:val="false"/>
          <w:i w:val="false"/>
          <w:color w:val="000000"/>
          <w:sz w:val="28"/>
        </w:rPr>
        <w:t>
</w:t>
      </w:r>
      <w:r>
        <w:rPr>
          <w:rFonts w:ascii="Times New Roman"/>
          <w:b w:val="false"/>
          <w:i w:val="false"/>
          <w:color w:val="000000"/>
          <w:sz w:val="28"/>
        </w:rPr>
        <w:t xml:space="preserve">
      8) 5-процес – көрсетілетін қызметті алушының ЭЦҚ түпнұсқалығының расталмауына байланысты сұрау салынатын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9) 6-процес – қызмет көрсетуге сұрау салудың толтырылған нысанына (енгізілген деректерді) көрсетілген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xml:space="preserve">
      10) 7-процес – «Заңды тұлға» МДҚ АЖ электрондық құжатты (көрсетілетін қызметті алушының сұрау салуы) тіркеу және ЗТ МДҚ АЖ сұрау салуды өңдеу; </w:t>
      </w:r>
      <w:r>
        <w:br/>
      </w:r>
      <w:r>
        <w:rPr>
          <w:rFonts w:ascii="Times New Roman"/>
          <w:b w:val="false"/>
          <w:i w:val="false"/>
          <w:color w:val="000000"/>
          <w:sz w:val="28"/>
        </w:rPr>
        <w:t>
</w:t>
      </w:r>
      <w:r>
        <w:rPr>
          <w:rFonts w:ascii="Times New Roman"/>
          <w:b w:val="false"/>
          <w:i w:val="false"/>
          <w:color w:val="000000"/>
          <w:sz w:val="28"/>
        </w:rPr>
        <w:t>
      11) 2 шарт – көрсетілетін қызметті алушының қоса берген құжаттарының Стандартта көрсетілген қызмет көрсету үшін негіздемелерге сәйкес келуін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12) 8-процес – ЗТ МДҚ АЖ көрсетілетін қызметті алушының деректерінде бұзушылықтардың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13) 9-процес – көрсетілген қызметті алушының қызмет нәтижесін алуы. Электрондық құжат көрсетілген қызметті берушінің уәкілетті тұлғасының ЭЦҚ пайдалана отырып, қалыптастырылады. </w:t>
      </w:r>
      <w:r>
        <w:br/>
      </w:r>
      <w:r>
        <w:rPr>
          <w:rFonts w:ascii="Times New Roman"/>
          <w:b w:val="false"/>
          <w:i w:val="false"/>
          <w:color w:val="000000"/>
          <w:sz w:val="28"/>
        </w:rPr>
        <w:t>
</w:t>
      </w:r>
      <w:r>
        <w:rPr>
          <w:rFonts w:ascii="Times New Roman"/>
          <w:b w:val="false"/>
          <w:i w:val="false"/>
          <w:color w:val="000000"/>
          <w:sz w:val="28"/>
        </w:rPr>
        <w:t>
      12. ЭҮП арқылы мемлекеттік қызмет көрсету кезінде Орталықтың адымдық іс-қимылдары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 – Орталық операторының мемлекеттік қызмет көрсету үшін логин мен парольды енгізуді (авторизациялау процесін) ХҚКО АЖ АРМ-на енгізуі;</w:t>
      </w:r>
      <w:r>
        <w:br/>
      </w:r>
      <w:r>
        <w:rPr>
          <w:rFonts w:ascii="Times New Roman"/>
          <w:b w:val="false"/>
          <w:i w:val="false"/>
          <w:color w:val="000000"/>
          <w:sz w:val="28"/>
        </w:rPr>
        <w:t>
</w:t>
      </w:r>
      <w:r>
        <w:rPr>
          <w:rFonts w:ascii="Times New Roman"/>
          <w:b w:val="false"/>
          <w:i w:val="false"/>
          <w:color w:val="000000"/>
          <w:sz w:val="28"/>
        </w:rPr>
        <w:t>
      2) 2 процес – Орталық операторының осы Регламентте көрсетілген қызметті таңдауы, қызметті көрсету үшін сұрау салу нысанын экранға шығару және Орталық опреторының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3) 3 процес – ЭҮШ арқылы көрсетілетін қызметті алушының деректері туралы сұрау салуды ЖТ МДҚ/ ЗТ МДҚ-на жолдау;</w:t>
      </w:r>
      <w:r>
        <w:br/>
      </w:r>
      <w:r>
        <w:rPr>
          <w:rFonts w:ascii="Times New Roman"/>
          <w:b w:val="false"/>
          <w:i w:val="false"/>
          <w:color w:val="000000"/>
          <w:sz w:val="28"/>
        </w:rPr>
        <w:t>
</w:t>
      </w:r>
      <w:r>
        <w:rPr>
          <w:rFonts w:ascii="Times New Roman"/>
          <w:b w:val="false"/>
          <w:i w:val="false"/>
          <w:color w:val="000000"/>
          <w:sz w:val="28"/>
        </w:rPr>
        <w:t>
      4) 1 шарт – көрсетілетін қызметті алушының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
      5) 4 процес – көрсетілетін қызметті алушы деректерінің ЖТ МДҚ/ЗТ МДҚ-да болмауына байланысты деректер алу мүмкін еместігі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
      6) 5 процес – Орталық операторының қызмет көрсетуге сұрау салу нысанын толтыруы;</w:t>
      </w:r>
      <w:r>
        <w:br/>
      </w:r>
      <w:r>
        <w:rPr>
          <w:rFonts w:ascii="Times New Roman"/>
          <w:b w:val="false"/>
          <w:i w:val="false"/>
          <w:color w:val="000000"/>
          <w:sz w:val="28"/>
        </w:rPr>
        <w:t>
</w:t>
      </w:r>
      <w:r>
        <w:rPr>
          <w:rFonts w:ascii="Times New Roman"/>
          <w:b w:val="false"/>
          <w:i w:val="false"/>
          <w:color w:val="000000"/>
          <w:sz w:val="28"/>
        </w:rPr>
        <w:t xml:space="preserve">
      7) 6 процес – ЗТ МДҚ АЖ-не Орталық операторының ЭЦҚ куәландырылған (қол қойылған) электрондық құжатты (қызмет алушының сұрау салуын) ЭҮШ арқылы жіберу; </w:t>
      </w:r>
      <w:r>
        <w:br/>
      </w:r>
      <w:r>
        <w:rPr>
          <w:rFonts w:ascii="Times New Roman"/>
          <w:b w:val="false"/>
          <w:i w:val="false"/>
          <w:color w:val="000000"/>
          <w:sz w:val="28"/>
        </w:rPr>
        <w:t>
</w:t>
      </w:r>
      <w:r>
        <w:rPr>
          <w:rFonts w:ascii="Times New Roman"/>
          <w:b w:val="false"/>
          <w:i w:val="false"/>
          <w:color w:val="000000"/>
          <w:sz w:val="28"/>
        </w:rPr>
        <w:t xml:space="preserve">
      8) 7 процес – ЗТ МДҚ АЖ-на электрондық құжатты тіркеу; </w:t>
      </w:r>
      <w:r>
        <w:br/>
      </w:r>
      <w:r>
        <w:rPr>
          <w:rFonts w:ascii="Times New Roman"/>
          <w:b w:val="false"/>
          <w:i w:val="false"/>
          <w:color w:val="000000"/>
          <w:sz w:val="28"/>
        </w:rPr>
        <w:t>
</w:t>
      </w:r>
      <w:r>
        <w:rPr>
          <w:rFonts w:ascii="Times New Roman"/>
          <w:b w:val="false"/>
          <w:i w:val="false"/>
          <w:color w:val="000000"/>
          <w:sz w:val="28"/>
        </w:rPr>
        <w:t>
      9) 2 шарт – көрсетілетін қызметті алушының қоса берген құжаттарының Стандартта көрсетілген және қызмет көрсету негіздеріне сәйкес келуін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10) 8 процес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процес – көрсетілетін қызметті алушының Орталықтың операторы арқылы ЗТ МДҚ АЖ-де қалыптастырылған қызмет нәтижесін алуы.</w:t>
      </w:r>
      <w:r>
        <w:br/>
      </w:r>
      <w:r>
        <w:rPr>
          <w:rFonts w:ascii="Times New Roman"/>
          <w:b w:val="false"/>
          <w:i w:val="false"/>
          <w:color w:val="000000"/>
          <w:sz w:val="28"/>
        </w:rPr>
        <w:t>
</w:t>
      </w:r>
      <w:r>
        <w:rPr>
          <w:rFonts w:ascii="Times New Roman"/>
          <w:b w:val="false"/>
          <w:i w:val="false"/>
          <w:color w:val="000000"/>
          <w:sz w:val="28"/>
        </w:rPr>
        <w:t xml:space="preserve">
      13. Сұрау салу өңделген соң көрсетілетін қызметті алушыға сұрау салуды өңдеудің нәтижелерін көру мүмкіндігі мынадай түрде беріледі: </w:t>
      </w:r>
      <w:r>
        <w:br/>
      </w:r>
      <w:r>
        <w:rPr>
          <w:rFonts w:ascii="Times New Roman"/>
          <w:b w:val="false"/>
          <w:i w:val="false"/>
          <w:color w:val="000000"/>
          <w:sz w:val="28"/>
        </w:rPr>
        <w:t xml:space="preserve">
      «ашу» кнопкасын басқаннан кейін – сұрау салу нәтижесі экранның дисплейіне шығарылады; </w:t>
      </w:r>
      <w:r>
        <w:br/>
      </w:r>
      <w:r>
        <w:rPr>
          <w:rFonts w:ascii="Times New Roman"/>
          <w:b w:val="false"/>
          <w:i w:val="false"/>
          <w:color w:val="000000"/>
          <w:sz w:val="28"/>
        </w:rPr>
        <w:t xml:space="preserve">
      «сақтау» кнопкасын басқаннан кейін – көрсетілетін қызметті алушы сұратқан Adobe Acrobat нысандағы магнитті жеткізгіште сұрау салудың нәтижесі сақталады. </w:t>
      </w:r>
      <w:r>
        <w:br/>
      </w:r>
      <w:r>
        <w:rPr>
          <w:rFonts w:ascii="Times New Roman"/>
          <w:b w:val="false"/>
          <w:i w:val="false"/>
          <w:color w:val="000000"/>
          <w:sz w:val="28"/>
        </w:rPr>
        <w:t>
</w:t>
      </w:r>
      <w:r>
        <w:rPr>
          <w:rFonts w:ascii="Times New Roman"/>
          <w:b w:val="false"/>
          <w:i w:val="false"/>
          <w:color w:val="000000"/>
          <w:sz w:val="28"/>
        </w:rPr>
        <w:t>
      14.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өзара іс-қимылы,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44"/>
    <w:bookmarkStart w:name="z136" w:id="45"/>
    <w:p>
      <w:pPr>
        <w:spacing w:after="0"/>
        <w:ind w:left="0"/>
        <w:jc w:val="both"/>
      </w:pPr>
      <w:r>
        <w:rPr>
          <w:rFonts w:ascii="Times New Roman"/>
          <w:b w:val="false"/>
          <w:i w:val="false"/>
          <w:color w:val="000000"/>
          <w:sz w:val="28"/>
        </w:rPr>
        <w:t xml:space="preserve">
«Заңды тұлғаларды тіркеу (қайта тіркеу) туралы,   </w:t>
      </w:r>
      <w:r>
        <w:br/>
      </w:r>
      <w:r>
        <w:rPr>
          <w:rFonts w:ascii="Times New Roman"/>
          <w:b w:val="false"/>
          <w:i w:val="false"/>
          <w:color w:val="000000"/>
          <w:sz w:val="28"/>
        </w:rPr>
        <w:t xml:space="preserve">
олардың филиалдары мен өкілдіктерін есептік тіркеу </w:t>
      </w:r>
      <w:r>
        <w:br/>
      </w:r>
      <w:r>
        <w:rPr>
          <w:rFonts w:ascii="Times New Roman"/>
          <w:b w:val="false"/>
          <w:i w:val="false"/>
          <w:color w:val="000000"/>
          <w:sz w:val="28"/>
        </w:rPr>
        <w:t xml:space="preserve">
(қайта тіркеу) туралы анықтама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1-қосымша                       </w:t>
      </w:r>
    </w:p>
    <w:bookmarkEnd w:id="45"/>
    <w:bookmarkStart w:name="z137" w:id="46"/>
    <w:p>
      <w:pPr>
        <w:spacing w:after="0"/>
        <w:ind w:left="0"/>
        <w:jc w:val="left"/>
      </w:pPr>
      <w:r>
        <w:rPr>
          <w:rFonts w:ascii="Times New Roman"/>
          <w:b/>
          <w:i w:val="false"/>
          <w:color w:val="000000"/>
        </w:rPr>
        <w:t xml:space="preserve"> 
Мемлекеттік қызметті көрсету процесіне қатысатын көрсетілетін</w:t>
      </w:r>
      <w:r>
        <w:br/>
      </w:r>
      <w:r>
        <w:rPr>
          <w:rFonts w:ascii="Times New Roman"/>
          <w:b/>
          <w:i w:val="false"/>
          <w:color w:val="000000"/>
        </w:rPr>
        <w:t>
қызметті берушінің құрылымдық бөлімшелерінің тізімі және</w:t>
      </w:r>
      <w:r>
        <w:br/>
      </w:r>
      <w:r>
        <w:rPr>
          <w:rFonts w:ascii="Times New Roman"/>
          <w:b/>
          <w:i w:val="false"/>
          <w:color w:val="000000"/>
        </w:rPr>
        <w:t>
құрылымдық бөлімшелердің (әрбір рәсімін (іс-қимылдың) ұзақтығы</w:t>
      </w:r>
      <w:r>
        <w:br/>
      </w:r>
      <w:r>
        <w:rPr>
          <w:rFonts w:ascii="Times New Roman"/>
          <w:b/>
          <w:i w:val="false"/>
          <w:color w:val="000000"/>
        </w:rPr>
        <w:t>
көрсетілген қызметкерлердің) арасындағы рәсімдер (іс-қимылдар)</w:t>
      </w:r>
      <w:r>
        <w:br/>
      </w:r>
      <w:r>
        <w:rPr>
          <w:rFonts w:ascii="Times New Roman"/>
          <w:b/>
          <w:i w:val="false"/>
          <w:color w:val="000000"/>
        </w:rPr>
        <w:t>
кезектілігінің сипаттамасы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
        <w:gridCol w:w="4621"/>
        <w:gridCol w:w="2508"/>
        <w:gridCol w:w="2464"/>
        <w:gridCol w:w="370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құрылымдық бөлімшелердің тізімі</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жинақтау </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
        <w:gridCol w:w="4605"/>
        <w:gridCol w:w="2399"/>
        <w:gridCol w:w="2622"/>
        <w:gridCol w:w="367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және Орталықтың құрылымдық бөлімшелердің тізімі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басшысы</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жауапты орындаушы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тізілімі бойынша қабылдау</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Анықтамыны қол қоюға әзірлеу</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белгілейді</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басшысына қол қоюға жолдайды</w:t>
            </w:r>
          </w:p>
        </w:tc>
      </w:tr>
      <w:tr>
        <w:trPr>
          <w:trHeight w:val="30" w:hRule="atLeast"/>
        </w:trPr>
        <w:tc>
          <w:tcPr>
            <w:tcW w:w="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 </w:t>
            </w:r>
          </w:p>
        </w:tc>
        <w:tc>
          <w:tcPr>
            <w:tcW w:w="3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
        <w:gridCol w:w="5997"/>
        <w:gridCol w:w="2870"/>
        <w:gridCol w:w="4434"/>
      </w:tblGrid>
      <w:tr>
        <w:trPr>
          <w:trHeight w:val="3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құрылымдық бөлімшелердің тізімі</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c>
          <w:tcPr>
            <w:tcW w:w="4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r>
      <w:tr>
        <w:trPr>
          <w:trHeight w:val="585"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қол кою</w:t>
            </w:r>
          </w:p>
        </w:tc>
        <w:tc>
          <w:tcPr>
            <w:tcW w:w="4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рәсімдеу</w:t>
            </w:r>
          </w:p>
        </w:tc>
      </w:tr>
      <w:tr>
        <w:trPr>
          <w:trHeight w:val="3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Заңды тұлғаларды мемлекеттік тіркеу бөліміне беру</w:t>
            </w:r>
          </w:p>
        </w:tc>
        <w:tc>
          <w:tcPr>
            <w:tcW w:w="4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құжаттарын тіркеуші органның жинақтау бөліміне беру</w:t>
            </w:r>
          </w:p>
        </w:tc>
      </w:tr>
      <w:tr>
        <w:trPr>
          <w:trHeight w:val="3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4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
        <w:gridCol w:w="3314"/>
        <w:gridCol w:w="3080"/>
        <w:gridCol w:w="3642"/>
        <w:gridCol w:w="3269"/>
      </w:tblGrid>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құрылымдық бөлімшелердің тізімі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жинақтау бөлімі</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құжаттарды беру бөлімі</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жинақтау бөліміне жолдау</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7783"/>
        <w:gridCol w:w="5361"/>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құрылымдық бөлімшелердің тізімі</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операторы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қабылдау және журналға енгізу</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Дайын құжаттарды беру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минут </w:t>
            </w:r>
          </w:p>
        </w:tc>
      </w:tr>
    </w:tbl>
    <w:bookmarkStart w:name="z138" w:id="47"/>
    <w:p>
      <w:pPr>
        <w:spacing w:after="0"/>
        <w:ind w:left="0"/>
        <w:jc w:val="both"/>
      </w:pPr>
      <w:r>
        <w:rPr>
          <w:rFonts w:ascii="Times New Roman"/>
          <w:b w:val="false"/>
          <w:i w:val="false"/>
          <w:color w:val="000000"/>
          <w:sz w:val="28"/>
        </w:rPr>
        <w:t xml:space="preserve">
Заңды тұлғаларды тіркеу (қайта тіркеу) туралы, </w:t>
      </w:r>
      <w:r>
        <w:br/>
      </w:r>
      <w:r>
        <w:rPr>
          <w:rFonts w:ascii="Times New Roman"/>
          <w:b w:val="false"/>
          <w:i w:val="false"/>
          <w:color w:val="000000"/>
          <w:sz w:val="28"/>
        </w:rPr>
        <w:t xml:space="preserve">
олардың филиалдары мен өкілдіктерін есептік   </w:t>
      </w:r>
      <w:r>
        <w:br/>
      </w:r>
      <w:r>
        <w:rPr>
          <w:rFonts w:ascii="Times New Roman"/>
          <w:b w:val="false"/>
          <w:i w:val="false"/>
          <w:color w:val="000000"/>
          <w:sz w:val="28"/>
        </w:rPr>
        <w:t xml:space="preserve">
тіркеу (қайта тіркеу) туралы анықтама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2-қосымша                       </w:t>
      </w:r>
    </w:p>
    <w:bookmarkEnd w:id="47"/>
    <w:bookmarkStart w:name="z139" w:id="48"/>
    <w:p>
      <w:pPr>
        <w:spacing w:after="0"/>
        <w:ind w:left="0"/>
        <w:jc w:val="left"/>
      </w:pPr>
      <w:r>
        <w:rPr>
          <w:rFonts w:ascii="Times New Roman"/>
          <w:b/>
          <w:i w:val="false"/>
          <w:color w:val="000000"/>
        </w:rPr>
        <w:t xml:space="preserve"> 
Халыққа қызмет көрсету орталығының ықпалдастырылған ақпараттық</w:t>
      </w:r>
      <w:r>
        <w:br/>
      </w:r>
      <w:r>
        <w:rPr>
          <w:rFonts w:ascii="Times New Roman"/>
          <w:b/>
          <w:i w:val="false"/>
          <w:color w:val="000000"/>
        </w:rPr>
        <w:t>
жүйесінде өтінішті тіркеу және көрсетілетін қызметті алушының</w:t>
      </w:r>
      <w:r>
        <w:br/>
      </w:r>
      <w:r>
        <w:rPr>
          <w:rFonts w:ascii="Times New Roman"/>
          <w:b/>
          <w:i w:val="false"/>
          <w:color w:val="000000"/>
        </w:rPr>
        <w:t>
сұрау салуын өңдеу кезіндеге халыққа қызмет көрсету орталығы</w:t>
      </w:r>
      <w:r>
        <w:br/>
      </w:r>
      <w:r>
        <w:rPr>
          <w:rFonts w:ascii="Times New Roman"/>
          <w:b/>
          <w:i w:val="false"/>
          <w:color w:val="000000"/>
        </w:rPr>
        <w:t>
қызметкерінің рәсімдер (іс-қимылдар) кезектілігнің сипаттамасы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513"/>
        <w:gridCol w:w="1182"/>
        <w:gridCol w:w="1182"/>
        <w:gridCol w:w="1182"/>
        <w:gridCol w:w="1183"/>
        <w:gridCol w:w="1183"/>
        <w:gridCol w:w="1183"/>
        <w:gridCol w:w="1183"/>
        <w:gridCol w:w="1183"/>
        <w:gridCol w:w="1183"/>
      </w:tblGrid>
      <w:tr>
        <w:trPr>
          <w:trHeight w:val="67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(жұмыстар барысы, ағыны) №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Құрылымдық-функционалдық бірліктердің (бұдан әрі – ҚФБ) атауы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 МДҚ АЖ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r>
      <w:tr>
        <w:trPr>
          <w:trHeight w:val="79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(үдерістің, рәсімдеудің, операцияның) атауы және олардың сипаттамасы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Орталықтың операторы авторизациядан өтеді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тандайды және сұраныстың дерекетерін қалыптастырады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МДҚ жолдайды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деректерінің болмауына байланысты дерекетерді алу мүмкін еместігі туралы хабарламаны қалыптастырады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куәландыру және сұранысқа қажетті құжаттарды қоса тіркеуімен сұранысты толтыру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арқылы куәландырылған (қол қойылған) сұранысты ЭҮӨШ</w:t>
            </w:r>
            <w:r>
              <w:br/>
            </w:r>
            <w:r>
              <w:rPr>
                <w:rFonts w:ascii="Times New Roman"/>
                <w:b w:val="false"/>
                <w:i w:val="false"/>
                <w:color w:val="000000"/>
                <w:sz w:val="20"/>
              </w:rPr>
              <w:t>
</w:t>
            </w:r>
            <w:r>
              <w:rPr>
                <w:rFonts w:ascii="Times New Roman"/>
                <w:b w:val="false"/>
                <w:i w:val="false"/>
                <w:color w:val="000000"/>
                <w:sz w:val="20"/>
              </w:rPr>
              <w:t>АЖО-ға жолдау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w:t>
            </w:r>
            <w:r>
              <w:br/>
            </w:r>
            <w:r>
              <w:rPr>
                <w:rFonts w:ascii="Times New Roman"/>
                <w:b w:val="false"/>
                <w:i w:val="false"/>
                <w:color w:val="000000"/>
                <w:sz w:val="20"/>
              </w:rPr>
              <w:t>
</w:t>
            </w:r>
            <w:r>
              <w:rPr>
                <w:rFonts w:ascii="Times New Roman"/>
                <w:b w:val="false"/>
                <w:i w:val="false"/>
                <w:color w:val="000000"/>
                <w:sz w:val="20"/>
              </w:rPr>
              <w:t>байланысты, бас тарту хабарламасын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p>
        </w:tc>
      </w:tr>
      <w:tr>
        <w:trPr>
          <w:trHeight w:val="169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ұйымдастыру-жарлық шешімі)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жүйеде тіркеу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w:t>
            </w:r>
          </w:p>
        </w:tc>
      </w:tr>
      <w:tr>
        <w:trPr>
          <w:trHeight w:val="30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–1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w:t>
            </w:r>
          </w:p>
        </w:tc>
      </w:tr>
      <w:tr>
        <w:trPr>
          <w:trHeight w:val="82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тұтынушының деректерінде бұзушылықтар болған жағдайда; 5 – егер бұзушылықтар болмаса</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бұзушы-</w:t>
            </w:r>
            <w:r>
              <w:br/>
            </w:r>
            <w:r>
              <w:rPr>
                <w:rFonts w:ascii="Times New Roman"/>
                <w:b w:val="false"/>
                <w:i w:val="false"/>
                <w:color w:val="000000"/>
                <w:sz w:val="20"/>
              </w:rPr>
              <w:t>
</w:t>
            </w:r>
            <w:r>
              <w:rPr>
                <w:rFonts w:ascii="Times New Roman"/>
                <w:b w:val="false"/>
                <w:i w:val="false"/>
                <w:color w:val="000000"/>
                <w:sz w:val="20"/>
              </w:rPr>
              <w:t>лық болса;</w:t>
            </w:r>
            <w:r>
              <w:br/>
            </w:r>
            <w:r>
              <w:rPr>
                <w:rFonts w:ascii="Times New Roman"/>
                <w:b w:val="false"/>
                <w:i w:val="false"/>
                <w:color w:val="000000"/>
                <w:sz w:val="20"/>
              </w:rPr>
              <w:t>
</w:t>
            </w:r>
            <w:r>
              <w:rPr>
                <w:rFonts w:ascii="Times New Roman"/>
                <w:b w:val="false"/>
                <w:i w:val="false"/>
                <w:color w:val="000000"/>
                <w:sz w:val="20"/>
              </w:rPr>
              <w:t>9 - егер бұзушылық болмаса</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0" w:id="49"/>
    <w:p>
      <w:pPr>
        <w:spacing w:after="0"/>
        <w:ind w:left="0"/>
        <w:jc w:val="both"/>
      </w:pPr>
      <w:r>
        <w:rPr>
          <w:rFonts w:ascii="Times New Roman"/>
          <w:b w:val="false"/>
          <w:i w:val="false"/>
          <w:color w:val="000000"/>
          <w:sz w:val="28"/>
        </w:rPr>
        <w:t xml:space="preserve">
Заңды тұлғаларды тіркеу (қайта тіркеу) туралы,  </w:t>
      </w:r>
      <w:r>
        <w:br/>
      </w:r>
      <w:r>
        <w:rPr>
          <w:rFonts w:ascii="Times New Roman"/>
          <w:b w:val="false"/>
          <w:i w:val="false"/>
          <w:color w:val="000000"/>
          <w:sz w:val="28"/>
        </w:rPr>
        <w:t>
олардың филиалдары мен өкілдіктерін есептік тіркеу</w:t>
      </w:r>
      <w:r>
        <w:br/>
      </w:r>
      <w:r>
        <w:rPr>
          <w:rFonts w:ascii="Times New Roman"/>
          <w:b w:val="false"/>
          <w:i w:val="false"/>
          <w:color w:val="000000"/>
          <w:sz w:val="28"/>
        </w:rPr>
        <w:t xml:space="preserve">
(қайта тіркеу) туралы анықтама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3-қосымша                       </w:t>
      </w:r>
    </w:p>
    <w:bookmarkEnd w:id="49"/>
    <w:bookmarkStart w:name="z141" w:id="50"/>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диаграммасы</w:t>
      </w:r>
    </w:p>
    <w:bookmarkEnd w:id="50"/>
    <w:p>
      <w:pPr>
        <w:spacing w:after="0"/>
        <w:ind w:left="0"/>
        <w:jc w:val="both"/>
      </w:pPr>
      <w:r>
        <w:drawing>
          <wp:inline distT="0" distB="0" distL="0" distR="0">
            <wp:extent cx="7315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15200" cy="5168900"/>
                    </a:xfrm>
                    <a:prstGeom prst="rect">
                      <a:avLst/>
                    </a:prstGeom>
                  </pic:spPr>
                </pic:pic>
              </a:graphicData>
            </a:graphic>
          </wp:inline>
        </w:drawing>
      </w:r>
    </w:p>
    <w:bookmarkStart w:name="z142" w:id="51"/>
    <w:p>
      <w:pPr>
        <w:spacing w:after="0"/>
        <w:ind w:left="0"/>
        <w:jc w:val="both"/>
      </w:pPr>
      <w:r>
        <w:rPr>
          <w:rFonts w:ascii="Times New Roman"/>
          <w:b w:val="false"/>
          <w:i w:val="false"/>
          <w:color w:val="000000"/>
          <w:sz w:val="28"/>
        </w:rPr>
        <w:t xml:space="preserve">
«Заңды тұлғаларды тіркеу (қайта тіркеу) туралы, </w:t>
      </w:r>
      <w:r>
        <w:br/>
      </w:r>
      <w:r>
        <w:rPr>
          <w:rFonts w:ascii="Times New Roman"/>
          <w:b w:val="false"/>
          <w:i w:val="false"/>
          <w:color w:val="000000"/>
          <w:sz w:val="28"/>
        </w:rPr>
        <w:t xml:space="preserve">
олардың филиалдары мен өкілдіктерін есептік   </w:t>
      </w:r>
      <w:r>
        <w:br/>
      </w:r>
      <w:r>
        <w:rPr>
          <w:rFonts w:ascii="Times New Roman"/>
          <w:b w:val="false"/>
          <w:i w:val="false"/>
          <w:color w:val="000000"/>
          <w:sz w:val="28"/>
        </w:rPr>
        <w:t xml:space="preserve">
тіркеу (қайта тіркеу) туралы анықтама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4-қосымша                    </w:t>
      </w:r>
    </w:p>
    <w:bookmarkEnd w:id="51"/>
    <w:bookmarkStart w:name="z143" w:id="52"/>
    <w:p>
      <w:pPr>
        <w:spacing w:after="0"/>
        <w:ind w:left="0"/>
        <w:jc w:val="left"/>
      </w:pPr>
      <w:r>
        <w:rPr>
          <w:rFonts w:ascii="Times New Roman"/>
          <w:b/>
          <w:i w:val="false"/>
          <w:color w:val="000000"/>
        </w:rPr>
        <w:t xml:space="preserve"> 
Орталық арқылы мемлекеттік қызмет көрсету кезінде</w:t>
      </w:r>
      <w:r>
        <w:br/>
      </w:r>
      <w:r>
        <w:rPr>
          <w:rFonts w:ascii="Times New Roman"/>
          <w:b/>
          <w:i w:val="false"/>
          <w:color w:val="000000"/>
        </w:rPr>
        <w:t>
функционалдық өзара іс-қимылдың диаграммасы</w:t>
      </w:r>
    </w:p>
    <w:bookmarkEnd w:id="52"/>
    <w:p>
      <w:pPr>
        <w:spacing w:after="0"/>
        <w:ind w:left="0"/>
        <w:jc w:val="both"/>
      </w:pPr>
      <w:r>
        <w:drawing>
          <wp:inline distT="0" distB="0" distL="0" distR="0">
            <wp:extent cx="73406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40600" cy="6286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5334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334000" cy="6464300"/>
                    </a:xfrm>
                    <a:prstGeom prst="rect">
                      <a:avLst/>
                    </a:prstGeom>
                  </pic:spPr>
                </pic:pic>
              </a:graphicData>
            </a:graphic>
          </wp:inline>
        </w:drawing>
      </w:r>
    </w:p>
    <w:bookmarkStart w:name="z336" w:id="53"/>
    <w:p>
      <w:pPr>
        <w:spacing w:after="0"/>
        <w:ind w:left="0"/>
        <w:jc w:val="both"/>
      </w:pPr>
      <w:r>
        <w:rPr>
          <w:rFonts w:ascii="Times New Roman"/>
          <w:b w:val="false"/>
          <w:i w:val="false"/>
          <w:color w:val="000000"/>
          <w:sz w:val="28"/>
        </w:rPr>
        <w:t xml:space="preserve">
«Заңды тұлғаларды тіркеу (қайта тіркеу),    </w:t>
      </w:r>
      <w:r>
        <w:br/>
      </w:r>
      <w:r>
        <w:rPr>
          <w:rFonts w:ascii="Times New Roman"/>
          <w:b w:val="false"/>
          <w:i w:val="false"/>
          <w:color w:val="000000"/>
          <w:sz w:val="28"/>
        </w:rPr>
        <w:t xml:space="preserve">
олардың филиалдары мен өкілдіктерін есептік   </w:t>
      </w:r>
      <w:r>
        <w:br/>
      </w:r>
      <w:r>
        <w:rPr>
          <w:rFonts w:ascii="Times New Roman"/>
          <w:b w:val="false"/>
          <w:i w:val="false"/>
          <w:color w:val="000000"/>
          <w:sz w:val="28"/>
        </w:rPr>
        <w:t xml:space="preserve">
тіркеу (қайта тіркеу) туралы анықтама беру»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5-Қосымша                     </w:t>
      </w:r>
    </w:p>
    <w:bookmarkEnd w:id="53"/>
    <w:bookmarkStart w:name="z335" w:id="54"/>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«Заңды тұлғаларды (қайта тіркеу), олардың филиалдары мен өкілдіктерін есептік тіркеу (қайта тіркеу) туралы</w:t>
      </w:r>
      <w:r>
        <w:br/>
      </w:r>
      <w:r>
        <w:rPr>
          <w:rFonts w:ascii="Times New Roman"/>
          <w:b/>
          <w:i w:val="false"/>
          <w:color w:val="000000"/>
        </w:rPr>
        <w:t>
анықтама беру»</w:t>
      </w:r>
      <w:r>
        <w:br/>
      </w:r>
      <w:r>
        <w:rPr>
          <w:rFonts w:ascii="Times New Roman"/>
          <w:b/>
          <w:i w:val="false"/>
          <w:color w:val="000000"/>
        </w:rPr>
        <w:t>
(мемлекеттік қызметтің аталуы)</w:t>
      </w:r>
    </w:p>
    <w:bookmarkEnd w:id="54"/>
    <w:p>
      <w:pPr>
        <w:spacing w:after="0"/>
        <w:ind w:left="0"/>
        <w:jc w:val="both"/>
      </w:pPr>
      <w:r>
        <w:rPr>
          <w:rFonts w:ascii="Times New Roman"/>
          <w:b w:val="false"/>
          <w:i w:val="false"/>
          <w:color w:val="ff0000"/>
          <w:sz w:val="28"/>
        </w:rPr>
        <w:t xml:space="preserve">      Ескерту. Регламент 5-қосымшамен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8811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881100" cy="5245100"/>
                    </a:xfrm>
                    <a:prstGeom prst="rect">
                      <a:avLst/>
                    </a:prstGeom>
                  </pic:spPr>
                </pic:pic>
              </a:graphicData>
            </a:graphic>
          </wp:inline>
        </w:drawing>
      </w:r>
    </w:p>
    <w:p>
      <w:pPr>
        <w:spacing w:after="0"/>
        <w:ind w:left="0"/>
        <w:jc w:val="both"/>
      </w:pPr>
      <w:r>
        <w:drawing>
          <wp:inline distT="0" distB="0" distL="0" distR="0">
            <wp:extent cx="123063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2306300" cy="9144000"/>
                    </a:xfrm>
                    <a:prstGeom prst="rect">
                      <a:avLst/>
                    </a:prstGeom>
                  </pic:spPr>
                </pic:pic>
              </a:graphicData>
            </a:graphic>
          </wp:inline>
        </w:drawing>
      </w:r>
    </w:p>
    <w:p>
      <w:pPr>
        <w:spacing w:after="0"/>
        <w:ind w:left="0"/>
        <w:jc w:val="both"/>
      </w:pPr>
      <w:r>
        <w:drawing>
          <wp:inline distT="0" distB="0" distL="0" distR="0">
            <wp:extent cx="135509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550900" cy="5715000"/>
                    </a:xfrm>
                    <a:prstGeom prst="rect">
                      <a:avLst/>
                    </a:prstGeom>
                  </pic:spPr>
                </pic:pic>
              </a:graphicData>
            </a:graphic>
          </wp:inline>
        </w:drawing>
      </w:r>
    </w:p>
    <w:bookmarkStart w:name="z144" w:id="5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4-қосымша         </w:t>
      </w:r>
    </w:p>
    <w:bookmarkEnd w:id="55"/>
    <w:bookmarkStart w:name="z145" w:id="56"/>
    <w:p>
      <w:pPr>
        <w:spacing w:after="0"/>
        <w:ind w:left="0"/>
        <w:jc w:val="left"/>
      </w:pPr>
      <w:r>
        <w:rPr>
          <w:rFonts w:ascii="Times New Roman"/>
          <w:b/>
          <w:i w:val="false"/>
          <w:color w:val="000000"/>
        </w:rPr>
        <w:t xml:space="preserve"> 
«Жеке кәсіпкерлік субъектісіне жатпайтын заңды тұлға,</w:t>
      </w:r>
      <w:r>
        <w:br/>
      </w:r>
      <w:r>
        <w:rPr>
          <w:rFonts w:ascii="Times New Roman"/>
          <w:b/>
          <w:i w:val="false"/>
          <w:color w:val="000000"/>
        </w:rPr>
        <w:t>
сондай-ақ акционерлік қоғам, олардың филиалдары мен</w:t>
      </w:r>
      <w:r>
        <w:br/>
      </w:r>
      <w:r>
        <w:rPr>
          <w:rFonts w:ascii="Times New Roman"/>
          <w:b/>
          <w:i w:val="false"/>
          <w:color w:val="000000"/>
        </w:rPr>
        <w:t>
өкілдіктері жарғысының (ережесінің) телнұсқасын беру»</w:t>
      </w:r>
      <w:r>
        <w:br/>
      </w:r>
      <w:r>
        <w:rPr>
          <w:rFonts w:ascii="Times New Roman"/>
          <w:b/>
          <w:i w:val="false"/>
          <w:color w:val="000000"/>
        </w:rPr>
        <w:t>
мемлекеттік көрсетілетін қызмет регламенті</w:t>
      </w:r>
    </w:p>
    <w:bookmarkEnd w:id="56"/>
    <w:bookmarkStart w:name="z146" w:id="57"/>
    <w:p>
      <w:pPr>
        <w:spacing w:after="0"/>
        <w:ind w:left="0"/>
        <w:jc w:val="left"/>
      </w:pPr>
      <w:r>
        <w:rPr>
          <w:rFonts w:ascii="Times New Roman"/>
          <w:b/>
          <w:i w:val="false"/>
          <w:color w:val="000000"/>
        </w:rPr>
        <w:t xml:space="preserve"> 
1. Жалпы ережелер</w:t>
      </w:r>
    </w:p>
    <w:bookmarkEnd w:id="57"/>
    <w:bookmarkStart w:name="z147" w:id="58"/>
    <w:p>
      <w:pPr>
        <w:spacing w:after="0"/>
        <w:ind w:left="0"/>
        <w:jc w:val="both"/>
      </w:pPr>
      <w:r>
        <w:rPr>
          <w:rFonts w:ascii="Times New Roman"/>
          <w:b w:val="false"/>
          <w:i w:val="false"/>
          <w:color w:val="000000"/>
          <w:sz w:val="28"/>
        </w:rPr>
        <w:t>
      1.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Қазақстан Республикасы Үкіметінің 2013 жылы 31 желтоқсандағы № 1570 қаулысымен бекітілген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Қазақстан Республикасы Әділет министрлігінің Тіркеу қызметі және құқықтық көмек көрсету Комитеті (бұдан әрі - Комитет) және аумақтық әділет органдары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 көрсету нәтижесін ұсыну:</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Мемлекеттік қызметті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w:t>
      </w:r>
      <w:r>
        <w:br/>
      </w:r>
      <w:r>
        <w:rPr>
          <w:rFonts w:ascii="Times New Roman"/>
          <w:b w:val="false"/>
          <w:i w:val="false"/>
          <w:color w:val="000000"/>
          <w:sz w:val="28"/>
        </w:rPr>
        <w:t>
</w:t>
      </w:r>
      <w:r>
        <w:rPr>
          <w:rFonts w:ascii="Times New Roman"/>
          <w:b w:val="false"/>
          <w:i w:val="false"/>
          <w:color w:val="000000"/>
          <w:sz w:val="28"/>
        </w:rPr>
        <w:t xml:space="preserve">
      3) www.e.gov.kz «электрондық үкімет» веб-порталы (бұдан әрі – портал) арқылы жүзеге асырылады. </w:t>
      </w:r>
      <w:r>
        <w:br/>
      </w:r>
      <w:r>
        <w:rPr>
          <w:rFonts w:ascii="Times New Roman"/>
          <w:b w:val="false"/>
          <w:i w:val="false"/>
          <w:color w:val="000000"/>
          <w:sz w:val="28"/>
        </w:rPr>
        <w:t>
      Мемлекеттік көрсетілетін қызмет портал арқылы өтініш берушінің электрондық-цифрлық қолтаңбасы (бұдан әрі – ЭЦҚ) болған жағдайда жеке кәсіпкерлік субъектісіне жатпайтын заңды тұлға, сондай-ақ акционерлік қоғам, олардың филиалдары мен өкілдіктері үшін көрсетіледі.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жеке кәсіпкерлік субъектісіне жатпайтын заңды тұлға, сондай – ақ акционерлік қоғам, олардың филиалдары мен өкілдіктері жарғысының (ережесінің) телнұсқасын қағаз жеткізгіште ұсыну.</w:t>
      </w:r>
    </w:p>
    <w:bookmarkEnd w:id="58"/>
    <w:bookmarkStart w:name="z153" w:id="59"/>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іс-қимыл тәртібінің сипаттамасы</w:t>
      </w:r>
    </w:p>
    <w:bookmarkEnd w:id="59"/>
    <w:bookmarkStart w:name="z154" w:id="60"/>
    <w:p>
      <w:pPr>
        <w:spacing w:after="0"/>
        <w:ind w:left="0"/>
        <w:jc w:val="both"/>
      </w:pPr>
      <w:r>
        <w:rPr>
          <w:rFonts w:ascii="Times New Roman"/>
          <w:b w:val="false"/>
          <w:i w:val="false"/>
          <w:color w:val="000000"/>
          <w:sz w:val="28"/>
        </w:rPr>
        <w:t>
      4. Мемлекеттік көрсетілетін қызметтің рәсімінің (іс-қимылының) басталуының негізі болып қағаз жеткізгіште қажетті құжаттармен қоса өтінішті қағаз жеткізгіште ұсыну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алушыға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беруге құжаттар түскен сәттен бастап көрсетілетін қызметті алушының жинақтаушы бөлімінің қызметкері құжаттарды тізілімге сәйкес қабылдайды және заңды тұлғаларды тіркеу бөліміне жолдайды. Құжаттарды қабылдау және берудің ең ұзақ уақыты – 30 минуттан аспайды.</w:t>
      </w:r>
      <w:r>
        <w:br/>
      </w:r>
      <w:r>
        <w:rPr>
          <w:rFonts w:ascii="Times New Roman"/>
          <w:b w:val="false"/>
          <w:i w:val="false"/>
          <w:color w:val="000000"/>
          <w:sz w:val="28"/>
        </w:rPr>
        <w:t>
      Заңды тұлғаларды тіркеу бөлімінің басшысы 15 минут ішінде жауапты орындаушыны анықтайды және оған орындауға береді.</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1) ұсынылған құжаттар жиынтығының Қазақстан Республикасының қолданыстағы заңнамасына сәйкестігін тексереді;</w:t>
      </w:r>
      <w:r>
        <w:br/>
      </w:r>
      <w:r>
        <w:rPr>
          <w:rFonts w:ascii="Times New Roman"/>
          <w:b w:val="false"/>
          <w:i w:val="false"/>
          <w:color w:val="000000"/>
          <w:sz w:val="28"/>
        </w:rPr>
        <w:t>
</w:t>
      </w:r>
      <w:r>
        <w:rPr>
          <w:rFonts w:ascii="Times New Roman"/>
          <w:b w:val="false"/>
          <w:i w:val="false"/>
          <w:color w:val="000000"/>
          <w:sz w:val="28"/>
        </w:rPr>
        <w:t xml:space="preserve">
      2) қағаз жеткізгіште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дайындайды. </w:t>
      </w:r>
      <w:r>
        <w:br/>
      </w:r>
      <w:r>
        <w:rPr>
          <w:rFonts w:ascii="Times New Roman"/>
          <w:b w:val="false"/>
          <w:i w:val="false"/>
          <w:color w:val="000000"/>
          <w:sz w:val="28"/>
        </w:rPr>
        <w:t>
      Жауапты орындаушының құжаттарды қарауы және рәсімдеу уақытының ұзақтығы құжаттар топтамасын қабылдаған сәттен бастап үш жұмыс күнін құрайды.</w:t>
      </w:r>
      <w:r>
        <w:br/>
      </w:r>
      <w:r>
        <w:rPr>
          <w:rFonts w:ascii="Times New Roman"/>
          <w:b w:val="false"/>
          <w:i w:val="false"/>
          <w:color w:val="000000"/>
          <w:sz w:val="28"/>
        </w:rPr>
        <w:t>
      Жауапты орындаушы қарастырылғаннан кейін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беру туралы бұйрықты уәкілетті органның басшысына қол қоюға жолданады.</w:t>
      </w:r>
      <w:r>
        <w:br/>
      </w:r>
      <w:r>
        <w:rPr>
          <w:rFonts w:ascii="Times New Roman"/>
          <w:b w:val="false"/>
          <w:i w:val="false"/>
          <w:color w:val="000000"/>
          <w:sz w:val="28"/>
        </w:rPr>
        <w:t>
      Қарастыруға берілген күн бір жұмыс күнін құрайды.</w:t>
      </w:r>
      <w:r>
        <w:br/>
      </w:r>
      <w:r>
        <w:rPr>
          <w:rFonts w:ascii="Times New Roman"/>
          <w:b w:val="false"/>
          <w:i w:val="false"/>
          <w:color w:val="000000"/>
          <w:sz w:val="28"/>
        </w:rPr>
        <w:t>
      Басшы бұйрыққа қол қойғаннан соң жеке кәсіпкерлік субъектісіне жатпайтын заңды тұлға, сондай-ақ акционерлік қоғам, олардың филиалдары мен өкілдіктері жарғысының (ережесінің) телнұсқасы қызмет берушінің жинақтаушы бөліміне жолданады.</w:t>
      </w:r>
      <w:r>
        <w:br/>
      </w:r>
      <w:r>
        <w:rPr>
          <w:rFonts w:ascii="Times New Roman"/>
          <w:b w:val="false"/>
          <w:i w:val="false"/>
          <w:color w:val="000000"/>
          <w:sz w:val="28"/>
        </w:rPr>
        <w:t>
      Қызмет берушінің жинақтаушы бөлімінің қызметкері құжаттарды курьер арқылы Орталыққа жолдайды.</w:t>
      </w:r>
      <w:r>
        <w:br/>
      </w:r>
      <w:r>
        <w:rPr>
          <w:rFonts w:ascii="Times New Roman"/>
          <w:b w:val="false"/>
          <w:i w:val="false"/>
          <w:color w:val="000000"/>
          <w:sz w:val="28"/>
        </w:rPr>
        <w:t>
</w:t>
      </w:r>
      <w:r>
        <w:rPr>
          <w:rFonts w:ascii="Times New Roman"/>
          <w:b w:val="false"/>
          <w:i w:val="false"/>
          <w:color w:val="000000"/>
          <w:sz w:val="28"/>
        </w:rPr>
        <w:t>
      6. Порталға жүгінген жағдайда (сканерлеген) құжаттар жиынтығымен қоса электронды сұрау салуды қызмет алушының «жеке кабинетінен» жүзеге асырылады. Сұрау салу автоматты түрде таңдалған қызметке сәйкес көрсетілетін қызметті берушінің мекенжайына жолданады.</w:t>
      </w:r>
      <w:r>
        <w:br/>
      </w:r>
      <w:r>
        <w:rPr>
          <w:rFonts w:ascii="Times New Roman"/>
          <w:b w:val="false"/>
          <w:i w:val="false"/>
          <w:color w:val="000000"/>
          <w:sz w:val="28"/>
        </w:rPr>
        <w:t>
      Көрсетілетін қызметті беруші бір күн ішінде алатын күні мен уақытын көрсете отырып, көрсетілетін қызметті берушінің ЭЦҚ куәландырылған,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беру туралы электрондық өтінішін қабылдау туралы есеп – хабарламаны порталға – «жеке кабинетке» жібереді.</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рәсімінің (іс-қимылының) нәтижесі болып жеке кәсіпкерлік субъектісіне жатпайтын заңды тұлға, сондай-ақ акционерлік қоғам, олардың филиалдары мен өкілдіктері жарғысының (ережесінің) телнұсқасын қағаз жеткізгіште беру болып табылады.</w:t>
      </w:r>
    </w:p>
    <w:bookmarkEnd w:id="60"/>
    <w:bookmarkStart w:name="z160" w:id="61"/>
    <w:p>
      <w:pPr>
        <w:spacing w:after="0"/>
        <w:ind w:left="0"/>
        <w:jc w:val="left"/>
      </w:pPr>
      <w:r>
        <w:rPr>
          <w:rFonts w:ascii="Times New Roman"/>
          <w:b/>
          <w:i w:val="false"/>
          <w:color w:val="000000"/>
        </w:rPr>
        <w:t xml:space="preserve"> 
3.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өзара іс-қимылы тәртібінің сипаттамасы</w:t>
      </w:r>
    </w:p>
    <w:bookmarkEnd w:id="61"/>
    <w:bookmarkStart w:name="z161" w:id="62"/>
    <w:p>
      <w:pPr>
        <w:spacing w:after="0"/>
        <w:ind w:left="0"/>
        <w:jc w:val="both"/>
      </w:pPr>
      <w:r>
        <w:rPr>
          <w:rFonts w:ascii="Times New Roman"/>
          <w:b w:val="false"/>
          <w:i w:val="false"/>
          <w:color w:val="000000"/>
          <w:sz w:val="28"/>
        </w:rPr>
        <w:t>
      8. Мемлекеттік қызметті көрсету барысына қатысатын қызмет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Орталықтан құжаттарды қабылдау, сұрау салуды қарау, анықтамаларды дайындау және орындалған құжаттарды Орталыққа беру.</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шлюзі (бұдан әрі –ЭҮШ);</w:t>
      </w:r>
      <w:r>
        <w:br/>
      </w:r>
      <w:r>
        <w:rPr>
          <w:rFonts w:ascii="Times New Roman"/>
          <w:b w:val="false"/>
          <w:i w:val="false"/>
          <w:color w:val="000000"/>
          <w:sz w:val="28"/>
        </w:rPr>
        <w:t>
</w:t>
      </w:r>
      <w:r>
        <w:rPr>
          <w:rFonts w:ascii="Times New Roman"/>
          <w:b w:val="false"/>
          <w:i w:val="false"/>
          <w:color w:val="000000"/>
          <w:sz w:val="28"/>
        </w:rPr>
        <w:t>
      3) «Заңды тұлғалар » мемлекеттік деректер қоры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4) ХҚКО ақпараттық жүйесінің автоматты жұмыс орны (бұдан әрі -ХҚКО АЖ АЖО);</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деректер қоры (бұдан әрі – ЖТ МДҚ).</w:t>
      </w:r>
      <w:r>
        <w:br/>
      </w:r>
      <w:r>
        <w:rPr>
          <w:rFonts w:ascii="Times New Roman"/>
          <w:b w:val="false"/>
          <w:i w:val="false"/>
          <w:color w:val="000000"/>
          <w:sz w:val="28"/>
        </w:rPr>
        <w:t>
</w:t>
      </w:r>
      <w:r>
        <w:rPr>
          <w:rFonts w:ascii="Times New Roman"/>
          <w:b w:val="false"/>
          <w:i w:val="false"/>
          <w:color w:val="000000"/>
          <w:sz w:val="28"/>
        </w:rPr>
        <w:t>
      9. Құрылымдық бөлімшелердің (қызметкерлердің) арасындағы рәсімдер (іс-қимылдар) кезектілігінің сипаттамасы (әрбір рәсімнің (іс-қимылдың) ұзақтығын көрсетілген)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2"/>
    <w:bookmarkStart w:name="z171" w:id="63"/>
    <w:p>
      <w:pPr>
        <w:spacing w:after="0"/>
        <w:ind w:left="0"/>
        <w:jc w:val="left"/>
      </w:pPr>
      <w:r>
        <w:rPr>
          <w:rFonts w:ascii="Times New Roman"/>
          <w:b/>
          <w:i w:val="false"/>
          <w:color w:val="000000"/>
        </w:rPr>
        <w:t xml:space="preserve"> 
4. Халыққа қызмет көрсету орталығы және (немесе) өзге де</w:t>
      </w:r>
      <w:r>
        <w:br/>
      </w:r>
      <w:r>
        <w:rPr>
          <w:rFonts w:ascii="Times New Roman"/>
          <w:b/>
          <w:i w:val="false"/>
          <w:color w:val="000000"/>
        </w:rPr>
        <w:t>
көрсетілетін көрсетілген қызметті берушілердің мемлекеттік</w:t>
      </w:r>
      <w:r>
        <w:br/>
      </w:r>
      <w:r>
        <w:rPr>
          <w:rFonts w:ascii="Times New Roman"/>
          <w:b/>
          <w:i w:val="false"/>
          <w:color w:val="000000"/>
        </w:rPr>
        <w:t>
қызмет көрсету процесіндегі өзара іс-қимыл тәртібінің,</w:t>
      </w:r>
      <w:r>
        <w:br/>
      </w:r>
      <w:r>
        <w:rPr>
          <w:rFonts w:ascii="Times New Roman"/>
          <w:b/>
          <w:i w:val="false"/>
          <w:color w:val="000000"/>
        </w:rPr>
        <w:t>
сондай-ақ ақпараттық жүйелерді пайдалану</w:t>
      </w:r>
      <w:r>
        <w:br/>
      </w:r>
      <w:r>
        <w:rPr>
          <w:rFonts w:ascii="Times New Roman"/>
          <w:b/>
          <w:i w:val="false"/>
          <w:color w:val="000000"/>
        </w:rPr>
        <w:t>
тәртібінің сипаттамасы</w:t>
      </w:r>
    </w:p>
    <w:bookmarkEnd w:id="63"/>
    <w:bookmarkStart w:name="z172" w:id="64"/>
    <w:p>
      <w:pPr>
        <w:spacing w:after="0"/>
        <w:ind w:left="0"/>
        <w:jc w:val="both"/>
      </w:pPr>
      <w:r>
        <w:rPr>
          <w:rFonts w:ascii="Times New Roman"/>
          <w:b w:val="false"/>
          <w:i w:val="false"/>
          <w:color w:val="000000"/>
          <w:sz w:val="28"/>
        </w:rPr>
        <w:t>
      10. Орталықта құжаттарды қабылдау орталық қызметкерінің аты, тегі әкесінің аты және лауазымы көрсетілген операциялық залында «тосқауылсыз қызмет көрсету» және «терезе» арқылы жүзеге асырылады.</w:t>
      </w:r>
      <w:r>
        <w:br/>
      </w:r>
      <w:r>
        <w:rPr>
          <w:rFonts w:ascii="Times New Roman"/>
          <w:b w:val="false"/>
          <w:i w:val="false"/>
          <w:color w:val="000000"/>
          <w:sz w:val="28"/>
        </w:rPr>
        <w:t>
      Көрсетілетін қызметті алушының құжаттар топтамасын тапсыру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Комитетте өтініштер мен құжаттарды тіркеуге қабылдауды Комитет маманы жүргізеді.</w:t>
      </w:r>
      <w:r>
        <w:br/>
      </w:r>
      <w:r>
        <w:rPr>
          <w:rFonts w:ascii="Times New Roman"/>
          <w:b w:val="false"/>
          <w:i w:val="false"/>
          <w:color w:val="000000"/>
          <w:sz w:val="28"/>
        </w:rPr>
        <w:t>
      Мемлекеттік көрсетілетін қызметті алу үшін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тапсырады. </w:t>
      </w:r>
      <w:r>
        <w:br/>
      </w:r>
      <w:r>
        <w:rPr>
          <w:rFonts w:ascii="Times New Roman"/>
          <w:b w:val="false"/>
          <w:i w:val="false"/>
          <w:color w:val="000000"/>
          <w:sz w:val="28"/>
        </w:rPr>
        <w:t>
      Орталықтарда құжаттарды қабылдау кезінде, мемлекеттік көрсетілетін қызметті алушыға қажетті құжаттарды қабылданғаны туралы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қол хат беріледі.</w:t>
      </w:r>
      <w:r>
        <w:br/>
      </w:r>
      <w:r>
        <w:rPr>
          <w:rFonts w:ascii="Times New Roman"/>
          <w:b w:val="false"/>
          <w:i w:val="false"/>
          <w:color w:val="000000"/>
          <w:sz w:val="28"/>
        </w:rPr>
        <w:t>
</w:t>
      </w:r>
      <w:r>
        <w:rPr>
          <w:rFonts w:ascii="Times New Roman"/>
          <w:b w:val="false"/>
          <w:i w:val="false"/>
          <w:color w:val="000000"/>
          <w:sz w:val="28"/>
        </w:rPr>
        <w:t>
      11. Орталықта дайын құжаттарды көрсетілетін қызметті алушыға беруді орталықтың қызметкері күн сайын «терезе» арқылы қолхат негізінде және сонда көрсетілген мерзімде жүзеге асырады.</w:t>
      </w:r>
      <w:r>
        <w:br/>
      </w:r>
      <w:r>
        <w:rPr>
          <w:rFonts w:ascii="Times New Roman"/>
          <w:b w:val="false"/>
          <w:i w:val="false"/>
          <w:color w:val="000000"/>
          <w:sz w:val="28"/>
        </w:rPr>
        <w:t>
      Көрсетілетін қызметті алушының құжаттар топтамасын тапсыру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көрсетілетін қызметті алушы Стандарттың 9-тармағында көзделген тізбеге сәйкес құжаттар топтамасын толық ұсынбаған жағдайда, орталық қызметкері өтінішті қабылдаудан бас тартады және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13. Халыққа қызмет көрсету орталығының ықпалдастырылған ақпараттық жүйесінде тіркеу және өтініш беру тәртібінің көрсетілетін қызметті алушының сұрау салуын өңдеу кезінде орталық қызметкерінің рәсімдері (іс-қимылдары) кезектілігі тәртібінің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Порталда:</w:t>
      </w:r>
      <w:r>
        <w:br/>
      </w:r>
      <w:r>
        <w:rPr>
          <w:rFonts w:ascii="Times New Roman"/>
          <w:b w:val="false"/>
          <w:i w:val="false"/>
          <w:color w:val="000000"/>
          <w:sz w:val="28"/>
        </w:rPr>
        <w:t>
</w:t>
      </w:r>
      <w:r>
        <w:rPr>
          <w:rFonts w:ascii="Times New Roman"/>
          <w:b w:val="false"/>
          <w:i w:val="false"/>
          <w:color w:val="000000"/>
          <w:sz w:val="28"/>
        </w:rPr>
        <w:t>
      1) сканерлеген құжаттармен қоса электронды өтінішті қабылдау қызмет алушының «жеке кабинетінен» жүзеге асырылады;</w:t>
      </w:r>
      <w:r>
        <w:br/>
      </w:r>
      <w:r>
        <w:rPr>
          <w:rFonts w:ascii="Times New Roman"/>
          <w:b w:val="false"/>
          <w:i w:val="false"/>
          <w:color w:val="000000"/>
          <w:sz w:val="28"/>
        </w:rPr>
        <w:t>
</w:t>
      </w:r>
      <w:r>
        <w:rPr>
          <w:rFonts w:ascii="Times New Roman"/>
          <w:b w:val="false"/>
          <w:i w:val="false"/>
          <w:color w:val="000000"/>
          <w:sz w:val="28"/>
        </w:rPr>
        <w:t>
      2) порталға жүгінген жағдайда (сканерлеген) құжаттар топамасымен қоса электронды сұрау салуды қызмет алушының «жеке кабинетінен» жүзеге асырылады. Сұрау салу автоматты түрде таңдалған қызметке сәйкес көрсетілетін қызметті берушінің мекенжайына жолданады;</w:t>
      </w:r>
      <w:r>
        <w:br/>
      </w:r>
      <w:r>
        <w:rPr>
          <w:rFonts w:ascii="Times New Roman"/>
          <w:b w:val="false"/>
          <w:i w:val="false"/>
          <w:color w:val="000000"/>
          <w:sz w:val="28"/>
        </w:rPr>
        <w:t>
</w:t>
      </w:r>
      <w:r>
        <w:rPr>
          <w:rFonts w:ascii="Times New Roman"/>
          <w:b w:val="false"/>
          <w:i w:val="false"/>
          <w:color w:val="000000"/>
          <w:sz w:val="28"/>
        </w:rPr>
        <w:t>
      3) қызметті алушының «жеке кабинетіне» мемлекеттік көрсетілетін қызметтің нәтижесін алатын күні мен уақыты көрсете отырып, сұрау салуды қабылдау туралы есеп – хабарлама жіберіледі;</w:t>
      </w:r>
      <w:r>
        <w:br/>
      </w:r>
      <w:r>
        <w:rPr>
          <w:rFonts w:ascii="Times New Roman"/>
          <w:b w:val="false"/>
          <w:i w:val="false"/>
          <w:color w:val="000000"/>
          <w:sz w:val="28"/>
        </w:rPr>
        <w:t>
</w:t>
      </w:r>
      <w:r>
        <w:rPr>
          <w:rFonts w:ascii="Times New Roman"/>
          <w:b w:val="false"/>
          <w:i w:val="false"/>
          <w:color w:val="000000"/>
          <w:sz w:val="28"/>
        </w:rPr>
        <w:t xml:space="preserve">
      4) портал тәулік бойы жұмыс істейді (техникалық жұмыстарды жүргізуге байланысты, техникалық үзілісті қоспағанда). </w:t>
      </w:r>
      <w:r>
        <w:br/>
      </w:r>
      <w:r>
        <w:rPr>
          <w:rFonts w:ascii="Times New Roman"/>
          <w:b w:val="false"/>
          <w:i w:val="false"/>
          <w:color w:val="000000"/>
          <w:sz w:val="28"/>
        </w:rPr>
        <w:t>
</w:t>
      </w:r>
      <w:r>
        <w:rPr>
          <w:rFonts w:ascii="Times New Roman"/>
          <w:b w:val="false"/>
          <w:i w:val="false"/>
          <w:color w:val="000000"/>
          <w:sz w:val="28"/>
        </w:rPr>
        <w:t>
      15. Портал арқылы мемлекеттік қызмет көрсету процесіндегі өтініш беру және рәсімдер (іс-қимылдар) кезектілігі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өзара іс-қимылы,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64"/>
    <w:bookmarkStart w:name="z183" w:id="65"/>
    <w:p>
      <w:pPr>
        <w:spacing w:after="0"/>
        <w:ind w:left="0"/>
        <w:jc w:val="both"/>
      </w:pPr>
      <w:r>
        <w:rPr>
          <w:rFonts w:ascii="Times New Roman"/>
          <w:b w:val="false"/>
          <w:i w:val="false"/>
          <w:color w:val="000000"/>
          <w:sz w:val="28"/>
        </w:rPr>
        <w:t xml:space="preserve">
«Жеке кәсіпкерлік субъектісіне        </w:t>
      </w:r>
      <w:r>
        <w:br/>
      </w:r>
      <w:r>
        <w:rPr>
          <w:rFonts w:ascii="Times New Roman"/>
          <w:b w:val="false"/>
          <w:i w:val="false"/>
          <w:color w:val="000000"/>
          <w:sz w:val="28"/>
        </w:rPr>
        <w:t xml:space="preserve">
жатпайтын заңды тұлға, сондай-ақ        </w:t>
      </w:r>
      <w:r>
        <w:br/>
      </w:r>
      <w:r>
        <w:rPr>
          <w:rFonts w:ascii="Times New Roman"/>
          <w:b w:val="false"/>
          <w:i w:val="false"/>
          <w:color w:val="000000"/>
          <w:sz w:val="28"/>
        </w:rPr>
        <w:t xml:space="preserve">
акционерлік қоғам, олардың филиалдары     </w:t>
      </w:r>
      <w:r>
        <w:br/>
      </w:r>
      <w:r>
        <w:rPr>
          <w:rFonts w:ascii="Times New Roman"/>
          <w:b w:val="false"/>
          <w:i w:val="false"/>
          <w:color w:val="000000"/>
          <w:sz w:val="28"/>
        </w:rPr>
        <w:t xml:space="preserve">
мен өкілдіктері жарғысының (ережесінің)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65"/>
    <w:bookmarkStart w:name="z184" w:id="66"/>
    <w:p>
      <w:pPr>
        <w:spacing w:after="0"/>
        <w:ind w:left="0"/>
        <w:jc w:val="left"/>
      </w:pPr>
      <w:r>
        <w:rPr>
          <w:rFonts w:ascii="Times New Roman"/>
          <w:b/>
          <w:i w:val="false"/>
          <w:color w:val="000000"/>
        </w:rPr>
        <w:t xml:space="preserve"> 
Мемлекеттік қызмет көрсету процесіне қатысатын құрылымдық</w:t>
      </w:r>
      <w:r>
        <w:br/>
      </w:r>
      <w:r>
        <w:rPr>
          <w:rFonts w:ascii="Times New Roman"/>
          <w:b/>
          <w:i w:val="false"/>
          <w:color w:val="000000"/>
        </w:rPr>
        <w:t>
бөлімшелердің тізбесі және құрылымдық бөлімшелердің</w:t>
      </w:r>
      <w:r>
        <w:br/>
      </w:r>
      <w:r>
        <w:rPr>
          <w:rFonts w:ascii="Times New Roman"/>
          <w:b/>
          <w:i w:val="false"/>
          <w:color w:val="000000"/>
        </w:rPr>
        <w:t>
(әрбір рәсімнің (іс-қимылдың) ұзақтығын көрсете отырып,</w:t>
      </w:r>
      <w:r>
        <w:br/>
      </w:r>
      <w:r>
        <w:rPr>
          <w:rFonts w:ascii="Times New Roman"/>
          <w:b/>
          <w:i w:val="false"/>
          <w:color w:val="000000"/>
        </w:rPr>
        <w:t>
қызметкерлер) арасындағы рәсімдер (іс-қимылдың) кезектілігі</w:t>
      </w:r>
      <w:r>
        <w:br/>
      </w:r>
      <w:r>
        <w:rPr>
          <w:rFonts w:ascii="Times New Roman"/>
          <w:b/>
          <w:i w:val="false"/>
          <w:color w:val="000000"/>
        </w:rPr>
        <w:t>
тәртібінің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2174"/>
        <w:gridCol w:w="1544"/>
        <w:gridCol w:w="1718"/>
        <w:gridCol w:w="2442"/>
        <w:gridCol w:w="1713"/>
        <w:gridCol w:w="1732"/>
        <w:gridCol w:w="164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(жұмыс жүрісінің, ағымының) әрекеті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 жүрісі, ағымы)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Құрылымдық бөлімшелердің (қызметкерлердің) қызмет көрсетушілердің тізімі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бастығы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бөлімінің жауапты қызметкері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бастығы</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Процедуралардың (әрекеттердің) жүйелілігінің сипаттамасы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құжаттарды қабылдау</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құжаттарды қабылдайды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Құрылтай және басқа да құжаттарға құқықтық сараптама жүргізу, Ұлттық реестрге мәліметтер енгізу. Бұйрық және анықтама жобасын ресімдеу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Бұйрықтар мен анықтамаларға қол қою</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тұлғалардың, филиалдар мен өкілдіктердің құрылтай құжаттарын ресімдеу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ұйымдастырушылық-өкімдік шешім)</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бастығы жолдайды</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анықтайды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Бұйрықтың жобасын басшыға қол қоюға жіберу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тапсыру</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құрылтай құжаттарды тапсыру</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бөліміне тапсыру</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ұзақтылығы</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жұмыс күні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5" w:id="67"/>
    <w:p>
      <w:pPr>
        <w:spacing w:after="0"/>
        <w:ind w:left="0"/>
        <w:jc w:val="both"/>
      </w:pPr>
      <w:r>
        <w:rPr>
          <w:rFonts w:ascii="Times New Roman"/>
          <w:b w:val="false"/>
          <w:i w:val="false"/>
          <w:color w:val="000000"/>
          <w:sz w:val="28"/>
        </w:rPr>
        <w:t xml:space="preserve">
«Жеке кәсіпкерлік субъектісіне         </w:t>
      </w:r>
      <w:r>
        <w:br/>
      </w:r>
      <w:r>
        <w:rPr>
          <w:rFonts w:ascii="Times New Roman"/>
          <w:b w:val="false"/>
          <w:i w:val="false"/>
          <w:color w:val="000000"/>
          <w:sz w:val="28"/>
        </w:rPr>
        <w:t xml:space="preserve">
жатпайтын заңды тұлға, сондай-ақ        </w:t>
      </w:r>
      <w:r>
        <w:br/>
      </w:r>
      <w:r>
        <w:rPr>
          <w:rFonts w:ascii="Times New Roman"/>
          <w:b w:val="false"/>
          <w:i w:val="false"/>
          <w:color w:val="000000"/>
          <w:sz w:val="28"/>
        </w:rPr>
        <w:t xml:space="preserve">
акционерлік қоғам, олардың филиалдары      </w:t>
      </w:r>
      <w:r>
        <w:br/>
      </w:r>
      <w:r>
        <w:rPr>
          <w:rFonts w:ascii="Times New Roman"/>
          <w:b w:val="false"/>
          <w:i w:val="false"/>
          <w:color w:val="000000"/>
          <w:sz w:val="28"/>
        </w:rPr>
        <w:t xml:space="preserve">
мен өкілдіктері жарғысының (ережесінің)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2-қосымша                   </w:t>
      </w:r>
    </w:p>
    <w:bookmarkEnd w:id="67"/>
    <w:bookmarkStart w:name="z186" w:id="68"/>
    <w:p>
      <w:pPr>
        <w:spacing w:after="0"/>
        <w:ind w:left="0"/>
        <w:jc w:val="left"/>
      </w:pPr>
      <w:r>
        <w:rPr>
          <w:rFonts w:ascii="Times New Roman"/>
          <w:b/>
          <w:i w:val="false"/>
          <w:color w:val="000000"/>
        </w:rPr>
        <w:t xml:space="preserve">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іс-қимыл тәртібінің,</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пайдалану тәртібінің сипаттамасы</w:t>
      </w:r>
    </w:p>
    <w:bookmarkEnd w:id="68"/>
    <w:bookmarkStart w:name="z187" w:id="69"/>
    <w:p>
      <w:pPr>
        <w:spacing w:after="0"/>
        <w:ind w:left="0"/>
        <w:jc w:val="left"/>
      </w:pPr>
      <w:r>
        <w:rPr>
          <w:rFonts w:ascii="Times New Roman"/>
          <w:b/>
          <w:i w:val="false"/>
          <w:color w:val="000000"/>
        </w:rPr>
        <w:t xml:space="preserve"> 
1–кесте. Орталық арқылы ҚФБ іс-қимылдарының сипаттамасы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513"/>
        <w:gridCol w:w="1182"/>
        <w:gridCol w:w="1182"/>
        <w:gridCol w:w="1182"/>
        <w:gridCol w:w="1183"/>
        <w:gridCol w:w="1183"/>
        <w:gridCol w:w="1183"/>
        <w:gridCol w:w="1183"/>
        <w:gridCol w:w="1183"/>
        <w:gridCol w:w="1183"/>
      </w:tblGrid>
      <w:tr>
        <w:trPr>
          <w:trHeight w:val="67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(жұмыстар барысы, ағыны) №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 МДҚ АЖ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r>
      <w:tr>
        <w:trPr>
          <w:trHeight w:val="79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(үдерістің, рәсімдеудің, операцияның) атауы және олардың сипаттамасы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Орталықтың операторы авторизациядан өтеді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  тандайды және сұраныстың деркетерін қалыптастырады</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МДҚ жолдайды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деректерінің болмауына байланысты деркетерді алу мүмкін еместігі туралы хабарламаны қалыптастырады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куәландыру және сұранысқа қажетті құжаттарды қоса тіркеуімен сұранысты толтыру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арқылы куәландырылған (қол қойылған) сұранысты ЭҮӨШ</w:t>
            </w:r>
            <w:r>
              <w:br/>
            </w:r>
            <w:r>
              <w:rPr>
                <w:rFonts w:ascii="Times New Roman"/>
                <w:b w:val="false"/>
                <w:i w:val="false"/>
                <w:color w:val="000000"/>
                <w:sz w:val="20"/>
              </w:rPr>
              <w:t>
</w:t>
            </w:r>
            <w:r>
              <w:rPr>
                <w:rFonts w:ascii="Times New Roman"/>
                <w:b w:val="false"/>
                <w:i w:val="false"/>
                <w:color w:val="000000"/>
                <w:sz w:val="20"/>
              </w:rPr>
              <w:t>АЖО-ға жолдау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w:t>
            </w:r>
            <w:r>
              <w:br/>
            </w:r>
            <w:r>
              <w:rPr>
                <w:rFonts w:ascii="Times New Roman"/>
                <w:b w:val="false"/>
                <w:i w:val="false"/>
                <w:color w:val="000000"/>
                <w:sz w:val="20"/>
              </w:rPr>
              <w:t>
</w:t>
            </w:r>
            <w:r>
              <w:rPr>
                <w:rFonts w:ascii="Times New Roman"/>
                <w:b w:val="false"/>
                <w:i w:val="false"/>
                <w:color w:val="000000"/>
                <w:sz w:val="20"/>
              </w:rPr>
              <w:t>байланысты, бас тарту хабарламасын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құжат </w:t>
            </w:r>
          </w:p>
        </w:tc>
      </w:tr>
      <w:tr>
        <w:trPr>
          <w:trHeight w:val="169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ұйымдастыру-басшылық ету шешімі)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w:t>
            </w:r>
            <w:r>
              <w:br/>
            </w:r>
            <w:r>
              <w:rPr>
                <w:rFonts w:ascii="Times New Roman"/>
                <w:b w:val="false"/>
                <w:i w:val="false"/>
                <w:color w:val="000000"/>
                <w:sz w:val="20"/>
              </w:rPr>
              <w:t>
</w:t>
            </w:r>
            <w:r>
              <w:rPr>
                <w:rFonts w:ascii="Times New Roman"/>
                <w:b w:val="false"/>
                <w:i w:val="false"/>
                <w:color w:val="000000"/>
                <w:sz w:val="20"/>
              </w:rPr>
              <w:t>жүйеде тіркеу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w:t>
            </w:r>
          </w:p>
        </w:tc>
      </w:tr>
      <w:tr>
        <w:trPr>
          <w:trHeight w:val="30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–1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825"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тұтынушының деректерінде бұзушылықтар болған жағдайда; 5 – егер бұзушылықтар болмаса</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бұзушылық болса; 9 - егер бұзушылық болмаса</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8" w:id="70"/>
    <w:p>
      <w:pPr>
        <w:spacing w:after="0"/>
        <w:ind w:left="0"/>
        <w:jc w:val="both"/>
      </w:pPr>
      <w:r>
        <w:rPr>
          <w:rFonts w:ascii="Times New Roman"/>
          <w:b w:val="false"/>
          <w:i w:val="false"/>
          <w:color w:val="000000"/>
          <w:sz w:val="28"/>
        </w:rPr>
        <w:t xml:space="preserve">
«Жеке кәсіпкерлік субъектісіне          </w:t>
      </w:r>
      <w:r>
        <w:br/>
      </w:r>
      <w:r>
        <w:rPr>
          <w:rFonts w:ascii="Times New Roman"/>
          <w:b w:val="false"/>
          <w:i w:val="false"/>
          <w:color w:val="000000"/>
          <w:sz w:val="28"/>
        </w:rPr>
        <w:t xml:space="preserve">
жатпайтын заңды тұлға, сондай-ақ        </w:t>
      </w:r>
      <w:r>
        <w:br/>
      </w:r>
      <w:r>
        <w:rPr>
          <w:rFonts w:ascii="Times New Roman"/>
          <w:b w:val="false"/>
          <w:i w:val="false"/>
          <w:color w:val="000000"/>
          <w:sz w:val="28"/>
        </w:rPr>
        <w:t xml:space="preserve">
акционерлік қоғам, олардың филиалдары      </w:t>
      </w:r>
      <w:r>
        <w:br/>
      </w:r>
      <w:r>
        <w:rPr>
          <w:rFonts w:ascii="Times New Roman"/>
          <w:b w:val="false"/>
          <w:i w:val="false"/>
          <w:color w:val="000000"/>
          <w:sz w:val="28"/>
        </w:rPr>
        <w:t xml:space="preserve">
мен өкілдіктері жарғысының (ережесінің)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3-қосымша                   </w:t>
      </w:r>
    </w:p>
    <w:bookmarkEnd w:id="70"/>
    <w:bookmarkStart w:name="z189" w:id="71"/>
    <w:p>
      <w:pPr>
        <w:spacing w:after="0"/>
        <w:ind w:left="0"/>
        <w:jc w:val="left"/>
      </w:pPr>
      <w:r>
        <w:rPr>
          <w:rFonts w:ascii="Times New Roman"/>
          <w:b/>
          <w:i w:val="false"/>
          <w:color w:val="000000"/>
        </w:rPr>
        <w:t xml:space="preserve"> 
Мемлекеттік көрсетілетін қызметті алу сызбанұсқасы</w:t>
      </w:r>
    </w:p>
    <w:bookmarkEnd w:id="71"/>
    <w:p>
      <w:pPr>
        <w:spacing w:after="0"/>
        <w:ind w:left="0"/>
        <w:jc w:val="both"/>
      </w:pPr>
      <w:r>
        <w:rPr>
          <w:rFonts w:ascii="Times New Roman"/>
          <w:b w:val="false"/>
          <w:i w:val="false"/>
          <w:color w:val="000000"/>
          <w:sz w:val="28"/>
        </w:rPr>
        <w:t>«электронды үкімет» веб-порталы арқылы</w:t>
      </w:r>
    </w:p>
    <w:p>
      <w:pPr>
        <w:spacing w:after="0"/>
        <w:ind w:left="0"/>
        <w:jc w:val="both"/>
      </w:pPr>
      <w:r>
        <w:drawing>
          <wp:inline distT="0" distB="0" distL="0" distR="0">
            <wp:extent cx="66294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29400" cy="7226300"/>
                    </a:xfrm>
                    <a:prstGeom prst="rect">
                      <a:avLst/>
                    </a:prstGeom>
                  </pic:spPr>
                </pic:pic>
              </a:graphicData>
            </a:graphic>
          </wp:inline>
        </w:drawing>
      </w:r>
    </w:p>
    <w:bookmarkStart w:name="z190" w:id="72"/>
    <w:p>
      <w:pPr>
        <w:spacing w:after="0"/>
        <w:ind w:left="0"/>
        <w:jc w:val="left"/>
      </w:pPr>
      <w:r>
        <w:rPr>
          <w:rFonts w:ascii="Times New Roman"/>
          <w:b/>
          <w:i w:val="false"/>
          <w:color w:val="000000"/>
        </w:rPr>
        <w:t xml:space="preserve"> 
Мемлекеттік көрсетілетін қызмет көрсетудің нәтижесі</w:t>
      </w:r>
      <w:r>
        <w:br/>
      </w:r>
      <w:r>
        <w:rPr>
          <w:rFonts w:ascii="Times New Roman"/>
          <w:b/>
          <w:i w:val="false"/>
          <w:color w:val="000000"/>
        </w:rPr>
        <w:t>
қанағаттанарлықсыз болған кезде</w:t>
      </w:r>
    </w:p>
    <w:bookmarkEnd w:id="72"/>
    <w:p>
      <w:pPr>
        <w:spacing w:after="0"/>
        <w:ind w:left="0"/>
        <w:jc w:val="both"/>
      </w:pPr>
      <w:r>
        <w:drawing>
          <wp:inline distT="0" distB="0" distL="0" distR="0">
            <wp:extent cx="6921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21500" cy="1016000"/>
                    </a:xfrm>
                    <a:prstGeom prst="rect">
                      <a:avLst/>
                    </a:prstGeom>
                  </pic:spPr>
                </pic:pic>
              </a:graphicData>
            </a:graphic>
          </wp:inline>
        </w:drawing>
      </w:r>
    </w:p>
    <w:bookmarkStart w:name="z339" w:id="73"/>
    <w:p>
      <w:pPr>
        <w:spacing w:after="0"/>
        <w:ind w:left="0"/>
        <w:jc w:val="both"/>
      </w:pPr>
      <w:r>
        <w:rPr>
          <w:rFonts w:ascii="Times New Roman"/>
          <w:b w:val="false"/>
          <w:i w:val="false"/>
          <w:color w:val="000000"/>
          <w:sz w:val="28"/>
        </w:rPr>
        <w:t xml:space="preserve">
«Жеке кәсіпкерлік субъектісіне          </w:t>
      </w:r>
      <w:r>
        <w:br/>
      </w:r>
      <w:r>
        <w:rPr>
          <w:rFonts w:ascii="Times New Roman"/>
          <w:b w:val="false"/>
          <w:i w:val="false"/>
          <w:color w:val="000000"/>
          <w:sz w:val="28"/>
        </w:rPr>
        <w:t xml:space="preserve">
жатпайтын заңды тұлға, сондай-ақ        </w:t>
      </w:r>
      <w:r>
        <w:br/>
      </w:r>
      <w:r>
        <w:rPr>
          <w:rFonts w:ascii="Times New Roman"/>
          <w:b w:val="false"/>
          <w:i w:val="false"/>
          <w:color w:val="000000"/>
          <w:sz w:val="28"/>
        </w:rPr>
        <w:t xml:space="preserve">
акционерлік қоғам, олардың филиалдары      </w:t>
      </w:r>
      <w:r>
        <w:br/>
      </w:r>
      <w:r>
        <w:rPr>
          <w:rFonts w:ascii="Times New Roman"/>
          <w:b w:val="false"/>
          <w:i w:val="false"/>
          <w:color w:val="000000"/>
          <w:sz w:val="28"/>
        </w:rPr>
        <w:t xml:space="preserve">
мен өкілдіктері жарғысының (ережесінің)  </w:t>
      </w:r>
      <w:r>
        <w:br/>
      </w:r>
      <w:r>
        <w:rPr>
          <w:rFonts w:ascii="Times New Roman"/>
          <w:b w:val="false"/>
          <w:i w:val="false"/>
          <w:color w:val="000000"/>
          <w:sz w:val="28"/>
        </w:rPr>
        <w:t xml:space="preserve">
телнұсқасын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4-Қосымша                   </w:t>
      </w:r>
    </w:p>
    <w:bookmarkEnd w:id="73"/>
    <w:bookmarkStart w:name="z338" w:id="74"/>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«Жеке кәсіпкерлік субъектісіне жатпайтын заңды тұлға, сондай-ақ</w:t>
      </w:r>
      <w:r>
        <w:br/>
      </w:r>
      <w:r>
        <w:rPr>
          <w:rFonts w:ascii="Times New Roman"/>
          <w:b/>
          <w:i w:val="false"/>
          <w:color w:val="000000"/>
        </w:rPr>
        <w:t>
акционерлік қоғам, олардың филиалдары мен өкілдіктері</w:t>
      </w:r>
      <w:r>
        <w:br/>
      </w:r>
      <w:r>
        <w:rPr>
          <w:rFonts w:ascii="Times New Roman"/>
          <w:b/>
          <w:i w:val="false"/>
          <w:color w:val="000000"/>
        </w:rPr>
        <w:t>
жарғысының (ережесінің) телнұсқасын беру»</w:t>
      </w:r>
      <w:r>
        <w:br/>
      </w:r>
      <w:r>
        <w:rPr>
          <w:rFonts w:ascii="Times New Roman"/>
          <w:b/>
          <w:i w:val="false"/>
          <w:color w:val="000000"/>
        </w:rPr>
        <w:t>
(мемлекеттік қызметтің аталуы)</w:t>
      </w:r>
    </w:p>
    <w:bookmarkEnd w:id="74"/>
    <w:p>
      <w:pPr>
        <w:spacing w:after="0"/>
        <w:ind w:left="0"/>
        <w:jc w:val="both"/>
      </w:pPr>
      <w:r>
        <w:rPr>
          <w:rFonts w:ascii="Times New Roman"/>
          <w:b w:val="false"/>
          <w:i w:val="false"/>
          <w:color w:val="ff0000"/>
          <w:sz w:val="28"/>
        </w:rPr>
        <w:t xml:space="preserve">      Ескерту. Регламент 4-қосымшамен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6906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690600" cy="5372100"/>
                    </a:xfrm>
                    <a:prstGeom prst="rect">
                      <a:avLst/>
                    </a:prstGeom>
                  </pic:spPr>
                </pic:pic>
              </a:graphicData>
            </a:graphic>
          </wp:inline>
        </w:drawing>
      </w:r>
    </w:p>
    <w:p>
      <w:pPr>
        <w:spacing w:after="0"/>
        <w:ind w:left="0"/>
        <w:jc w:val="both"/>
      </w:pPr>
      <w:r>
        <w:drawing>
          <wp:inline distT="0" distB="0" distL="0" distR="0">
            <wp:extent cx="104394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439400" cy="1993900"/>
                    </a:xfrm>
                    <a:prstGeom prst="rect">
                      <a:avLst/>
                    </a:prstGeom>
                  </pic:spPr>
                </pic:pic>
              </a:graphicData>
            </a:graphic>
          </wp:inline>
        </w:drawing>
      </w:r>
    </w:p>
    <w:p>
      <w:pPr>
        <w:spacing w:after="0"/>
        <w:ind w:left="0"/>
        <w:jc w:val="both"/>
      </w:pPr>
      <w:r>
        <w:rPr>
          <w:rFonts w:ascii="Times New Roman"/>
          <w:b w:val="false"/>
          <w:i w:val="false"/>
          <w:color w:val="000000"/>
          <w:sz w:val="28"/>
        </w:rPr>
        <w:t>* Портал «Электрондық үкімет» порталында қызмет көрсету кезінде</w:t>
      </w:r>
    </w:p>
    <w:p>
      <w:pPr>
        <w:spacing w:after="0"/>
        <w:ind w:left="0"/>
        <w:jc w:val="both"/>
      </w:pPr>
      <w:r>
        <w:drawing>
          <wp:inline distT="0" distB="0" distL="0" distR="0">
            <wp:extent cx="13004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004800" cy="7264400"/>
                    </a:xfrm>
                    <a:prstGeom prst="rect">
                      <a:avLst/>
                    </a:prstGeom>
                  </pic:spPr>
                </pic:pic>
              </a:graphicData>
            </a:graphic>
          </wp:inline>
        </w:drawing>
      </w:r>
    </w:p>
    <w:p>
      <w:pPr>
        <w:spacing w:after="0"/>
        <w:ind w:left="0"/>
        <w:jc w:val="both"/>
      </w:pPr>
      <w:r>
        <w:drawing>
          <wp:inline distT="0" distB="0" distL="0" distR="0">
            <wp:extent cx="13639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639800" cy="4699000"/>
                    </a:xfrm>
                    <a:prstGeom prst="rect">
                      <a:avLst/>
                    </a:prstGeom>
                  </pic:spPr>
                </pic:pic>
              </a:graphicData>
            </a:graphic>
          </wp:inline>
        </w:drawing>
      </w:r>
    </w:p>
    <w:bookmarkStart w:name="z191" w:id="7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5-қосымша         </w:t>
      </w:r>
    </w:p>
    <w:bookmarkEnd w:id="75"/>
    <w:bookmarkStart w:name="z192" w:id="76"/>
    <w:p>
      <w:pPr>
        <w:spacing w:after="0"/>
        <w:ind w:left="0"/>
        <w:jc w:val="left"/>
      </w:pPr>
      <w:r>
        <w:rPr>
          <w:rFonts w:ascii="Times New Roman"/>
          <w:b/>
          <w:i w:val="false"/>
          <w:color w:val="000000"/>
        </w:rPr>
        <w:t xml:space="preserve"> 
«Жеке кәсіпкерлік субъектісіне жатпайтын заңды тұлғаның,</w:t>
      </w:r>
      <w:r>
        <w:br/>
      </w:r>
      <w:r>
        <w:rPr>
          <w:rFonts w:ascii="Times New Roman"/>
          <w:b/>
          <w:i w:val="false"/>
          <w:color w:val="000000"/>
        </w:rPr>
        <w:t>
сондай-ақ акционерлік қоғамның құрылтай құжаттарына, олардың</w:t>
      </w:r>
      <w:r>
        <w:br/>
      </w:r>
      <w:r>
        <w:rPr>
          <w:rFonts w:ascii="Times New Roman"/>
          <w:b/>
          <w:i w:val="false"/>
          <w:color w:val="000000"/>
        </w:rPr>
        <w:t>
филиалдары (өкілдіктері) туралы ережелерге енгізілген</w:t>
      </w:r>
      <w:r>
        <w:br/>
      </w:r>
      <w:r>
        <w:rPr>
          <w:rFonts w:ascii="Times New Roman"/>
          <w:b/>
          <w:i w:val="false"/>
          <w:color w:val="000000"/>
        </w:rPr>
        <w:t>
өзгерістер мен толықтыруларды мемлекеттік тіркеу» мемлекеттiк</w:t>
      </w:r>
      <w:r>
        <w:br/>
      </w:r>
      <w:r>
        <w:rPr>
          <w:rFonts w:ascii="Times New Roman"/>
          <w:b/>
          <w:i w:val="false"/>
          <w:color w:val="000000"/>
        </w:rPr>
        <w:t>
көрсетілетін қызмет стандарты</w:t>
      </w:r>
    </w:p>
    <w:bookmarkEnd w:id="76"/>
    <w:bookmarkStart w:name="z193" w:id="77"/>
    <w:p>
      <w:pPr>
        <w:spacing w:after="0"/>
        <w:ind w:left="0"/>
        <w:jc w:val="left"/>
      </w:pPr>
      <w:r>
        <w:rPr>
          <w:rFonts w:ascii="Times New Roman"/>
          <w:b/>
          <w:i w:val="false"/>
          <w:color w:val="000000"/>
        </w:rPr>
        <w:t xml:space="preserve"> 
1. Жалпы ережелер</w:t>
      </w:r>
    </w:p>
    <w:bookmarkEnd w:id="77"/>
    <w:bookmarkStart w:name="z194" w:id="78"/>
    <w:p>
      <w:pPr>
        <w:spacing w:after="0"/>
        <w:ind w:left="0"/>
        <w:jc w:val="both"/>
      </w:pPr>
      <w:r>
        <w:rPr>
          <w:rFonts w:ascii="Times New Roman"/>
          <w:b w:val="false"/>
          <w:i w:val="false"/>
          <w:color w:val="000000"/>
          <w:sz w:val="28"/>
        </w:rPr>
        <w:t>
      1.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мемлекеттiк көрсетілетін қызметі (бұдан әрі - мемлекеттік қызмет).</w:t>
      </w:r>
      <w:r>
        <w:br/>
      </w:r>
      <w:r>
        <w:rPr>
          <w:rFonts w:ascii="Times New Roman"/>
          <w:b w:val="false"/>
          <w:i w:val="false"/>
          <w:color w:val="000000"/>
          <w:sz w:val="28"/>
        </w:rPr>
        <w:t>
      Мемлекеттік қызметті Қазақстан Республикасы Әділет министрлігінің Қазақстан Республикасы Әділет министрлігінің Тіркеу қызметі мен құқықтық көмек көрсету комитеті және аумақтық әділет органдары (бұдан әрі – көрсетілетін қызметті беруші) Қазақстан Республикасы Үкіметінің 2013 жылғы 31 желтоқсандағы № 1570 қаулысымен бекітілген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көрсетеді. </w:t>
      </w:r>
      <w:r>
        <w:br/>
      </w:r>
      <w:r>
        <w:rPr>
          <w:rFonts w:ascii="Times New Roman"/>
          <w:b w:val="false"/>
          <w:i w:val="false"/>
          <w:color w:val="000000"/>
          <w:sz w:val="28"/>
        </w:rPr>
        <w:t xml:space="preserve">
      Өтініштерді қабылдау және мемлекеттік қызметті көрсету нәтижелерін беру: </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 Көлік және коммуникация министрлігінің Мемлекеттік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бизнес-сәйкестендіру нөмірін бере отырып, заңды тұлғаны мемлекеттік тіркеу (қайта тіркеу) немесе филиалдар мен өкілдіктерді есептік тіркеу (қайта тіркеу) туралы анықтама беру не Стандартын </w:t>
      </w:r>
      <w:r>
        <w:rPr>
          <w:rFonts w:ascii="Times New Roman"/>
          <w:b w:val="false"/>
          <w:i w:val="false"/>
          <w:color w:val="000000"/>
          <w:sz w:val="28"/>
        </w:rPr>
        <w:t>12-тармағында</w:t>
      </w:r>
      <w:r>
        <w:rPr>
          <w:rFonts w:ascii="Times New Roman"/>
          <w:b w:val="false"/>
          <w:i w:val="false"/>
          <w:color w:val="000000"/>
          <w:sz w:val="28"/>
        </w:rPr>
        <w:t xml:space="preserve"> көзделген жағдайлар мен негіздемелерда қағаз жеткізгіште мемлекеттік қызмет көрсетуден дәлелді бас тарту.</w:t>
      </w:r>
    </w:p>
    <w:bookmarkEnd w:id="78"/>
    <w:bookmarkStart w:name="z199" w:id="79"/>
    <w:p>
      <w:pPr>
        <w:spacing w:after="0"/>
        <w:ind w:left="0"/>
        <w:jc w:val="left"/>
      </w:pPr>
      <w:r>
        <w:rPr>
          <w:rFonts w:ascii="Times New Roman"/>
          <w:b/>
          <w:i w:val="false"/>
          <w:color w:val="000000"/>
        </w:rPr>
        <w:t xml:space="preserve"> 
2. Көрсетілетін қызметті беруші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xml:space="preserve">
іс-қимылдар тәртібінің сипаттамасы </w:t>
      </w:r>
    </w:p>
    <w:bookmarkEnd w:id="79"/>
    <w:bookmarkStart w:name="z200" w:id="80"/>
    <w:p>
      <w:pPr>
        <w:spacing w:after="0"/>
        <w:ind w:left="0"/>
        <w:jc w:val="both"/>
      </w:pPr>
      <w:r>
        <w:rPr>
          <w:rFonts w:ascii="Times New Roman"/>
          <w:b w:val="false"/>
          <w:i w:val="false"/>
          <w:color w:val="000000"/>
          <w:sz w:val="28"/>
        </w:rPr>
        <w:t>
      4. Мемлекеттік қызметті көрсету бойынша рәсімдер (әрекеттер) бастамасы үшін негіздеме көрсетілетін қызметті алушының қағаз жүзіндегі өтініші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көрсетушіге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тіркеуге құжаттар түскен кезде жинақтау бөлменің қызметкері тізілімге сәйкес құжаттарды қабылдайды және заңды тұлғаларды тіркеу бөліміне жолдайды. Құжаттарды қабылдау мен беру ұзақтығы 30 минуттан аспайды.</w:t>
      </w:r>
      <w:r>
        <w:br/>
      </w:r>
      <w:r>
        <w:rPr>
          <w:rFonts w:ascii="Times New Roman"/>
          <w:b w:val="false"/>
          <w:i w:val="false"/>
          <w:color w:val="000000"/>
          <w:sz w:val="28"/>
        </w:rPr>
        <w:t>
      Заңды тұлғаларды тіркеу бөлімінің басшысы 15 минут ішінде жауапты орындаушыны белгілейді және оған орындауға береді.</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1) ұсынылған құжаттар пакетінің толықтығын және оларды Қазақстан Республикасы қолданыстағы заңнамасына сәйкес құрудың (рәсімдеудің)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жеке кәсіпкерлік субъектісіне жатпайтын заңды тұлғаның, сондай-ақ акционерлік қоғамның құрылтай құжаттарына, олардың филиалдары (өкілдіктері) туралы ережелерге енгізілген өзгерістер мен толықтыруларды мемлекеттік тіркеу туралы бұйрықты не бас тарту туралы дәлелді бұйрықты рәсімдейді;</w:t>
      </w:r>
      <w:r>
        <w:br/>
      </w:r>
      <w:r>
        <w:rPr>
          <w:rFonts w:ascii="Times New Roman"/>
          <w:b w:val="false"/>
          <w:i w:val="false"/>
          <w:color w:val="000000"/>
          <w:sz w:val="28"/>
        </w:rPr>
        <w:t>
</w:t>
      </w:r>
      <w:r>
        <w:rPr>
          <w:rFonts w:ascii="Times New Roman"/>
          <w:b w:val="false"/>
          <w:i w:val="false"/>
          <w:color w:val="000000"/>
          <w:sz w:val="28"/>
        </w:rPr>
        <w:t xml:space="preserve">
      3) бизнес сәйкестендіру нөмірлерінің Ұлттық тізіліміне мәлімет енгізеді; </w:t>
      </w:r>
      <w:r>
        <w:br/>
      </w:r>
      <w:r>
        <w:rPr>
          <w:rFonts w:ascii="Times New Roman"/>
          <w:b w:val="false"/>
          <w:i w:val="false"/>
          <w:color w:val="000000"/>
          <w:sz w:val="28"/>
        </w:rPr>
        <w:t>
</w:t>
      </w:r>
      <w:r>
        <w:rPr>
          <w:rFonts w:ascii="Times New Roman"/>
          <w:b w:val="false"/>
          <w:i w:val="false"/>
          <w:color w:val="000000"/>
          <w:sz w:val="28"/>
        </w:rPr>
        <w:t>
      4) бизнес-сәйкестендіру нөмірін бере отырып, заңды тұлғаны мемлекеттік тіркеу (қайта тіркеу) немесе филиалдар мен өкілдіктерді есептік тіркеу (қайта тіркеу) туралы анықтаманы рәсімдейді.</w:t>
      </w:r>
      <w:r>
        <w:br/>
      </w:r>
      <w:r>
        <w:rPr>
          <w:rFonts w:ascii="Times New Roman"/>
          <w:b w:val="false"/>
          <w:i w:val="false"/>
          <w:color w:val="000000"/>
          <w:sz w:val="28"/>
        </w:rPr>
        <w:t>
      Жауапты орындаушының құжаттарды қарау және рәсімдеу ұзақтығы құжаттар пакетін алғаннан кейін 7 жұмыс күнін құрайды.</w:t>
      </w:r>
      <w:r>
        <w:br/>
      </w:r>
      <w:r>
        <w:rPr>
          <w:rFonts w:ascii="Times New Roman"/>
          <w:b w:val="false"/>
          <w:i w:val="false"/>
          <w:color w:val="000000"/>
          <w:sz w:val="28"/>
        </w:rPr>
        <w:t>
      Жауапты орындаушы қарағаннан кейін бизнес-сәйкестендіру нөмірін бере отырып, заңды тұлғаны мемлекеттік тіркеу (қайта тіркеу) немесе филиалдар мен өкілдіктерді есептік тіркеу (қайта тіркеу) туралы анықтама не дәлелді бас тарту уәкілетті органның басшылығына қол қоюға жолданады. Қарау ұзақтығы бір жұмыс күнін құрайды.</w:t>
      </w:r>
      <w:r>
        <w:br/>
      </w:r>
      <w:r>
        <w:rPr>
          <w:rFonts w:ascii="Times New Roman"/>
          <w:b w:val="false"/>
          <w:i w:val="false"/>
          <w:color w:val="000000"/>
          <w:sz w:val="28"/>
        </w:rPr>
        <w:t>
      Басшы қол қойған құжаттарды жауапты орындаушы уәкілетті органның жинақтау бөліміне жібереді. Уәкілетті органның жинақтау бөлімінің қызметкері құжаттарды курьер арқылы орталыққа береді.</w:t>
      </w:r>
    </w:p>
    <w:bookmarkEnd w:id="80"/>
    <w:bookmarkStart w:name="z206" w:id="81"/>
    <w:p>
      <w:pPr>
        <w:spacing w:after="0"/>
        <w:ind w:left="0"/>
        <w:jc w:val="left"/>
      </w:pPr>
      <w:r>
        <w:rPr>
          <w:rFonts w:ascii="Times New Roman"/>
          <w:b/>
          <w:i w:val="false"/>
          <w:color w:val="000000"/>
        </w:rPr>
        <w:t xml:space="preserve"> 
Көрсетілетін қызметті беруші құрылымдық бөлімшелерінің</w:t>
      </w:r>
      <w:r>
        <w:br/>
      </w:r>
      <w:r>
        <w:rPr>
          <w:rFonts w:ascii="Times New Roman"/>
          <w:b/>
          <w:i w:val="false"/>
          <w:color w:val="000000"/>
        </w:rPr>
        <w:t>
(қызметкерлердің) мемлекеттік қызмет көрсету процесіндегі</w:t>
      </w:r>
      <w:r>
        <w:br/>
      </w:r>
      <w:r>
        <w:rPr>
          <w:rFonts w:ascii="Times New Roman"/>
          <w:b/>
          <w:i w:val="false"/>
          <w:color w:val="000000"/>
        </w:rPr>
        <w:t>
іс-қимылдар тәртібінің сипаттамасы</w:t>
      </w:r>
    </w:p>
    <w:bookmarkEnd w:id="81"/>
    <w:bookmarkStart w:name="z207" w:id="82"/>
    <w:p>
      <w:pPr>
        <w:spacing w:after="0"/>
        <w:ind w:left="0"/>
        <w:jc w:val="both"/>
      </w:pPr>
      <w:r>
        <w:rPr>
          <w:rFonts w:ascii="Times New Roman"/>
          <w:b w:val="false"/>
          <w:i w:val="false"/>
          <w:color w:val="000000"/>
          <w:sz w:val="28"/>
        </w:rPr>
        <w:t>
      6. Мемлекеттік қызметті көрсету барысына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7. Құрылымдық бөлімшелердің (қызметкерлердің) арасындағы рәсімдер (іс-қимылдар) кезектілігінің сипаттамасы (әрбір рәсімінің (іс-қимылдың) ұзақтығын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2"/>
    <w:bookmarkStart w:name="z212" w:id="83"/>
    <w:p>
      <w:pPr>
        <w:spacing w:after="0"/>
        <w:ind w:left="0"/>
        <w:jc w:val="left"/>
      </w:pPr>
      <w:r>
        <w:rPr>
          <w:rFonts w:ascii="Times New Roman"/>
          <w:b/>
          <w:i w:val="false"/>
          <w:color w:val="000000"/>
        </w:rPr>
        <w:t xml:space="preserve"> 
4. Мемлекеттік қызмет көрсету процесінде халыққа қызмет көрсету</w:t>
      </w:r>
      <w:r>
        <w:br/>
      </w:r>
      <w:r>
        <w:rPr>
          <w:rFonts w:ascii="Times New Roman"/>
          <w:b/>
          <w:i w:val="false"/>
          <w:color w:val="000000"/>
        </w:rPr>
        <w:t>
орталығы және (немесе) басқа да көрсетілетін қызметті</w:t>
      </w:r>
      <w:r>
        <w:br/>
      </w:r>
      <w:r>
        <w:rPr>
          <w:rFonts w:ascii="Times New Roman"/>
          <w:b/>
          <w:i w:val="false"/>
          <w:color w:val="000000"/>
        </w:rPr>
        <w:t>
берушілердің өзара іс-қимылы тәртібінің, сондай-ақ ақпараттық</w:t>
      </w:r>
      <w:r>
        <w:br/>
      </w:r>
      <w:r>
        <w:rPr>
          <w:rFonts w:ascii="Times New Roman"/>
          <w:b/>
          <w:i w:val="false"/>
          <w:color w:val="000000"/>
        </w:rPr>
        <w:t>
жүйелерді қолдану тәртібінің сипаттамасы</w:t>
      </w:r>
    </w:p>
    <w:bookmarkEnd w:id="83"/>
    <w:bookmarkStart w:name="z213" w:id="84"/>
    <w:p>
      <w:pPr>
        <w:spacing w:after="0"/>
        <w:ind w:left="0"/>
        <w:jc w:val="both"/>
      </w:pPr>
      <w:r>
        <w:rPr>
          <w:rFonts w:ascii="Times New Roman"/>
          <w:b w:val="false"/>
          <w:i w:val="false"/>
          <w:color w:val="000000"/>
          <w:sz w:val="28"/>
        </w:rPr>
        <w:t>
      8. Орталықтарда құжаттарды қабылдау операциялық залда орталық қызметкерінің аты, әкесінің аты (болған жағдайда), тегі және лауазымы көрсетіліп, «тосқауылсыз қызмет көрсету» арқылы жүзеге асырылады.</w:t>
      </w:r>
      <w:r>
        <w:br/>
      </w:r>
      <w:r>
        <w:rPr>
          <w:rFonts w:ascii="Times New Roman"/>
          <w:b w:val="false"/>
          <w:i w:val="false"/>
          <w:color w:val="000000"/>
          <w:sz w:val="28"/>
        </w:rPr>
        <w:t>
      Құжаттарды тапсыру үшін күтудің рұқсат берілген ең ұзақ уақыты – 15 минуттан аспайды;</w:t>
      </w:r>
      <w:r>
        <w:br/>
      </w:r>
      <w:r>
        <w:rPr>
          <w:rFonts w:ascii="Times New Roman"/>
          <w:b w:val="false"/>
          <w:i w:val="false"/>
          <w:color w:val="000000"/>
          <w:sz w:val="28"/>
        </w:rPr>
        <w:t>
      Қызмет алушыға қызмет көрсетудің рұқсат берілген ең ұзақ уақыты – 15 минуттан аспайды.</w:t>
      </w:r>
      <w:r>
        <w:br/>
      </w:r>
      <w:r>
        <w:rPr>
          <w:rFonts w:ascii="Times New Roman"/>
          <w:b w:val="false"/>
          <w:i w:val="false"/>
          <w:color w:val="000000"/>
          <w:sz w:val="28"/>
        </w:rPr>
        <w:t>
      Комитетте өтініштер мен құжаттарды тіркеуге қабылдауды Комитеттің маманы жүргізеді.</w:t>
      </w:r>
      <w:r>
        <w:br/>
      </w:r>
      <w:r>
        <w:rPr>
          <w:rFonts w:ascii="Times New Roman"/>
          <w:b w:val="false"/>
          <w:i w:val="false"/>
          <w:color w:val="000000"/>
          <w:sz w:val="28"/>
        </w:rPr>
        <w:t>
      Мемлекеттік қызмет көрсетуді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Орталықта құжаттарды қабылдау кезінде мемлекеттік көрсетілетін қызметті алушыға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қабылдалғаны туралы қолхат беріледі.</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болса, орталықтың қызметкері құжаттарды қабылдаудан бас тартады және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9. Орталықта дайын құжаттарды көрсетілетін қызметті алушыға беруді орталықтың қызметкері күн сайын қолхаттың негізінде белгіленген мерзімде күн сайын «терезе» арқылы жүзеге асырады.</w:t>
      </w:r>
      <w:r>
        <w:br/>
      </w: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r>
        <w:br/>
      </w:r>
      <w:r>
        <w:rPr>
          <w:rFonts w:ascii="Times New Roman"/>
          <w:b w:val="false"/>
          <w:i w:val="false"/>
          <w:color w:val="000000"/>
          <w:sz w:val="28"/>
        </w:rPr>
        <w:t xml:space="preserve">
      Көрсетілетін қызметті алушыға қызмет көрсетудің рұқсат берілген ең ұзақ уақыты – 15 минуттан аспайды. </w:t>
      </w:r>
      <w:r>
        <w:br/>
      </w:r>
      <w:r>
        <w:rPr>
          <w:rFonts w:ascii="Times New Roman"/>
          <w:b w:val="false"/>
          <w:i w:val="false"/>
          <w:color w:val="000000"/>
          <w:sz w:val="28"/>
        </w:rPr>
        <w:t>
</w:t>
      </w:r>
      <w:r>
        <w:rPr>
          <w:rFonts w:ascii="Times New Roman"/>
          <w:b w:val="false"/>
          <w:i w:val="false"/>
          <w:color w:val="000000"/>
          <w:sz w:val="28"/>
        </w:rPr>
        <w:t>
      10. Көрсетілетін қызметті алушының халыққа қызмет көрсету орталығының ықпалдастрылған ақпараттық жүйесінде тіркеу және сұрау салуды өңдеу кезіндегі өтініш беру және орталық қызметкерлерінің рәсімдерінің (іс-қимылдарының) кезектілігі тәртібінің сипаттасы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Қызмет көрсету бойынша қажетті ақпараты және кеңес беруді call-орталығының 1414 телефон арқылы алуға болады.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өзара іс-қимылы,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12-тармақпен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84"/>
    <w:bookmarkStart w:name="z217" w:id="85"/>
    <w:p>
      <w:pPr>
        <w:spacing w:after="0"/>
        <w:ind w:left="0"/>
        <w:jc w:val="both"/>
      </w:pPr>
      <w:r>
        <w:rPr>
          <w:rFonts w:ascii="Times New Roman"/>
          <w:b w:val="false"/>
          <w:i w:val="false"/>
          <w:color w:val="000000"/>
          <w:sz w:val="28"/>
        </w:rPr>
        <w:t xml:space="preserve">
«Жеке кәсіпкерлік субъектісіне жатпайтын  </w:t>
      </w:r>
      <w:r>
        <w:br/>
      </w:r>
      <w:r>
        <w:rPr>
          <w:rFonts w:ascii="Times New Roman"/>
          <w:b w:val="false"/>
          <w:i w:val="false"/>
          <w:color w:val="000000"/>
          <w:sz w:val="28"/>
        </w:rPr>
        <w:t xml:space="preserve">
заңды тұлғаның, сондай-ақ акционерлік   </w:t>
      </w:r>
      <w:r>
        <w:br/>
      </w:r>
      <w:r>
        <w:rPr>
          <w:rFonts w:ascii="Times New Roman"/>
          <w:b w:val="false"/>
          <w:i w:val="false"/>
          <w:color w:val="000000"/>
          <w:sz w:val="28"/>
        </w:rPr>
        <w:t xml:space="preserve">
қоғамның құрылтай құжаттарына, олардың   </w:t>
      </w:r>
      <w:r>
        <w:br/>
      </w:r>
      <w:r>
        <w:rPr>
          <w:rFonts w:ascii="Times New Roman"/>
          <w:b w:val="false"/>
          <w:i w:val="false"/>
          <w:color w:val="000000"/>
          <w:sz w:val="28"/>
        </w:rPr>
        <w:t>
филиалдары (өкілдіктері) туралы ережелерге</w:t>
      </w:r>
      <w:r>
        <w:br/>
      </w:r>
      <w:r>
        <w:rPr>
          <w:rFonts w:ascii="Times New Roman"/>
          <w:b w:val="false"/>
          <w:i w:val="false"/>
          <w:color w:val="000000"/>
          <w:sz w:val="28"/>
        </w:rPr>
        <w:t xml:space="preserve">
енгізілген өзгерістер мен толықтыруларды </w:t>
      </w:r>
      <w:r>
        <w:br/>
      </w:r>
      <w:r>
        <w:rPr>
          <w:rFonts w:ascii="Times New Roman"/>
          <w:b w:val="false"/>
          <w:i w:val="false"/>
          <w:color w:val="000000"/>
          <w:sz w:val="28"/>
        </w:rPr>
        <w:t xml:space="preserve">
мемлекеттік тіркеу»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85"/>
    <w:bookmarkStart w:name="z218" w:id="86"/>
    <w:p>
      <w:pPr>
        <w:spacing w:after="0"/>
        <w:ind w:left="0"/>
        <w:jc w:val="left"/>
      </w:pPr>
      <w:r>
        <w:rPr>
          <w:rFonts w:ascii="Times New Roman"/>
          <w:b/>
          <w:i w:val="false"/>
          <w:color w:val="000000"/>
        </w:rPr>
        <w:t xml:space="preserve"> 
Мемлекеттік қызметті көрсету барысына қатысатын қызмет</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тізімі және әрбір рәсімін (іс-қимылдың) ұзақтығын</w:t>
      </w:r>
      <w:r>
        <w:br/>
      </w:r>
      <w:r>
        <w:rPr>
          <w:rFonts w:ascii="Times New Roman"/>
          <w:b/>
          <w:i w:val="false"/>
          <w:color w:val="000000"/>
        </w:rPr>
        <w:t>
көрсетуімен, құрылымдық бөлімшелердің (қызметкерлердің)</w:t>
      </w:r>
      <w:r>
        <w:br/>
      </w:r>
      <w:r>
        <w:rPr>
          <w:rFonts w:ascii="Times New Roman"/>
          <w:b/>
          <w:i w:val="false"/>
          <w:color w:val="000000"/>
        </w:rPr>
        <w:t>
арасындағы рәсімдер (іс-қимылдар) ретілігін сипаттау</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1987"/>
        <w:gridCol w:w="1830"/>
        <w:gridCol w:w="1775"/>
        <w:gridCol w:w="2297"/>
        <w:gridCol w:w="1802"/>
        <w:gridCol w:w="1803"/>
        <w:gridCol w:w="184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құрылымдық бөлімшелердің тізімі</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басшысы</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жауапты орындаушы</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r>
      <w:tr>
        <w:trPr>
          <w:trHeight w:val="58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тізілімі бойынша қабылдау</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тізілімі бойынша қабылдау</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өзге құжаттардың құқықтық сараптамасын жүргізу. Ұлттық тізілімге мәлімет енгізу.Бұйрық жобасын және анықтаманы әзірлеу</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анықтамаға қол қою</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тұлғаның, филиалдар мен өкілдіктердің құрылтай құжаттарын рәсімдеу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басшысына жолдайды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белгілейді</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басшысына қол қоюға жолдау</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Заңды тұлғаларды мемлекеттік тіркеу бөліміне беру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беру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жинақтау бөліміне беру</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жұмыс күні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bl>
    <w:bookmarkStart w:name="z219" w:id="87"/>
    <w:p>
      <w:pPr>
        <w:spacing w:after="0"/>
        <w:ind w:left="0"/>
        <w:jc w:val="both"/>
      </w:pPr>
      <w:r>
        <w:rPr>
          <w:rFonts w:ascii="Times New Roman"/>
          <w:b w:val="false"/>
          <w:i w:val="false"/>
          <w:color w:val="000000"/>
          <w:sz w:val="28"/>
        </w:rPr>
        <w:t xml:space="preserve">
«Жеке кәсіпкерлік субъектісіне жатпайтын  </w:t>
      </w:r>
      <w:r>
        <w:br/>
      </w:r>
      <w:r>
        <w:rPr>
          <w:rFonts w:ascii="Times New Roman"/>
          <w:b w:val="false"/>
          <w:i w:val="false"/>
          <w:color w:val="000000"/>
          <w:sz w:val="28"/>
        </w:rPr>
        <w:t xml:space="preserve">
заңды тұлғаның, сондай-ақ акционерлік   </w:t>
      </w:r>
      <w:r>
        <w:br/>
      </w:r>
      <w:r>
        <w:rPr>
          <w:rFonts w:ascii="Times New Roman"/>
          <w:b w:val="false"/>
          <w:i w:val="false"/>
          <w:color w:val="000000"/>
          <w:sz w:val="28"/>
        </w:rPr>
        <w:t xml:space="preserve">
қоғамның құрылтай құжаттарына, олардың   </w:t>
      </w:r>
      <w:r>
        <w:br/>
      </w:r>
      <w:r>
        <w:rPr>
          <w:rFonts w:ascii="Times New Roman"/>
          <w:b w:val="false"/>
          <w:i w:val="false"/>
          <w:color w:val="000000"/>
          <w:sz w:val="28"/>
        </w:rPr>
        <w:t>
филиалдары (өкілдіктері) туралы ережелерге</w:t>
      </w:r>
      <w:r>
        <w:br/>
      </w:r>
      <w:r>
        <w:rPr>
          <w:rFonts w:ascii="Times New Roman"/>
          <w:b w:val="false"/>
          <w:i w:val="false"/>
          <w:color w:val="000000"/>
          <w:sz w:val="28"/>
        </w:rPr>
        <w:t xml:space="preserve">
енгізілген өзгерістер мен толықтыруларды </w:t>
      </w:r>
      <w:r>
        <w:br/>
      </w:r>
      <w:r>
        <w:rPr>
          <w:rFonts w:ascii="Times New Roman"/>
          <w:b w:val="false"/>
          <w:i w:val="false"/>
          <w:color w:val="000000"/>
          <w:sz w:val="28"/>
        </w:rPr>
        <w:t xml:space="preserve">
мемлекеттік тіркеу»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87"/>
    <w:bookmarkStart w:name="z220" w:id="88"/>
    <w:p>
      <w:pPr>
        <w:spacing w:after="0"/>
        <w:ind w:left="0"/>
        <w:jc w:val="left"/>
      </w:pPr>
      <w:r>
        <w:rPr>
          <w:rFonts w:ascii="Times New Roman"/>
          <w:b/>
          <w:i w:val="false"/>
          <w:color w:val="000000"/>
        </w:rPr>
        <w:t xml:space="preserve"> 
Қызмет алушының халыққа қызмет көрсету орталығының</w:t>
      </w:r>
      <w:r>
        <w:br/>
      </w:r>
      <w:r>
        <w:rPr>
          <w:rFonts w:ascii="Times New Roman"/>
          <w:b/>
          <w:i w:val="false"/>
          <w:color w:val="000000"/>
        </w:rPr>
        <w:t>
біріктірілген ақпараттық жүйесінде сұрау хатын өңдеу және</w:t>
      </w:r>
      <w:r>
        <w:br/>
      </w:r>
      <w:r>
        <w:rPr>
          <w:rFonts w:ascii="Times New Roman"/>
          <w:b/>
          <w:i w:val="false"/>
          <w:color w:val="000000"/>
        </w:rPr>
        <w:t>
тіркеу кезінде орталық қызметкерлері рәсімдерінің</w:t>
      </w:r>
      <w:r>
        <w:br/>
      </w:r>
      <w:r>
        <w:rPr>
          <w:rFonts w:ascii="Times New Roman"/>
          <w:b/>
          <w:i w:val="false"/>
          <w:color w:val="000000"/>
        </w:rPr>
        <w:t>
(әрекеттерінің) жүйелігін сипаттау</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
        <w:gridCol w:w="1993"/>
        <w:gridCol w:w="1835"/>
        <w:gridCol w:w="1739"/>
        <w:gridCol w:w="2304"/>
        <w:gridCol w:w="1808"/>
        <w:gridCol w:w="1808"/>
        <w:gridCol w:w="185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ағының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құрылымдық бөлімшелердің тізімі</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қабылдау бөлімі</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құжаттарды беру бөлімі</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құжаттарды беру бөлімнің инспекторы</w:t>
            </w:r>
          </w:p>
        </w:tc>
      </w:tr>
      <w:tr>
        <w:trPr>
          <w:trHeight w:val="585"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атауы және сипаттамасы</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 және Құжаттарды жинақтаушы бөліміне беру</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бөлімінен орындалған материалды тексеру және қабылдау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қабылдау және журналға енгізу</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халыққа қызмет көрсету орталығының біріктірілген ақпараттық жүйесіне сұрау хатты тұралы мәлімет енгізу. Журналда тіркеу және қолхат беру</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жинақтау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құжаттарды қабылдау және Орталықтың беру бөліміне жолдау</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алушының халыққа қызмет көрсету орталығының біріктірілген ақпараттық жүйесіне құжаттарды беру туралы мәліметтерді енгізу және дайын беру</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342" w:id="89"/>
    <w:p>
      <w:pPr>
        <w:spacing w:after="0"/>
        <w:ind w:left="0"/>
        <w:jc w:val="both"/>
      </w:pPr>
      <w:r>
        <w:rPr>
          <w:rFonts w:ascii="Times New Roman"/>
          <w:b w:val="false"/>
          <w:i w:val="false"/>
          <w:color w:val="000000"/>
          <w:sz w:val="28"/>
        </w:rPr>
        <w:t xml:space="preserve">
«Жеке кәсіпкерлік субъектісіне жатпайтын  </w:t>
      </w:r>
      <w:r>
        <w:br/>
      </w:r>
      <w:r>
        <w:rPr>
          <w:rFonts w:ascii="Times New Roman"/>
          <w:b w:val="false"/>
          <w:i w:val="false"/>
          <w:color w:val="000000"/>
          <w:sz w:val="28"/>
        </w:rPr>
        <w:t xml:space="preserve">
заңды тұлғаның, сондай-ақ акционерлік   </w:t>
      </w:r>
      <w:r>
        <w:br/>
      </w:r>
      <w:r>
        <w:rPr>
          <w:rFonts w:ascii="Times New Roman"/>
          <w:b w:val="false"/>
          <w:i w:val="false"/>
          <w:color w:val="000000"/>
          <w:sz w:val="28"/>
        </w:rPr>
        <w:t xml:space="preserve">
қоғамның құрылтай құжаттарына, олардың   </w:t>
      </w:r>
      <w:r>
        <w:br/>
      </w:r>
      <w:r>
        <w:rPr>
          <w:rFonts w:ascii="Times New Roman"/>
          <w:b w:val="false"/>
          <w:i w:val="false"/>
          <w:color w:val="000000"/>
          <w:sz w:val="28"/>
        </w:rPr>
        <w:t>
филиалдары (өкілдіктері) туралы ережелерге</w:t>
      </w:r>
      <w:r>
        <w:br/>
      </w:r>
      <w:r>
        <w:rPr>
          <w:rFonts w:ascii="Times New Roman"/>
          <w:b w:val="false"/>
          <w:i w:val="false"/>
          <w:color w:val="000000"/>
          <w:sz w:val="28"/>
        </w:rPr>
        <w:t xml:space="preserve">
енгізілген өзгерістер мен толықтыруларды </w:t>
      </w:r>
      <w:r>
        <w:br/>
      </w:r>
      <w:r>
        <w:rPr>
          <w:rFonts w:ascii="Times New Roman"/>
          <w:b w:val="false"/>
          <w:i w:val="false"/>
          <w:color w:val="000000"/>
          <w:sz w:val="28"/>
        </w:rPr>
        <w:t xml:space="preserve">
мемлекеттік тіркеу»            </w:t>
      </w:r>
      <w:r>
        <w:br/>
      </w:r>
      <w:r>
        <w:rPr>
          <w:rFonts w:ascii="Times New Roman"/>
          <w:b w:val="false"/>
          <w:i w:val="false"/>
          <w:color w:val="000000"/>
          <w:sz w:val="28"/>
        </w:rPr>
        <w:t xml:space="preserve">
мемлекеттік қызметінің Регламентіне      </w:t>
      </w:r>
      <w:r>
        <w:br/>
      </w:r>
      <w:r>
        <w:rPr>
          <w:rFonts w:ascii="Times New Roman"/>
          <w:b w:val="false"/>
          <w:i w:val="false"/>
          <w:color w:val="000000"/>
          <w:sz w:val="28"/>
        </w:rPr>
        <w:t xml:space="preserve">
3-Қосымша                </w:t>
      </w:r>
    </w:p>
    <w:bookmarkEnd w:id="89"/>
    <w:bookmarkStart w:name="z341" w:id="90"/>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«Жеке кәсіпкерлік субъектісіне жатпайтын заңды тұлғаның,</w:t>
      </w:r>
      <w:r>
        <w:br/>
      </w:r>
      <w:r>
        <w:rPr>
          <w:rFonts w:ascii="Times New Roman"/>
          <w:b/>
          <w:i w:val="false"/>
          <w:color w:val="000000"/>
        </w:rPr>
        <w:t>
сондай-ақ акционерлік қоғамның құрылтай құжаттарына, олардың</w:t>
      </w:r>
      <w:r>
        <w:br/>
      </w:r>
      <w:r>
        <w:rPr>
          <w:rFonts w:ascii="Times New Roman"/>
          <w:b/>
          <w:i w:val="false"/>
          <w:color w:val="000000"/>
        </w:rPr>
        <w:t>
филиалдары (өкілдіктері) туралы ережелерге енгізілген</w:t>
      </w:r>
      <w:r>
        <w:br/>
      </w:r>
      <w:r>
        <w:rPr>
          <w:rFonts w:ascii="Times New Roman"/>
          <w:b/>
          <w:i w:val="false"/>
          <w:color w:val="000000"/>
        </w:rPr>
        <w:t>
өзгерістер мен толықтыруларды мемлекеттік тіркеу» мемлекеттік</w:t>
      </w:r>
      <w:r>
        <w:br/>
      </w:r>
      <w:r>
        <w:rPr>
          <w:rFonts w:ascii="Times New Roman"/>
          <w:b/>
          <w:i w:val="false"/>
          <w:color w:val="000000"/>
        </w:rPr>
        <w:t>
көрсетілетін қызмет</w:t>
      </w:r>
      <w:r>
        <w:br/>
      </w:r>
      <w:r>
        <w:rPr>
          <w:rFonts w:ascii="Times New Roman"/>
          <w:b/>
          <w:i w:val="false"/>
          <w:color w:val="000000"/>
        </w:rPr>
        <w:t>
(мемлекеттік қызметтің аталуы)</w:t>
      </w:r>
    </w:p>
    <w:bookmarkEnd w:id="90"/>
    <w:p>
      <w:pPr>
        <w:spacing w:after="0"/>
        <w:ind w:left="0"/>
        <w:jc w:val="both"/>
      </w:pPr>
      <w:r>
        <w:rPr>
          <w:rFonts w:ascii="Times New Roman"/>
          <w:b w:val="false"/>
          <w:i w:val="false"/>
          <w:color w:val="ff0000"/>
          <w:sz w:val="28"/>
        </w:rPr>
        <w:t xml:space="preserve">      Ескерту. Регламент 3-қосымшамен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817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817600" cy="4356100"/>
                    </a:xfrm>
                    <a:prstGeom prst="rect">
                      <a:avLst/>
                    </a:prstGeom>
                  </pic:spPr>
                </pic:pic>
              </a:graphicData>
            </a:graphic>
          </wp:inline>
        </w:drawing>
      </w:r>
    </w:p>
    <w:p>
      <w:pPr>
        <w:spacing w:after="0"/>
        <w:ind w:left="0"/>
        <w:jc w:val="both"/>
      </w:pPr>
      <w:r>
        <w:drawing>
          <wp:inline distT="0" distB="0" distL="0" distR="0">
            <wp:extent cx="135128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512800" cy="7708900"/>
                    </a:xfrm>
                    <a:prstGeom prst="rect">
                      <a:avLst/>
                    </a:prstGeom>
                  </pic:spPr>
                </pic:pic>
              </a:graphicData>
            </a:graphic>
          </wp:inline>
        </w:drawing>
      </w:r>
    </w:p>
    <w:bookmarkStart w:name="z221" w:id="9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министрлігінің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6-қосымша        </w:t>
      </w:r>
    </w:p>
    <w:bookmarkEnd w:id="91"/>
    <w:bookmarkStart w:name="z222" w:id="92"/>
    <w:p>
      <w:pPr>
        <w:spacing w:after="0"/>
        <w:ind w:left="0"/>
        <w:jc w:val="left"/>
      </w:pPr>
      <w:r>
        <w:rPr>
          <w:rFonts w:ascii="Times New Roman"/>
          <w:b/>
          <w:i w:val="false"/>
          <w:color w:val="000000"/>
        </w:rPr>
        <w:t xml:space="preserve"> 
«Заңды тұлғаның қызметін тоқтатуын мемлекеттік тіркеу,</w:t>
      </w:r>
      <w:r>
        <w:br/>
      </w:r>
      <w:r>
        <w:rPr>
          <w:rFonts w:ascii="Times New Roman"/>
          <w:b/>
          <w:i w:val="false"/>
          <w:color w:val="000000"/>
        </w:rPr>
        <w:t>
филиалдар мен өкілдіктерді есептік тіркеуден алу»</w:t>
      </w:r>
      <w:r>
        <w:br/>
      </w:r>
      <w:r>
        <w:rPr>
          <w:rFonts w:ascii="Times New Roman"/>
          <w:b/>
          <w:i w:val="false"/>
          <w:color w:val="000000"/>
        </w:rPr>
        <w:t>
мемлекеттік көрсетілетін қызмет регламенті</w:t>
      </w:r>
    </w:p>
    <w:bookmarkEnd w:id="92"/>
    <w:bookmarkStart w:name="z223" w:id="93"/>
    <w:p>
      <w:pPr>
        <w:spacing w:after="0"/>
        <w:ind w:left="0"/>
        <w:jc w:val="left"/>
      </w:pPr>
      <w:r>
        <w:rPr>
          <w:rFonts w:ascii="Times New Roman"/>
          <w:b/>
          <w:i w:val="false"/>
          <w:color w:val="000000"/>
        </w:rPr>
        <w:t xml:space="preserve"> 
1. Жалпы ережелер</w:t>
      </w:r>
    </w:p>
    <w:bookmarkEnd w:id="93"/>
    <w:bookmarkStart w:name="z224" w:id="94"/>
    <w:p>
      <w:pPr>
        <w:spacing w:after="0"/>
        <w:ind w:left="0"/>
        <w:jc w:val="both"/>
      </w:pPr>
      <w:r>
        <w:rPr>
          <w:rFonts w:ascii="Times New Roman"/>
          <w:b w:val="false"/>
          <w:i w:val="false"/>
          <w:color w:val="000000"/>
          <w:sz w:val="28"/>
        </w:rPr>
        <w:t>
      1. «Заңды тұлғаның қызметін тоқтатуын мемлекеттік тіркеу, филиалдар мен өкілдіктерді есептік тіркеуден алу» мемлекеттік көрсетілетін қызметі (бұдан әрі - мемлекеттік көрсетілетін қызметі).</w:t>
      </w:r>
      <w:r>
        <w:br/>
      </w:r>
      <w:r>
        <w:rPr>
          <w:rFonts w:ascii="Times New Roman"/>
          <w:b w:val="false"/>
          <w:i w:val="false"/>
          <w:color w:val="000000"/>
          <w:sz w:val="28"/>
        </w:rPr>
        <w:t>
      Мемлекеттік қызметті Қазақстан Республикасы Әділет министрлігінің Тіркеу қызметі және құқықтық қызмет көрсету комитеті (бұдан әрі - Комитет) және аумақтық әділет органдары (бұдан әрі – көрсетілетін қызметті беруші) Қазақстан Республикасы Үкіметінің 2013 жылғы 31 желтоқсандағы № 1570 қаулысымен бекітілген «Заңды тұлғаның қызметін тоқтатуын мемлекеттік тіркеу, филиалдар мен өкілдіктерді есептік тіркеуден алу» мемлекеттік қызмет </w:t>
      </w:r>
      <w:r>
        <w:rPr>
          <w:rFonts w:ascii="Times New Roman"/>
          <w:b w:val="false"/>
          <w:i w:val="false"/>
          <w:color w:val="000000"/>
          <w:sz w:val="28"/>
        </w:rPr>
        <w:t>Стандарт</w:t>
      </w:r>
      <w:r>
        <w:rPr>
          <w:rFonts w:ascii="Times New Roman"/>
          <w:b w:val="false"/>
          <w:i w:val="false"/>
          <w:color w:val="000000"/>
          <w:sz w:val="28"/>
        </w:rPr>
        <w:t xml:space="preserve"> (бұдан әрі- Стандарт) негізінде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 Көлік және коммуникация министрлігінің </w:t>
      </w:r>
      <w:r>
        <w:br/>
      </w:r>
      <w:r>
        <w:rPr>
          <w:rFonts w:ascii="Times New Roman"/>
          <w:b w:val="false"/>
          <w:i w:val="false"/>
          <w:color w:val="000000"/>
          <w:sz w:val="28"/>
        </w:rPr>
        <w:t>
      Мемлекеттік көрсетілетін қызметтерді автоматтандыруды бақылау және халыққа қызмет көрсету орталықтарының қызметін үйлестіру комитетінің шаруашылық жүргізу құқығындағы «Халыққа қызмет көрсету орталығы» Республикалық мемлекеттік кәсіпорны (бұдан әрі - орталық) арқылы;</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 арқылы; </w:t>
      </w:r>
      <w:r>
        <w:br/>
      </w:r>
      <w:r>
        <w:rPr>
          <w:rFonts w:ascii="Times New Roman"/>
          <w:b w:val="false"/>
          <w:i w:val="false"/>
          <w:color w:val="000000"/>
          <w:sz w:val="28"/>
        </w:rPr>
        <w:t>
</w:t>
      </w:r>
      <w:r>
        <w:rPr>
          <w:rFonts w:ascii="Times New Roman"/>
          <w:b w:val="false"/>
          <w:i w:val="false"/>
          <w:color w:val="000000"/>
          <w:sz w:val="28"/>
        </w:rPr>
        <w:t>
      3) өтініш берушінің электрондық цифрлық қолтаңбасы (бұдан әрі - ЭЦҚ) болған жағдайда «электрондық үкімет» веб-порталы: www.e.gov.kz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жүзінде. </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заңды тұлғаның қызметін тоқтатуын мемлекеттік тіркеу немесе филиалдар мен өкілдіктерді есептік тіркеуден алу туралы бұйрық немесе стандарттың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жағдайлар мен негіздер бойынша қағаз тасымалдағыштағы мемлекеттік қызмет көрсетуден дәлелді бас тарту; </w:t>
      </w:r>
      <w:r>
        <w:br/>
      </w:r>
      <w:r>
        <w:rPr>
          <w:rFonts w:ascii="Times New Roman"/>
          <w:b w:val="false"/>
          <w:i w:val="false"/>
          <w:color w:val="000000"/>
          <w:sz w:val="28"/>
        </w:rPr>
        <w:t>
      порталда - «жеке кабинетке» заңды тұлғаның қызметін тоқтатуын мемлекеттік тіркеу (филиалдар мен өкілдіктерді есептік тіркеуден алу туралы) туралы бұйрық немесе аталған қызмет көрсету Стандартының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жағдайлар мен негіздер бойынша ЭЦҚ куәландырылған электрондық құжат нысанында заңды тұлғаны мемлекеттік қызмет көрсетуден дәлелді бас тарту жолданады.</w:t>
      </w:r>
    </w:p>
    <w:bookmarkEnd w:id="94"/>
    <w:bookmarkStart w:name="z230" w:id="95"/>
    <w:p>
      <w:pPr>
        <w:spacing w:after="0"/>
        <w:ind w:left="0"/>
        <w:jc w:val="left"/>
      </w:pPr>
      <w:r>
        <w:rPr>
          <w:rFonts w:ascii="Times New Roman"/>
          <w:b/>
          <w:i w:val="false"/>
          <w:color w:val="000000"/>
        </w:rPr>
        <w:t xml:space="preserve"> 
2. Көрсетілетін қызметті берушінің (қызметкерлерінің)</w:t>
      </w:r>
      <w:r>
        <w:br/>
      </w:r>
      <w:r>
        <w:rPr>
          <w:rFonts w:ascii="Times New Roman"/>
          <w:b/>
          <w:i w:val="false"/>
          <w:color w:val="000000"/>
        </w:rPr>
        <w:t>
құрылымдық бөлімшелерінің мемлекеттік қызмет көрсету</w:t>
      </w:r>
      <w:r>
        <w:br/>
      </w:r>
      <w:r>
        <w:rPr>
          <w:rFonts w:ascii="Times New Roman"/>
          <w:b/>
          <w:i w:val="false"/>
          <w:color w:val="000000"/>
        </w:rPr>
        <w:t>
процесіндегі іс-қимылдар тәртібінің сипаттамасы</w:t>
      </w:r>
    </w:p>
    <w:bookmarkEnd w:id="95"/>
    <w:bookmarkStart w:name="z231" w:id="96"/>
    <w:p>
      <w:pPr>
        <w:spacing w:after="0"/>
        <w:ind w:left="0"/>
        <w:jc w:val="both"/>
      </w:pPr>
      <w:r>
        <w:rPr>
          <w:rFonts w:ascii="Times New Roman"/>
          <w:b w:val="false"/>
          <w:i w:val="false"/>
          <w:color w:val="000000"/>
          <w:sz w:val="28"/>
        </w:rPr>
        <w:t xml:space="preserve">
      4. Мемлекеттік қызмет көрсету бойынша рәсімдер (іс-әрекеттер) бастамасы үшін негіздеме көрсетілетін қызметті алушының электронды құжат нысанындағы немесе қағаз жүзіндегі өтініші болып табылады. </w:t>
      </w:r>
      <w:r>
        <w:br/>
      </w:r>
      <w:r>
        <w:rPr>
          <w:rFonts w:ascii="Times New Roman"/>
          <w:b w:val="false"/>
          <w:i w:val="false"/>
          <w:color w:val="000000"/>
          <w:sz w:val="28"/>
        </w:rPr>
        <w:t>
</w:t>
      </w:r>
      <w:r>
        <w:rPr>
          <w:rFonts w:ascii="Times New Roman"/>
          <w:b w:val="false"/>
          <w:i w:val="false"/>
          <w:color w:val="000000"/>
          <w:sz w:val="28"/>
        </w:rPr>
        <w:t>
      5. Қызмет көрсетушіге заңды тұлғаның, филиалдың (өкілдіктің) қызметін тоқтатуын мемлекеттік тіркеуге құжаттар түскен кезде жинақтау бөлменің қызметкері тізілімге сәйкес құжаттарды қабылдайды және заңды тұлғаларды тіркеу бөліміне жолдайды. Құжаттарды қабылдау мен беру ұзақтығы 30 минуттан аспайды.</w:t>
      </w:r>
      <w:r>
        <w:br/>
      </w:r>
      <w:r>
        <w:rPr>
          <w:rFonts w:ascii="Times New Roman"/>
          <w:b w:val="false"/>
          <w:i w:val="false"/>
          <w:color w:val="000000"/>
          <w:sz w:val="28"/>
        </w:rPr>
        <w:t>
      Заңды тұлғаларды тіркеу бөлімінің басшысы 15 минут ішінде жауапты орындаушыны белгілейді және оған орындауға береді.</w:t>
      </w:r>
      <w:r>
        <w:br/>
      </w:r>
      <w:r>
        <w:rPr>
          <w:rFonts w:ascii="Times New Roman"/>
          <w:b w:val="false"/>
          <w:i w:val="false"/>
          <w:color w:val="000000"/>
          <w:sz w:val="28"/>
        </w:rPr>
        <w:t>
      Жауапты орындаушы:</w:t>
      </w:r>
      <w:r>
        <w:br/>
      </w:r>
      <w:r>
        <w:rPr>
          <w:rFonts w:ascii="Times New Roman"/>
          <w:b w:val="false"/>
          <w:i w:val="false"/>
          <w:color w:val="000000"/>
          <w:sz w:val="28"/>
        </w:rPr>
        <w:t>
</w:t>
      </w:r>
      <w:r>
        <w:rPr>
          <w:rFonts w:ascii="Times New Roman"/>
          <w:b w:val="false"/>
          <w:i w:val="false"/>
          <w:color w:val="000000"/>
          <w:sz w:val="28"/>
        </w:rPr>
        <w:t>
      1) Қазақстан Республикасының заңнамалық актілерімен белгіленген тарату тәртібінің орындалуын тексереді;</w:t>
      </w:r>
      <w:r>
        <w:br/>
      </w:r>
      <w:r>
        <w:rPr>
          <w:rFonts w:ascii="Times New Roman"/>
          <w:b w:val="false"/>
          <w:i w:val="false"/>
          <w:color w:val="000000"/>
          <w:sz w:val="28"/>
        </w:rPr>
        <w:t>
</w:t>
      </w:r>
      <w:r>
        <w:rPr>
          <w:rFonts w:ascii="Times New Roman"/>
          <w:b w:val="false"/>
          <w:i w:val="false"/>
          <w:color w:val="000000"/>
          <w:sz w:val="28"/>
        </w:rPr>
        <w:t>
      2) Ұлттық тізілімге заңды тұлғаның таратылғаны туралы мәлімет енгізеді;</w:t>
      </w:r>
      <w:r>
        <w:br/>
      </w:r>
      <w:r>
        <w:rPr>
          <w:rFonts w:ascii="Times New Roman"/>
          <w:b w:val="false"/>
          <w:i w:val="false"/>
          <w:color w:val="000000"/>
          <w:sz w:val="28"/>
        </w:rPr>
        <w:t>
</w:t>
      </w:r>
      <w:r>
        <w:rPr>
          <w:rFonts w:ascii="Times New Roman"/>
          <w:b w:val="false"/>
          <w:i w:val="false"/>
          <w:color w:val="000000"/>
          <w:sz w:val="28"/>
        </w:rPr>
        <w:t>
      3) заңды тұлғаның таратылуын тіркеу туралы, мемлекеттік тіркеу (қайта тіркеу) туралы анықтаманың (куәліктің) куәліктің күшін жою туралы және оны Ұлттық тізілімден шығару туралы бұйрық шығарады. Заңды тұлғаны таратудың белгіленген тәртібі бұзылған жағдайларда тіркеуші орган таратуды тіркеуден бас тарту туралы бұйрық шығарады.</w:t>
      </w:r>
      <w:r>
        <w:br/>
      </w:r>
      <w:r>
        <w:rPr>
          <w:rFonts w:ascii="Times New Roman"/>
          <w:b w:val="false"/>
          <w:i w:val="false"/>
          <w:color w:val="000000"/>
          <w:sz w:val="28"/>
        </w:rPr>
        <w:t>
      Жауапты орындаушының құжаттарды қарауы және рәсімдеу ұзақтығы құжаттар пакетін алғаннан кейін 5 жұмыс күнін құрайды.</w:t>
      </w:r>
      <w:r>
        <w:br/>
      </w:r>
      <w:r>
        <w:rPr>
          <w:rFonts w:ascii="Times New Roman"/>
          <w:b w:val="false"/>
          <w:i w:val="false"/>
          <w:color w:val="000000"/>
          <w:sz w:val="28"/>
        </w:rPr>
        <w:t>
      Жауапты орындаушы қарағаннан кейін заңды тұлғаның қызметін тоқтатуын мемлекеттік тіркеу немесе филиалдар мен өкілдіктерді есептік тіркеуден алу туралы бұйрық немесе мемлекеттік қызмет көрсетуден дәлелді бас тарту бұйрығы уәкілетті органның басшылығына қол қоюға жолданады. Қарау ұзақтығы бір жұмыс күнін құрайды.</w:t>
      </w:r>
      <w:r>
        <w:br/>
      </w:r>
      <w:r>
        <w:rPr>
          <w:rFonts w:ascii="Times New Roman"/>
          <w:b w:val="false"/>
          <w:i w:val="false"/>
          <w:color w:val="000000"/>
          <w:sz w:val="28"/>
        </w:rPr>
        <w:t>
      Басшылық қол қойған құжаттарды жауапты орындаушы уәкілетті органның жинақтау бөліміне береді. Уәкілетті органның жинақтау бөлімі қызметкері құжаттарды курьер арқылы орталыққа береді.</w:t>
      </w:r>
      <w:r>
        <w:br/>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1) қызмет алушының «жеке кабинетінен» өтініштерді және тіркеуге құжаттар пакетін қабылдау, олардың бастапқы тексерісі;</w:t>
      </w:r>
      <w:r>
        <w:br/>
      </w:r>
      <w:r>
        <w:rPr>
          <w:rFonts w:ascii="Times New Roman"/>
          <w:b w:val="false"/>
          <w:i w:val="false"/>
          <w:color w:val="000000"/>
          <w:sz w:val="28"/>
        </w:rPr>
        <w:t>
</w:t>
      </w:r>
      <w:r>
        <w:rPr>
          <w:rFonts w:ascii="Times New Roman"/>
          <w:b w:val="false"/>
          <w:i w:val="false"/>
          <w:color w:val="000000"/>
          <w:sz w:val="28"/>
        </w:rPr>
        <w:t>
      2) ұсынылған құжаттарға құқықтық сараптама жасау;</w:t>
      </w:r>
      <w:r>
        <w:br/>
      </w:r>
      <w:r>
        <w:rPr>
          <w:rFonts w:ascii="Times New Roman"/>
          <w:b w:val="false"/>
          <w:i w:val="false"/>
          <w:color w:val="000000"/>
          <w:sz w:val="28"/>
        </w:rPr>
        <w:t>
</w:t>
      </w:r>
      <w:r>
        <w:rPr>
          <w:rFonts w:ascii="Times New Roman"/>
          <w:b w:val="false"/>
          <w:i w:val="false"/>
          <w:color w:val="000000"/>
          <w:sz w:val="28"/>
        </w:rPr>
        <w:t>
      3) басшылықтың құжаттарды қарауы және көрсетілетін қызмет алушының «жеке кабинетіне» мемлекеттік қызметтің нәтижесін алған күнін көрсете отырып, сұрау салуды қабылдау туралы есеп – хабарламасын жолдау үшін оларды әзірлеу.</w:t>
      </w:r>
    </w:p>
    <w:bookmarkEnd w:id="96"/>
    <w:bookmarkStart w:name="z239" w:id="97"/>
    <w:p>
      <w:pPr>
        <w:spacing w:after="0"/>
        <w:ind w:left="0"/>
        <w:jc w:val="left"/>
      </w:pPr>
      <w:r>
        <w:rPr>
          <w:rFonts w:ascii="Times New Roman"/>
          <w:b/>
          <w:i w:val="false"/>
          <w:color w:val="000000"/>
        </w:rPr>
        <w:t xml:space="preserve"> 
3. Құрылымдық бөлімшелердің (қызметкерлердің) мемлекеттік</w:t>
      </w:r>
      <w:r>
        <w:br/>
      </w:r>
      <w:r>
        <w:rPr>
          <w:rFonts w:ascii="Times New Roman"/>
          <w:b/>
          <w:i w:val="false"/>
          <w:color w:val="000000"/>
        </w:rPr>
        <w:t>
қызмет көрсету процесіндегі өзара іс-қимыл тәртібінің</w:t>
      </w:r>
      <w:r>
        <w:br/>
      </w:r>
      <w:r>
        <w:rPr>
          <w:rFonts w:ascii="Times New Roman"/>
          <w:b/>
          <w:i w:val="false"/>
          <w:color w:val="000000"/>
        </w:rPr>
        <w:t>
сипаттамасы</w:t>
      </w:r>
    </w:p>
    <w:bookmarkEnd w:id="97"/>
    <w:bookmarkStart w:name="z240" w:id="9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2)Орталықтың жинақтаушы бөлімінің инспекторы – тізілімді қалыптастырады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заңды тұлғаларды тіркеу олардың филиалдары мен өкілдіктерін есептік тіркеуге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98"/>
    <w:bookmarkStart w:name="z245" w:id="99"/>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
көрсету орталығы және (немесе) басқа көрсетілетін қызметті</w:t>
      </w:r>
      <w:r>
        <w:br/>
      </w:r>
      <w:r>
        <w:rPr>
          <w:rFonts w:ascii="Times New Roman"/>
          <w:b/>
          <w:i w:val="false"/>
          <w:color w:val="000000"/>
        </w:rPr>
        <w:t>
берушілердің өзара іс-қимыл тәртібінің, сондай-ақ ақпараттық</w:t>
      </w:r>
      <w:r>
        <w:br/>
      </w:r>
      <w:r>
        <w:rPr>
          <w:rFonts w:ascii="Times New Roman"/>
          <w:b/>
          <w:i w:val="false"/>
          <w:color w:val="000000"/>
        </w:rPr>
        <w:t>
жүйелерді пайдалану тәртібінің сипаттамасы</w:t>
      </w:r>
    </w:p>
    <w:bookmarkEnd w:id="99"/>
    <w:bookmarkStart w:name="z246" w:id="100"/>
    <w:p>
      <w:pPr>
        <w:spacing w:after="0"/>
        <w:ind w:left="0"/>
        <w:jc w:val="both"/>
      </w:pPr>
      <w:r>
        <w:rPr>
          <w:rFonts w:ascii="Times New Roman"/>
          <w:b w:val="false"/>
          <w:i w:val="false"/>
          <w:color w:val="000000"/>
          <w:sz w:val="28"/>
        </w:rPr>
        <w:t>
      8. Орталықта құжаттарды қабылдау «тосқауылсыз қызмет көрсету» арқылы орталық қызметкерінің аты, әкесінің аты (болған жағдайда), тегі және лауазымы көрсетілген операциялық залда жүзеге асырылады.</w:t>
      </w:r>
      <w:r>
        <w:br/>
      </w:r>
      <w:r>
        <w:rPr>
          <w:rFonts w:ascii="Times New Roman"/>
          <w:b w:val="false"/>
          <w:i w:val="false"/>
          <w:color w:val="000000"/>
          <w:sz w:val="28"/>
        </w:rPr>
        <w:t>
      Құжаттарды тапсыру үшін күтудің рұқсат берілген уақыты – 15 минуттан аспайды;</w:t>
      </w:r>
      <w:r>
        <w:br/>
      </w:r>
      <w:r>
        <w:rPr>
          <w:rFonts w:ascii="Times New Roman"/>
          <w:b w:val="false"/>
          <w:i w:val="false"/>
          <w:color w:val="000000"/>
          <w:sz w:val="28"/>
        </w:rPr>
        <w:t>
      Қызмет алушыға қызмет көрсетудің рұқсат берілген уақыты – 15 минуттан аспайды.</w:t>
      </w:r>
      <w:r>
        <w:br/>
      </w:r>
      <w:r>
        <w:rPr>
          <w:rFonts w:ascii="Times New Roman"/>
          <w:b w:val="false"/>
          <w:i w:val="false"/>
          <w:color w:val="000000"/>
          <w:sz w:val="28"/>
        </w:rPr>
        <w:t>
      Комитетте өтініштер мен құжаттарды тіркеуге қабылдауды маман жүзеге асырады.</w:t>
      </w:r>
      <w:r>
        <w:br/>
      </w:r>
      <w:r>
        <w:rPr>
          <w:rFonts w:ascii="Times New Roman"/>
          <w:b w:val="false"/>
          <w:i w:val="false"/>
          <w:color w:val="000000"/>
          <w:sz w:val="28"/>
        </w:rPr>
        <w:t>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Орталықта құжаттарды қабылдау кезінде көрсетілетін қызметті алушыға Стандарттың </w:t>
      </w:r>
      <w:r>
        <w:rPr>
          <w:rFonts w:ascii="Times New Roman"/>
          <w:b w:val="false"/>
          <w:i w:val="false"/>
          <w:color w:val="000000"/>
          <w:sz w:val="28"/>
        </w:rPr>
        <w:t>12-тармағына</w:t>
      </w:r>
      <w:r>
        <w:rPr>
          <w:rFonts w:ascii="Times New Roman"/>
          <w:b w:val="false"/>
          <w:i w:val="false"/>
          <w:color w:val="000000"/>
          <w:sz w:val="28"/>
        </w:rPr>
        <w:t xml:space="preserve"> сәйкес тиісті құжаттардың қабылданғаны туралы қолхат беріледі. </w:t>
      </w:r>
      <w:r>
        <w:br/>
      </w:r>
      <w:r>
        <w:rPr>
          <w:rFonts w:ascii="Times New Roman"/>
          <w:b w:val="false"/>
          <w:i w:val="false"/>
          <w:color w:val="000000"/>
          <w:sz w:val="28"/>
        </w:rPr>
        <w:t>
      Көрсетілетін қызметті алушы Стандарттың 9-тармағында көрсетілген құжаттар тізіміне сәйкес құжаттарды толық ұсынбаған жағдайда, орталық қызметкері құжаттарды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9. Орталықта дайын құжаттарды көрсетілетін қызметті алушыға беруді орталықтың қызметкері күн сайын қолхаттың негізінде белгіленген мерзімде күн сайын «терезе» арқылы жүзеге асырады.</w:t>
      </w:r>
      <w:r>
        <w:br/>
      </w:r>
      <w:r>
        <w:rPr>
          <w:rFonts w:ascii="Times New Roman"/>
          <w:b w:val="false"/>
          <w:i w:val="false"/>
          <w:color w:val="000000"/>
          <w:sz w:val="28"/>
        </w:rPr>
        <w:t>
      Көрсетілетін қызметті алушыға құжаттарды алу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Қызмет алушының халыққа қызмет көрсету орталығының ықпалдастырылған ақпараттық жүйесінде сұрау салуды өңдеу және тіркеу кезінде өтінішті беру тәртібінің және орталық қызметкерлері рәсімдерінің (әрекеттерінің) кезектілігінің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процесіндегі іс-әрекеттердің логикалық кезектілігі арасындағы өзара байланысты бейнелейтін сипаттама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бойынша қажетті ақпаратты және консультацияны саll - центр: 1414 телефон арқылы алуға болады.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өзара іс-қимылы, сондай-ақ басқа да қызмет берушілердің және (немесе) халыққа қызмет көрсету орталығының мемлекеттік қызмет көрсету процесіндегі өзара іс-қимылының тәртібі және ақпараттық жүйелерді пайдалану тәртібі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13-тармақпен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00"/>
    <w:bookmarkStart w:name="z251" w:id="101"/>
    <w:p>
      <w:pPr>
        <w:spacing w:after="0"/>
        <w:ind w:left="0"/>
        <w:jc w:val="both"/>
      </w:pPr>
      <w:r>
        <w:rPr>
          <w:rFonts w:ascii="Times New Roman"/>
          <w:b w:val="false"/>
          <w:i w:val="false"/>
          <w:color w:val="000000"/>
          <w:sz w:val="28"/>
        </w:rPr>
        <w:t xml:space="preserve">
«Заңды тұлғаның қызметін тоқтатуын       </w:t>
      </w:r>
      <w:r>
        <w:br/>
      </w:r>
      <w:r>
        <w:rPr>
          <w:rFonts w:ascii="Times New Roman"/>
          <w:b w:val="false"/>
          <w:i w:val="false"/>
          <w:color w:val="000000"/>
          <w:sz w:val="28"/>
        </w:rPr>
        <w:t xml:space="preserve">
мемлекеттік тіркеу, филиалдар мен       </w:t>
      </w:r>
      <w:r>
        <w:br/>
      </w:r>
      <w:r>
        <w:rPr>
          <w:rFonts w:ascii="Times New Roman"/>
          <w:b w:val="false"/>
          <w:i w:val="false"/>
          <w:color w:val="000000"/>
          <w:sz w:val="28"/>
        </w:rPr>
        <w:t xml:space="preserve">
өкілдіктерді есептік тіркеуден алу»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1-қосымша                 </w:t>
      </w:r>
    </w:p>
    <w:bookmarkEnd w:id="101"/>
    <w:bookmarkStart w:name="z252" w:id="102"/>
    <w:p>
      <w:pPr>
        <w:spacing w:after="0"/>
        <w:ind w:left="0"/>
        <w:jc w:val="left"/>
      </w:pPr>
      <w:r>
        <w:rPr>
          <w:rFonts w:ascii="Times New Roman"/>
          <w:b/>
          <w:i w:val="false"/>
          <w:color w:val="000000"/>
        </w:rPr>
        <w:t xml:space="preserve"> 
Мемлекеттік қызмет көрсету процесіне қатысатын көрсетілетін</w:t>
      </w:r>
      <w:r>
        <w:br/>
      </w:r>
      <w:r>
        <w:rPr>
          <w:rFonts w:ascii="Times New Roman"/>
          <w:b/>
          <w:i w:val="false"/>
          <w:color w:val="000000"/>
        </w:rPr>
        <w:t>
қызметті беруші құрылымдық бөлімшелерінің тізбесі және</w:t>
      </w:r>
      <w:r>
        <w:br/>
      </w:r>
      <w:r>
        <w:rPr>
          <w:rFonts w:ascii="Times New Roman"/>
          <w:b/>
          <w:i w:val="false"/>
          <w:color w:val="000000"/>
        </w:rPr>
        <w:t>
құрылымдық бөлімшелер (әрбір рәсімнің (іс-қимылдың) ұзақтығын</w:t>
      </w:r>
      <w:r>
        <w:br/>
      </w:r>
      <w:r>
        <w:rPr>
          <w:rFonts w:ascii="Times New Roman"/>
          <w:b/>
          <w:i w:val="false"/>
          <w:color w:val="000000"/>
        </w:rPr>
        <w:t>
көрсете отырып, қызметкерлердің) арасындағы рәсімдер</w:t>
      </w:r>
      <w:r>
        <w:br/>
      </w:r>
      <w:r>
        <w:rPr>
          <w:rFonts w:ascii="Times New Roman"/>
          <w:b/>
          <w:i w:val="false"/>
          <w:color w:val="000000"/>
        </w:rPr>
        <w:t>
(іс-қимылдар) кезектілігінің</w:t>
      </w:r>
      <w:r>
        <w:br/>
      </w:r>
      <w:r>
        <w:rPr>
          <w:rFonts w:ascii="Times New Roman"/>
          <w:b/>
          <w:i w:val="false"/>
          <w:color w:val="000000"/>
        </w:rPr>
        <w:t>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
        <w:gridCol w:w="2177"/>
        <w:gridCol w:w="1547"/>
        <w:gridCol w:w="1720"/>
        <w:gridCol w:w="2446"/>
        <w:gridCol w:w="1715"/>
        <w:gridCol w:w="1734"/>
        <w:gridCol w:w="191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жүрісінің, ағымының) әрекеті</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 жүрісі, ағымы)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(қызметкерлердің) қызмет көрсетушілердің тізімі</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бөлімінің бастығы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жауапты қызметкері</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бастығы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Процедуралардың (әрекеттердің) жүйелілігінің сипаттамасы</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құжаттарды қабылдау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бойынша құжаттарды қабылдайды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басқа да құжаттарға құқықтық сараптама жүргізу, Ұлттық реестрге мәліметтер енгізу. Бұйрық және анықтама жобасын ресімдеу</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Бұйрықтар мен анықтамаларға қол қою</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тұлғалардың, филиалдар мен өкілдіктердің құрылтай құжаттарын ресімдеу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(мәліметтер, құжат, ұйымдастырушылық-өкімдік шешім)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бөлімінің бастығы жолдайды</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орындаушыны анықтайды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Бұйрықтың жобасын басшыға қол қоюға жіберу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мемлекеттік тіркеу бөліміне тапсыру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құрылтай құжаттарды тапсыру</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бөліміне тапсыру</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ұзақтылығы</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жұмыс күні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3" w:id="103"/>
    <w:p>
      <w:pPr>
        <w:spacing w:after="0"/>
        <w:ind w:left="0"/>
        <w:jc w:val="both"/>
      </w:pPr>
      <w:r>
        <w:rPr>
          <w:rFonts w:ascii="Times New Roman"/>
          <w:b w:val="false"/>
          <w:i w:val="false"/>
          <w:color w:val="000000"/>
          <w:sz w:val="28"/>
        </w:rPr>
        <w:t xml:space="preserve">
«Заңды тұлғаның қызметін тоқтатуын       </w:t>
      </w:r>
      <w:r>
        <w:br/>
      </w:r>
      <w:r>
        <w:rPr>
          <w:rFonts w:ascii="Times New Roman"/>
          <w:b w:val="false"/>
          <w:i w:val="false"/>
          <w:color w:val="000000"/>
          <w:sz w:val="28"/>
        </w:rPr>
        <w:t xml:space="preserve">
мемлекеттік тіркеу, филиалдар мен       </w:t>
      </w:r>
      <w:r>
        <w:br/>
      </w:r>
      <w:r>
        <w:rPr>
          <w:rFonts w:ascii="Times New Roman"/>
          <w:b w:val="false"/>
          <w:i w:val="false"/>
          <w:color w:val="000000"/>
          <w:sz w:val="28"/>
        </w:rPr>
        <w:t xml:space="preserve">
өкілдіктерді есептік тіркеуден алу»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2-қосымша                 </w:t>
      </w:r>
    </w:p>
    <w:bookmarkEnd w:id="103"/>
    <w:bookmarkStart w:name="z254" w:id="104"/>
    <w:p>
      <w:pPr>
        <w:spacing w:after="0"/>
        <w:ind w:left="0"/>
        <w:jc w:val="left"/>
      </w:pPr>
      <w:r>
        <w:rPr>
          <w:rFonts w:ascii="Times New Roman"/>
          <w:b/>
          <w:i w:val="false"/>
          <w:color w:val="000000"/>
        </w:rPr>
        <w:t xml:space="preserve"> 
Халыққа қызмет көрсету орталығының ықпалдастырылған</w:t>
      </w:r>
      <w:r>
        <w:br/>
      </w:r>
      <w:r>
        <w:rPr>
          <w:rFonts w:ascii="Times New Roman"/>
          <w:b/>
          <w:i w:val="false"/>
          <w:color w:val="000000"/>
        </w:rPr>
        <w:t>
ақпараттық жүйесінде тіркеу кезінде және көрсетілетін</w:t>
      </w:r>
      <w:r>
        <w:br/>
      </w:r>
      <w:r>
        <w:rPr>
          <w:rFonts w:ascii="Times New Roman"/>
          <w:b/>
          <w:i w:val="false"/>
          <w:color w:val="000000"/>
        </w:rPr>
        <w:t>
қызметті алушының сұрау салуын өңдеу кезінде өтініш беру</w:t>
      </w:r>
      <w:r>
        <w:br/>
      </w:r>
      <w:r>
        <w:rPr>
          <w:rFonts w:ascii="Times New Roman"/>
          <w:b/>
          <w:i w:val="false"/>
          <w:color w:val="000000"/>
        </w:rPr>
        <w:t>
тәртібінің және орталықтың қызметкерлерінің рәсімдерінің</w:t>
      </w:r>
      <w:r>
        <w:br/>
      </w:r>
      <w:r>
        <w:rPr>
          <w:rFonts w:ascii="Times New Roman"/>
          <w:b/>
          <w:i w:val="false"/>
          <w:color w:val="000000"/>
        </w:rPr>
        <w:t>
(іс-қимылдарының) кезектілігінің сипаттамасы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2948"/>
        <w:gridCol w:w="2289"/>
        <w:gridCol w:w="2289"/>
        <w:gridCol w:w="2098"/>
        <w:gridCol w:w="2098"/>
        <w:gridCol w:w="150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(жұмыс жүрісінің, ағымының) әрекеті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 жүрісі, ағымы)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Құрылымдық бөлімшелердің (қызметкерлердің) қызмет көрсетушілердің тізімі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бөлімінің инспекторы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беру бөлімі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процедуралардың, операциялардың) аталуы және олардың сипаттамасы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құрастырады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материалдарды ұсынылған реестрге сәйкес тексеру және қабылдау</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(мәліметтер, құжат, ұйымдастырушылық-өкімдік шешім)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және қолхат беру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жиынтығы</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органының жинақтаушы бөліміне құжаттарды жіберу</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бойынша қабылдау</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5" w:id="105"/>
    <w:p>
      <w:pPr>
        <w:spacing w:after="0"/>
        <w:ind w:left="0"/>
        <w:jc w:val="both"/>
      </w:pPr>
      <w:r>
        <w:rPr>
          <w:rFonts w:ascii="Times New Roman"/>
          <w:b w:val="false"/>
          <w:i w:val="false"/>
          <w:color w:val="000000"/>
          <w:sz w:val="28"/>
        </w:rPr>
        <w:t xml:space="preserve">
«Заңды тұлғаның қызметін тоқтатуын       </w:t>
      </w:r>
      <w:r>
        <w:br/>
      </w:r>
      <w:r>
        <w:rPr>
          <w:rFonts w:ascii="Times New Roman"/>
          <w:b w:val="false"/>
          <w:i w:val="false"/>
          <w:color w:val="000000"/>
          <w:sz w:val="28"/>
        </w:rPr>
        <w:t xml:space="preserve">
мемлекеттік тіркеу, филиалдар мен       </w:t>
      </w:r>
      <w:r>
        <w:br/>
      </w:r>
      <w:r>
        <w:rPr>
          <w:rFonts w:ascii="Times New Roman"/>
          <w:b w:val="false"/>
          <w:i w:val="false"/>
          <w:color w:val="000000"/>
          <w:sz w:val="28"/>
        </w:rPr>
        <w:t xml:space="preserve">
өкілдіктерді есептік тіркеуден алу»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3-қосымша                 </w:t>
      </w:r>
    </w:p>
    <w:bookmarkEnd w:id="105"/>
    <w:bookmarkStart w:name="z256" w:id="106"/>
    <w:p>
      <w:pPr>
        <w:spacing w:after="0"/>
        <w:ind w:left="0"/>
        <w:jc w:val="left"/>
      </w:pPr>
      <w:r>
        <w:rPr>
          <w:rFonts w:ascii="Times New Roman"/>
          <w:b/>
          <w:i w:val="false"/>
          <w:color w:val="000000"/>
        </w:rPr>
        <w:t xml:space="preserve"> 
Мемлекеттік көрсетілетін қызметті алу сызбанұсқасы</w:t>
      </w:r>
    </w:p>
    <w:bookmarkEnd w:id="106"/>
    <w:p>
      <w:pPr>
        <w:spacing w:after="0"/>
        <w:ind w:left="0"/>
        <w:jc w:val="both"/>
      </w:pPr>
      <w:r>
        <w:rPr>
          <w:rFonts w:ascii="Times New Roman"/>
          <w:b w:val="false"/>
          <w:i w:val="false"/>
          <w:color w:val="000000"/>
          <w:sz w:val="28"/>
        </w:rPr>
        <w:t>«электронды үкімет» веб-порталы арқылы</w:t>
      </w:r>
    </w:p>
    <w:p>
      <w:pPr>
        <w:spacing w:after="0"/>
        <w:ind w:left="0"/>
        <w:jc w:val="both"/>
      </w:pPr>
      <w:r>
        <w:drawing>
          <wp:inline distT="0" distB="0" distL="0" distR="0">
            <wp:extent cx="7239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39000" cy="7670800"/>
                    </a:xfrm>
                    <a:prstGeom prst="rect">
                      <a:avLst/>
                    </a:prstGeom>
                  </pic:spPr>
                </pic:pic>
              </a:graphicData>
            </a:graphic>
          </wp:inline>
        </w:drawing>
      </w:r>
    </w:p>
    <w:bookmarkStart w:name="z345" w:id="107"/>
    <w:p>
      <w:pPr>
        <w:spacing w:after="0"/>
        <w:ind w:left="0"/>
        <w:jc w:val="both"/>
      </w:pPr>
      <w:r>
        <w:rPr>
          <w:rFonts w:ascii="Times New Roman"/>
          <w:b w:val="false"/>
          <w:i w:val="false"/>
          <w:color w:val="000000"/>
          <w:sz w:val="28"/>
        </w:rPr>
        <w:t xml:space="preserve">
«Заңды тұлғаның қызметін тоқтатуын       </w:t>
      </w:r>
      <w:r>
        <w:br/>
      </w:r>
      <w:r>
        <w:rPr>
          <w:rFonts w:ascii="Times New Roman"/>
          <w:b w:val="false"/>
          <w:i w:val="false"/>
          <w:color w:val="000000"/>
          <w:sz w:val="28"/>
        </w:rPr>
        <w:t xml:space="preserve">
мемлекеттік тіркеу, филиалдар мен       </w:t>
      </w:r>
      <w:r>
        <w:br/>
      </w:r>
      <w:r>
        <w:rPr>
          <w:rFonts w:ascii="Times New Roman"/>
          <w:b w:val="false"/>
          <w:i w:val="false"/>
          <w:color w:val="000000"/>
          <w:sz w:val="28"/>
        </w:rPr>
        <w:t xml:space="preserve">
өкілдіктерді есептік тіркеуден алу»      </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4-Қосымша                 </w:t>
      </w:r>
    </w:p>
    <w:bookmarkEnd w:id="107"/>
    <w:bookmarkStart w:name="z344" w:id="108"/>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«Заңды тұлғаның қызметін тоқтатуын мемлекеттік тіркеу, филиалдар мен өкілдіктерді есептік тіркеуден алу»</w:t>
      </w:r>
      <w:r>
        <w:br/>
      </w:r>
      <w:r>
        <w:rPr>
          <w:rFonts w:ascii="Times New Roman"/>
          <w:b/>
          <w:i w:val="false"/>
          <w:color w:val="000000"/>
        </w:rPr>
        <w:t>
(мемлекеттік қызметтің аталуы)</w:t>
      </w:r>
    </w:p>
    <w:bookmarkEnd w:id="108"/>
    <w:p>
      <w:pPr>
        <w:spacing w:after="0"/>
        <w:ind w:left="0"/>
        <w:jc w:val="both"/>
      </w:pPr>
      <w:r>
        <w:rPr>
          <w:rFonts w:ascii="Times New Roman"/>
          <w:b w:val="false"/>
          <w:i w:val="false"/>
          <w:color w:val="ff0000"/>
          <w:sz w:val="28"/>
        </w:rPr>
        <w:t xml:space="preserve">      Ескерту. Регламент 4-қосымшамен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7541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754100" cy="5232400"/>
                    </a:xfrm>
                    <a:prstGeom prst="rect">
                      <a:avLst/>
                    </a:prstGeom>
                  </pic:spPr>
                </pic:pic>
              </a:graphicData>
            </a:graphic>
          </wp:inline>
        </w:drawing>
      </w:r>
    </w:p>
    <w:p>
      <w:pPr>
        <w:spacing w:after="0"/>
        <w:ind w:left="0"/>
        <w:jc w:val="both"/>
      </w:pPr>
      <w:r>
        <w:drawing>
          <wp:inline distT="0" distB="0" distL="0" distR="0">
            <wp:extent cx="114808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1480800" cy="8597900"/>
                    </a:xfrm>
                    <a:prstGeom prst="rect">
                      <a:avLst/>
                    </a:prstGeom>
                  </pic:spPr>
                </pic:pic>
              </a:graphicData>
            </a:graphic>
          </wp:inline>
        </w:drawing>
      </w:r>
    </w:p>
    <w:p>
      <w:pPr>
        <w:spacing w:after="0"/>
        <w:ind w:left="0"/>
        <w:jc w:val="both"/>
      </w:pPr>
      <w:r>
        <w:drawing>
          <wp:inline distT="0" distB="0" distL="0" distR="0">
            <wp:extent cx="130048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004800" cy="5600700"/>
                    </a:xfrm>
                    <a:prstGeom prst="rect">
                      <a:avLst/>
                    </a:prstGeom>
                  </pic:spPr>
                </pic:pic>
              </a:graphicData>
            </a:graphic>
          </wp:inline>
        </w:drawing>
      </w:r>
    </w:p>
    <w:bookmarkStart w:name="z257" w:id="10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37 бұйрығына      </w:t>
      </w:r>
      <w:r>
        <w:br/>
      </w:r>
      <w:r>
        <w:rPr>
          <w:rFonts w:ascii="Times New Roman"/>
          <w:b w:val="false"/>
          <w:i w:val="false"/>
          <w:color w:val="000000"/>
          <w:sz w:val="28"/>
        </w:rPr>
        <w:t xml:space="preserve">
7-қосымша         </w:t>
      </w:r>
    </w:p>
    <w:bookmarkEnd w:id="109"/>
    <w:bookmarkStart w:name="z258" w:id="110"/>
    <w:p>
      <w:pPr>
        <w:spacing w:after="0"/>
        <w:ind w:left="0"/>
        <w:jc w:val="left"/>
      </w:pPr>
      <w:r>
        <w:rPr>
          <w:rFonts w:ascii="Times New Roman"/>
          <w:b/>
          <w:i w:val="false"/>
          <w:color w:val="000000"/>
        </w:rPr>
        <w:t xml:space="preserve"> 
«Заңды тұлғалар» мемлекеттік деректер қорынан анықтама беру»</w:t>
      </w:r>
      <w:r>
        <w:br/>
      </w:r>
      <w:r>
        <w:rPr>
          <w:rFonts w:ascii="Times New Roman"/>
          <w:b/>
          <w:i w:val="false"/>
          <w:color w:val="000000"/>
        </w:rPr>
        <w:t>
мемлекеттік көрсетілетін қызмет регламенті</w:t>
      </w:r>
    </w:p>
    <w:bookmarkEnd w:id="110"/>
    <w:bookmarkStart w:name="z259" w:id="111"/>
    <w:p>
      <w:pPr>
        <w:spacing w:after="0"/>
        <w:ind w:left="0"/>
        <w:jc w:val="left"/>
      </w:pPr>
      <w:r>
        <w:rPr>
          <w:rFonts w:ascii="Times New Roman"/>
          <w:b/>
          <w:i w:val="false"/>
          <w:color w:val="000000"/>
        </w:rPr>
        <w:t xml:space="preserve"> 
1. Жалпы ережелер</w:t>
      </w:r>
    </w:p>
    <w:bookmarkEnd w:id="111"/>
    <w:bookmarkStart w:name="z260" w:id="112"/>
    <w:p>
      <w:pPr>
        <w:spacing w:after="0"/>
        <w:ind w:left="0"/>
        <w:jc w:val="both"/>
      </w:pPr>
      <w:r>
        <w:rPr>
          <w:rFonts w:ascii="Times New Roman"/>
          <w:b w:val="false"/>
          <w:i w:val="false"/>
          <w:color w:val="000000"/>
          <w:sz w:val="28"/>
        </w:rPr>
        <w:t>
      1. «Заңды тұлғалар» мемлекеттік деректер қорынан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қызметін Қазақстан Республикасы Үкіметінің 2013 жылы 31 желтоқсандағы № 1570 қаулысымен бекітілген «Заңды тұлғалар» мемлекеттік деректер қорынан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Қазақстан Республикасы Әділет министрлігінің Тіркеу қызметі және құқықтық көмек көрсету комитеті (бұдан әрі – көрсетілетін қызметті беруші) көрсетеді.</w:t>
      </w:r>
      <w:r>
        <w:br/>
      </w:r>
      <w:r>
        <w:rPr>
          <w:rFonts w:ascii="Times New Roman"/>
          <w:b w:val="false"/>
          <w:i w:val="false"/>
          <w:color w:val="000000"/>
          <w:sz w:val="28"/>
        </w:rPr>
        <w:t>
      Өтінішті қабылдау және мемлекеттік қызмет көрсету нәтижесін ұсыну: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өтініш берушіде электронды-цифрлық қолтаңба (бұдан әрі – ЭЦҚ) болған жағдайда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нысаны: электрондық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электрондық құжат түрінде анықтамалар беру:</w:t>
      </w:r>
      <w:r>
        <w:br/>
      </w:r>
      <w:r>
        <w:rPr>
          <w:rFonts w:ascii="Times New Roman"/>
          <w:b w:val="false"/>
          <w:i w:val="false"/>
          <w:color w:val="000000"/>
          <w:sz w:val="28"/>
        </w:rPr>
        <w:t>
</w:t>
      </w:r>
      <w:r>
        <w:rPr>
          <w:rFonts w:ascii="Times New Roman"/>
          <w:b w:val="false"/>
          <w:i w:val="false"/>
          <w:color w:val="000000"/>
          <w:sz w:val="28"/>
        </w:rPr>
        <w:t>
      1) тіркелген заңды тұлға, филиал немесе өкілдік туралы;</w:t>
      </w:r>
      <w:r>
        <w:br/>
      </w:r>
      <w:r>
        <w:rPr>
          <w:rFonts w:ascii="Times New Roman"/>
          <w:b w:val="false"/>
          <w:i w:val="false"/>
          <w:color w:val="000000"/>
          <w:sz w:val="28"/>
        </w:rPr>
        <w:t>
</w:t>
      </w:r>
      <w:r>
        <w:rPr>
          <w:rFonts w:ascii="Times New Roman"/>
          <w:b w:val="false"/>
          <w:i w:val="false"/>
          <w:color w:val="000000"/>
          <w:sz w:val="28"/>
        </w:rPr>
        <w:t>
      2) заңды тұлғаның филиалдары мен өкілдіктерінің бар екендігі туралы;</w:t>
      </w:r>
      <w:r>
        <w:br/>
      </w:r>
      <w:r>
        <w:rPr>
          <w:rFonts w:ascii="Times New Roman"/>
          <w:b w:val="false"/>
          <w:i w:val="false"/>
          <w:color w:val="000000"/>
          <w:sz w:val="28"/>
        </w:rPr>
        <w:t>
</w:t>
      </w:r>
      <w:r>
        <w:rPr>
          <w:rFonts w:ascii="Times New Roman"/>
          <w:b w:val="false"/>
          <w:i w:val="false"/>
          <w:color w:val="000000"/>
          <w:sz w:val="28"/>
        </w:rPr>
        <w:t>
      3) заңды тұлғаның басқа заңды тұлғаларға қатысуы туралы;</w:t>
      </w:r>
      <w:r>
        <w:br/>
      </w:r>
      <w:r>
        <w:rPr>
          <w:rFonts w:ascii="Times New Roman"/>
          <w:b w:val="false"/>
          <w:i w:val="false"/>
          <w:color w:val="000000"/>
          <w:sz w:val="28"/>
        </w:rPr>
        <w:t>
</w:t>
      </w:r>
      <w:r>
        <w:rPr>
          <w:rFonts w:ascii="Times New Roman"/>
          <w:b w:val="false"/>
          <w:i w:val="false"/>
          <w:color w:val="000000"/>
          <w:sz w:val="28"/>
        </w:rPr>
        <w:t>
      4) жеке тұлғаның заңды тұлғаларға, филиалдар мен өкілдіктерге қатысуы туралы;</w:t>
      </w:r>
      <w:r>
        <w:br/>
      </w:r>
      <w:r>
        <w:rPr>
          <w:rFonts w:ascii="Times New Roman"/>
          <w:b w:val="false"/>
          <w:i w:val="false"/>
          <w:color w:val="000000"/>
          <w:sz w:val="28"/>
        </w:rPr>
        <w:t>
</w:t>
      </w:r>
      <w:r>
        <w:rPr>
          <w:rFonts w:ascii="Times New Roman"/>
          <w:b w:val="false"/>
          <w:i w:val="false"/>
          <w:color w:val="000000"/>
          <w:sz w:val="28"/>
        </w:rPr>
        <w:t>
      5) заңды тұлғаны әрекетсіз заңды тұлға деп немесе оның қатысушыларын әрекетсіз заңды тұлғаларға қатысы бар деп тану туралы;</w:t>
      </w:r>
      <w:r>
        <w:br/>
      </w:r>
      <w:r>
        <w:rPr>
          <w:rFonts w:ascii="Times New Roman"/>
          <w:b w:val="false"/>
          <w:i w:val="false"/>
          <w:color w:val="000000"/>
          <w:sz w:val="28"/>
        </w:rPr>
        <w:t>
</w:t>
      </w:r>
      <w:r>
        <w:rPr>
          <w:rFonts w:ascii="Times New Roman"/>
          <w:b w:val="false"/>
          <w:i w:val="false"/>
          <w:color w:val="000000"/>
          <w:sz w:val="28"/>
        </w:rPr>
        <w:t>
      6) құрылатын заңды тұлғаның атауы тіркелген шаруашылық субъектінің атауымен сәйкес келуі туралы;</w:t>
      </w:r>
      <w:r>
        <w:br/>
      </w:r>
      <w:r>
        <w:rPr>
          <w:rFonts w:ascii="Times New Roman"/>
          <w:b w:val="false"/>
          <w:i w:val="false"/>
          <w:color w:val="000000"/>
          <w:sz w:val="28"/>
        </w:rPr>
        <w:t>
</w:t>
      </w:r>
      <w:r>
        <w:rPr>
          <w:rFonts w:ascii="Times New Roman"/>
          <w:b w:val="false"/>
          <w:i w:val="false"/>
          <w:color w:val="000000"/>
          <w:sz w:val="28"/>
        </w:rPr>
        <w:t>
      7) заңды тұлғаның барлық тіркеу іс-әрекеттері туралы;</w:t>
      </w:r>
      <w:r>
        <w:br/>
      </w:r>
      <w:r>
        <w:rPr>
          <w:rFonts w:ascii="Times New Roman"/>
          <w:b w:val="false"/>
          <w:i w:val="false"/>
          <w:color w:val="000000"/>
          <w:sz w:val="28"/>
        </w:rPr>
        <w:t>
</w:t>
      </w:r>
      <w:r>
        <w:rPr>
          <w:rFonts w:ascii="Times New Roman"/>
          <w:b w:val="false"/>
          <w:i w:val="false"/>
          <w:color w:val="000000"/>
          <w:sz w:val="28"/>
        </w:rPr>
        <w:t>
      8) көрсетілген мерзімге заңды тұлғаның тіркелгені туралы;</w:t>
      </w:r>
      <w:r>
        <w:br/>
      </w:r>
      <w:r>
        <w:rPr>
          <w:rFonts w:ascii="Times New Roman"/>
          <w:b w:val="false"/>
          <w:i w:val="false"/>
          <w:color w:val="000000"/>
          <w:sz w:val="28"/>
        </w:rPr>
        <w:t>
</w:t>
      </w:r>
      <w:r>
        <w:rPr>
          <w:rFonts w:ascii="Times New Roman"/>
          <w:b w:val="false"/>
          <w:i w:val="false"/>
          <w:color w:val="000000"/>
          <w:sz w:val="28"/>
        </w:rPr>
        <w:t>
      9) құрылтай құжаттарына соңғы толықтырулар мен өзгерістердің енгізілгені туралы;</w:t>
      </w:r>
      <w:r>
        <w:br/>
      </w:r>
      <w:r>
        <w:rPr>
          <w:rFonts w:ascii="Times New Roman"/>
          <w:b w:val="false"/>
          <w:i w:val="false"/>
          <w:color w:val="000000"/>
          <w:sz w:val="28"/>
        </w:rPr>
        <w:t>
</w:t>
      </w:r>
      <w:r>
        <w:rPr>
          <w:rFonts w:ascii="Times New Roman"/>
          <w:b w:val="false"/>
          <w:i w:val="false"/>
          <w:color w:val="000000"/>
          <w:sz w:val="28"/>
        </w:rPr>
        <w:t>
      10) заңды тұлғаның үлесіне салынған ауыртпалықтар (тыйым салу) туралы.</w:t>
      </w:r>
    </w:p>
    <w:bookmarkEnd w:id="112"/>
    <w:bookmarkStart w:name="z275" w:id="113"/>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іс-қимыл тәртібінің сипаттамасы</w:t>
      </w:r>
    </w:p>
    <w:bookmarkEnd w:id="113"/>
    <w:bookmarkStart w:name="z276" w:id="114"/>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белгіленген нысандағы сұрау салу көрсетілетін қызметті берушінің мемлекеттік қызмет көрсету бойынша рәсімінің (іс-қимылының) басталуына негіздеме болып табылады.</w:t>
      </w:r>
      <w:r>
        <w:br/>
      </w:r>
      <w:r>
        <w:rPr>
          <w:rFonts w:ascii="Times New Roman"/>
          <w:b w:val="false"/>
          <w:i w:val="false"/>
          <w:color w:val="000000"/>
          <w:sz w:val="28"/>
        </w:rPr>
        <w:t>
</w:t>
      </w:r>
      <w:r>
        <w:rPr>
          <w:rFonts w:ascii="Times New Roman"/>
          <w:b w:val="false"/>
          <w:i w:val="false"/>
          <w:color w:val="000000"/>
          <w:sz w:val="28"/>
        </w:rPr>
        <w:t>
      5. Орталықтың қызметкері құжаттарды қабылдаған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мемлекеттік органдардың мемлекеттік ақпараттық жүйесінен ұсынылған мәліметтермен салыстырып тексереді, сәйкес құжаттар келмеген жағдайда көрсетілетін қызметті алушыға қайтарылады. </w:t>
      </w:r>
      <w:r>
        <w:br/>
      </w:r>
      <w:r>
        <w:rPr>
          <w:rFonts w:ascii="Times New Roman"/>
          <w:b w:val="false"/>
          <w:i w:val="false"/>
          <w:color w:val="000000"/>
          <w:sz w:val="28"/>
        </w:rPr>
        <w:t>
</w:t>
      </w:r>
      <w:r>
        <w:rPr>
          <w:rFonts w:ascii="Times New Roman"/>
          <w:b w:val="false"/>
          <w:i w:val="false"/>
          <w:color w:val="000000"/>
          <w:sz w:val="28"/>
        </w:rPr>
        <w:t>
      Ұсынылған құжаттар қолданыстағы заңнамадағы талаптарға сәйкес келген жағдайда, жауапты қызметкер құжаттарды дайындауға кіріседі. Көрсетілетін қызметті алушыға құжаттарды беруге дайындау және қарау уақыты 40 минуттан аспайды.</w:t>
      </w:r>
    </w:p>
    <w:bookmarkEnd w:id="114"/>
    <w:bookmarkStart w:name="z279" w:id="115"/>
    <w:p>
      <w:pPr>
        <w:spacing w:after="0"/>
        <w:ind w:left="0"/>
        <w:jc w:val="left"/>
      </w:pPr>
      <w:r>
        <w:rPr>
          <w:rFonts w:ascii="Times New Roman"/>
          <w:b/>
          <w:i w:val="false"/>
          <w:color w:val="000000"/>
        </w:rPr>
        <w:t xml:space="preserve"> 
3. Көрсетілетін қызметті берушінің құрылымдық бөлімшелерінің</w:t>
      </w:r>
      <w:r>
        <w:br/>
      </w:r>
      <w:r>
        <w:rPr>
          <w:rFonts w:ascii="Times New Roman"/>
          <w:b/>
          <w:i w:val="false"/>
          <w:color w:val="000000"/>
        </w:rPr>
        <w:t>
(қызметкерлерінің) мемлекеттік қызмет көрсету процесіндегі</w:t>
      </w:r>
      <w:r>
        <w:br/>
      </w:r>
      <w:r>
        <w:rPr>
          <w:rFonts w:ascii="Times New Roman"/>
          <w:b/>
          <w:i w:val="false"/>
          <w:color w:val="000000"/>
        </w:rPr>
        <w:t>
іс-қимыл тәртібінің сипаттамасы</w:t>
      </w:r>
    </w:p>
    <w:bookmarkEnd w:id="115"/>
    <w:bookmarkStart w:name="z280" w:id="11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тізімі:</w:t>
      </w:r>
      <w:r>
        <w:br/>
      </w:r>
      <w:r>
        <w:rPr>
          <w:rFonts w:ascii="Times New Roman"/>
          <w:b w:val="false"/>
          <w:i w:val="false"/>
          <w:color w:val="000000"/>
          <w:sz w:val="28"/>
        </w:rPr>
        <w:t>
</w:t>
      </w:r>
      <w:r>
        <w:rPr>
          <w:rFonts w:ascii="Times New Roman"/>
          <w:b w:val="false"/>
          <w:i w:val="false"/>
          <w:color w:val="000000"/>
          <w:sz w:val="28"/>
        </w:rPr>
        <w:t>
      1) Орталықтың инспекторы – құжаттарды қабылдау және табыстау;</w:t>
      </w:r>
      <w:r>
        <w:br/>
      </w:r>
      <w:r>
        <w:rPr>
          <w:rFonts w:ascii="Times New Roman"/>
          <w:b w:val="false"/>
          <w:i w:val="false"/>
          <w:color w:val="000000"/>
          <w:sz w:val="28"/>
        </w:rPr>
        <w:t>
</w:t>
      </w:r>
      <w:r>
        <w:rPr>
          <w:rFonts w:ascii="Times New Roman"/>
          <w:b w:val="false"/>
          <w:i w:val="false"/>
          <w:color w:val="000000"/>
          <w:sz w:val="28"/>
        </w:rPr>
        <w:t>
      2) Орталықтың жинақтау бөлімінің инспекторы – көрсетілетін қызметті берушіден құжаттарды алу және жолдау;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 Орталықтан құжаттарды қабылдау, сұрау салуды қарау, анықтамалар дайындау және орындалған құжаттарды Орталыққа беру;</w:t>
      </w:r>
      <w:r>
        <w:br/>
      </w:r>
      <w:r>
        <w:rPr>
          <w:rFonts w:ascii="Times New Roman"/>
          <w:b w:val="false"/>
          <w:i w:val="false"/>
          <w:color w:val="000000"/>
          <w:sz w:val="28"/>
        </w:rPr>
        <w:t xml:space="preserve">
      Мемлекеттік қызмет көрсетуге қатыстырылған ақпараттық жүйелер: </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электрондық үкімет шлюзі (бұдан әрі – ЭҮШ);</w:t>
      </w:r>
      <w:r>
        <w:br/>
      </w:r>
      <w:r>
        <w:rPr>
          <w:rFonts w:ascii="Times New Roman"/>
          <w:b w:val="false"/>
          <w:i w:val="false"/>
          <w:color w:val="000000"/>
          <w:sz w:val="28"/>
        </w:rPr>
        <w:t>
</w:t>
      </w:r>
      <w:r>
        <w:rPr>
          <w:rFonts w:ascii="Times New Roman"/>
          <w:b w:val="false"/>
          <w:i w:val="false"/>
          <w:color w:val="000000"/>
          <w:sz w:val="28"/>
        </w:rPr>
        <w:t>
      3) «Заңды тұлғалар» мемлекеттік деректер қорының ақпараттық жүйесі (бұдан әрі – ЗТ МДҚ АЖ);</w:t>
      </w:r>
      <w:r>
        <w:br/>
      </w:r>
      <w:r>
        <w:rPr>
          <w:rFonts w:ascii="Times New Roman"/>
          <w:b w:val="false"/>
          <w:i w:val="false"/>
          <w:color w:val="000000"/>
          <w:sz w:val="28"/>
        </w:rPr>
        <w:t>
</w:t>
      </w:r>
      <w:r>
        <w:rPr>
          <w:rFonts w:ascii="Times New Roman"/>
          <w:b w:val="false"/>
          <w:i w:val="false"/>
          <w:color w:val="000000"/>
          <w:sz w:val="28"/>
        </w:rPr>
        <w:t>
      4) ХҚКО ақпараттық жүйесінің автоматты жұмыс орны (бұдан әрі - ХҚКО АЖ АЖО);</w:t>
      </w:r>
      <w:r>
        <w:br/>
      </w:r>
      <w:r>
        <w:rPr>
          <w:rFonts w:ascii="Times New Roman"/>
          <w:b w:val="false"/>
          <w:i w:val="false"/>
          <w:color w:val="000000"/>
          <w:sz w:val="28"/>
        </w:rPr>
        <w:t>
</w:t>
      </w:r>
      <w:r>
        <w:rPr>
          <w:rFonts w:ascii="Times New Roman"/>
          <w:b w:val="false"/>
          <w:i w:val="false"/>
          <w:color w:val="000000"/>
          <w:sz w:val="28"/>
        </w:rPr>
        <w:t>
      7. Құрылымдық бөлімшелердің (қызметкерлердің) арасындағы рәсімдер (іс-қимылдар) кезектілігінің сипаттамасы (әрбір рәсімнің (іс-қимылдың) ұзақтығын көрсетілген)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16"/>
    <w:bookmarkStart w:name="z289" w:id="117"/>
    <w:p>
      <w:pPr>
        <w:spacing w:after="0"/>
        <w:ind w:left="0"/>
        <w:jc w:val="left"/>
      </w:pPr>
      <w:r>
        <w:rPr>
          <w:rFonts w:ascii="Times New Roman"/>
          <w:b/>
          <w:i w:val="false"/>
          <w:color w:val="000000"/>
        </w:rPr>
        <w:t xml:space="preserve"> 
4. Халыққа қызмет көрсету орталығы және (немесе) басқа</w:t>
      </w:r>
      <w:r>
        <w:br/>
      </w:r>
      <w:r>
        <w:rPr>
          <w:rFonts w:ascii="Times New Roman"/>
          <w:b/>
          <w:i w:val="false"/>
          <w:color w:val="000000"/>
        </w:rPr>
        <w:t>
көрсетілетін қызметті берушілердің өзара іс-қимыл</w:t>
      </w:r>
      <w:r>
        <w:br/>
      </w:r>
      <w:r>
        <w:rPr>
          <w:rFonts w:ascii="Times New Roman"/>
          <w:b/>
          <w:i w:val="false"/>
          <w:color w:val="000000"/>
        </w:rPr>
        <w:t>
тәртібінің, сондай-ақ мемлекеттік қызметтерді көрсету</w:t>
      </w:r>
      <w:r>
        <w:br/>
      </w:r>
      <w:r>
        <w:rPr>
          <w:rFonts w:ascii="Times New Roman"/>
          <w:b/>
          <w:i w:val="false"/>
          <w:color w:val="000000"/>
        </w:rPr>
        <w:t>
процесіндегі ақпараттық жүйелерді пайдалану</w:t>
      </w:r>
      <w:r>
        <w:br/>
      </w:r>
      <w:r>
        <w:rPr>
          <w:rFonts w:ascii="Times New Roman"/>
          <w:b/>
          <w:i w:val="false"/>
          <w:color w:val="000000"/>
        </w:rPr>
        <w:t>
тәртібінің сипаттамасы</w:t>
      </w:r>
    </w:p>
    <w:bookmarkEnd w:id="117"/>
    <w:bookmarkStart w:name="z290" w:id="118"/>
    <w:p>
      <w:pPr>
        <w:spacing w:after="0"/>
        <w:ind w:left="0"/>
        <w:jc w:val="both"/>
      </w:pPr>
      <w:r>
        <w:rPr>
          <w:rFonts w:ascii="Times New Roman"/>
          <w:b w:val="false"/>
          <w:i w:val="false"/>
          <w:color w:val="000000"/>
          <w:sz w:val="28"/>
        </w:rPr>
        <w:t>
      8. Орталықтарда құжаттарды қабылдау операциялық залда «тосқауылсыз қызмет көрсету» және «терезе» арқылы қызмет көрсету, аты, тегі әкесінің аты және лауазымы көрсетілген орталық қызметкерімен жүзеге асырылады.</w:t>
      </w:r>
      <w:r>
        <w:br/>
      </w:r>
      <w:r>
        <w:rPr>
          <w:rFonts w:ascii="Times New Roman"/>
          <w:b w:val="false"/>
          <w:i w:val="false"/>
          <w:color w:val="000000"/>
          <w:sz w:val="28"/>
        </w:rPr>
        <w:t>
      Көрсетілетін қызметті алушының құжаттарды тапсыруы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тапсырады. </w:t>
      </w:r>
      <w:r>
        <w:br/>
      </w:r>
      <w:r>
        <w:rPr>
          <w:rFonts w:ascii="Times New Roman"/>
          <w:b w:val="false"/>
          <w:i w:val="false"/>
          <w:color w:val="000000"/>
          <w:sz w:val="28"/>
        </w:rPr>
        <w:t>
      Орталықтарда құжаттарды қабылдау кезінде, мемлекеттік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қажетті құжаттарды қабылданғаны туралы қол хат беріледі.</w:t>
      </w:r>
      <w:r>
        <w:br/>
      </w:r>
      <w:r>
        <w:rPr>
          <w:rFonts w:ascii="Times New Roman"/>
          <w:b w:val="false"/>
          <w:i w:val="false"/>
          <w:color w:val="000000"/>
          <w:sz w:val="28"/>
        </w:rPr>
        <w:t>
</w:t>
      </w:r>
      <w:r>
        <w:rPr>
          <w:rFonts w:ascii="Times New Roman"/>
          <w:b w:val="false"/>
          <w:i w:val="false"/>
          <w:color w:val="000000"/>
          <w:sz w:val="28"/>
        </w:rPr>
        <w:t>
      9. Орталықта көрсетілетін қызметті алушыға дайын құжаттарды беруді орталықтың қызметкері күн сайын «терезе» арқылы мерзімі көрсетілген қолхаттың негізінде жүзеге асырады.</w:t>
      </w:r>
      <w:r>
        <w:br/>
      </w:r>
      <w:r>
        <w:rPr>
          <w:rFonts w:ascii="Times New Roman"/>
          <w:b w:val="false"/>
          <w:i w:val="false"/>
          <w:color w:val="000000"/>
          <w:sz w:val="28"/>
        </w:rPr>
        <w:t>
      Көрсетілетін қызметті алушының құжаттарды алу үшін күтудің рұқсат берілген ең ұзақ уақыты – 15 минуттан аспайды.</w:t>
      </w:r>
      <w:r>
        <w:br/>
      </w:r>
      <w:r>
        <w:rPr>
          <w:rFonts w:ascii="Times New Roman"/>
          <w:b w:val="false"/>
          <w:i w:val="false"/>
          <w:color w:val="000000"/>
          <w:sz w:val="28"/>
        </w:rPr>
        <w:t>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10. Халыққа қызмет көрсету орталығының ықпалдастырылған ақпараттық жүйесінде тіркеу үшін және көрсетілетін қызметті алушының сұрау салуын өңдеу үшін халыққа қызмет көрсету орталығы қызметкерінің рәсімдерінің (іс-қимылдарының) кезектілігі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ПЭП арқылы мемлекеттік қызметтерді көрсету кезінде өтініш беру тәртібі мен көрсетілетін қызметті беруші мен көрсетілетін қызметті алушының рәсімдер (іс-қимылдар) кезектілігінің тәртібінің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алушының компьютерінің ғаламтор-браузерінде сақталады өзінің ЭЦҚ-ның көмегімен көрсетілетін қызметті алушы ЭҮП-да тіркеуді жүзеге асырады (ЭҮП-да тіркеуден өтпеген көрсетілетін қызметті алушылар үшін); </w:t>
      </w:r>
      <w:r>
        <w:br/>
      </w:r>
      <w:r>
        <w:rPr>
          <w:rFonts w:ascii="Times New Roman"/>
          <w:b w:val="false"/>
          <w:i w:val="false"/>
          <w:color w:val="000000"/>
          <w:sz w:val="28"/>
        </w:rPr>
        <w:t>
</w:t>
      </w:r>
      <w:r>
        <w:rPr>
          <w:rFonts w:ascii="Times New Roman"/>
          <w:b w:val="false"/>
          <w:i w:val="false"/>
          <w:color w:val="000000"/>
          <w:sz w:val="28"/>
        </w:rPr>
        <w:t>
      2) 1 процес – көрсетілетін қызметті алушының компьютерінің ғаламтор-браузеріне ЭЦҚ тіркеу куәлігін бекіту, көрсетілетін қызметті алушының мемлекеттік қызметті алу үшін ЭҮП-на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 шарт – ЭҮП-да логин жеке сәйкестендіру нөмірі (бұдан әрі - ЖСН) және бизнес сәйкестендіру нөмірі (бұдан әрі - БСН) мен пароль арқылы тіркелген көрсетілетін қызметті алушы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2-процес - көрсетілетін қызметті алушының деректерінде бұзушылықтар болуына байланысты авторизациядан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3-процес - көрсетілетін қызметті алушының осы Регламентте көрсетілген қызметті таңдауы, қызметті көрсету және оның құрылымы мен форматтық талаптарды ескере отырып, алушының нысанды толтыруы үшін сұрау салу нысанын экранға шығару (деректерді енгізу),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құжаттарды сұрау салу нысанына қоса тіркеу; </w:t>
      </w:r>
      <w:r>
        <w:br/>
      </w:r>
      <w:r>
        <w:rPr>
          <w:rFonts w:ascii="Times New Roman"/>
          <w:b w:val="false"/>
          <w:i w:val="false"/>
          <w:color w:val="000000"/>
          <w:sz w:val="28"/>
        </w:rPr>
        <w:t>
</w:t>
      </w:r>
      <w:r>
        <w:rPr>
          <w:rFonts w:ascii="Times New Roman"/>
          <w:b w:val="false"/>
          <w:i w:val="false"/>
          <w:color w:val="000000"/>
          <w:sz w:val="28"/>
        </w:rPr>
        <w:t>
      6) 4 процес –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xml:space="preserve">
      7) 2 шарт – ЭҮП-да ЭЦҚ тіркеу куәлігінің қолданылу мерзімін және кері қайтарылған (жойылған) тіркеу куәліктерінің тізімінде жоқтығын тексеру, сондай-ақ сұрау салуда көрсетілген ЖСН мен ЭЦҚ тіркеу куәлігінде көрсетілген ЖСН арасындағы сәйкестендіру деректерінің сәйкес келуін тексеру; </w:t>
      </w:r>
      <w:r>
        <w:br/>
      </w:r>
      <w:r>
        <w:rPr>
          <w:rFonts w:ascii="Times New Roman"/>
          <w:b w:val="false"/>
          <w:i w:val="false"/>
          <w:color w:val="000000"/>
          <w:sz w:val="28"/>
        </w:rPr>
        <w:t>
</w:t>
      </w:r>
      <w:r>
        <w:rPr>
          <w:rFonts w:ascii="Times New Roman"/>
          <w:b w:val="false"/>
          <w:i w:val="false"/>
          <w:color w:val="000000"/>
          <w:sz w:val="28"/>
        </w:rPr>
        <w:t xml:space="preserve">
      8) 5-процес – көрсетілетін қызметті алушының ЭЦҚ түпнұсқалығының расталмауына байланысты сұратылған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9) 6-процес – көрсетілетін қызметті көрсетуге сұрау салудың толтырылған нысанына (енгізілген деректерді) көрсетілетін қызметті алушының ЭЦҚ арқылы куәландыруы (қол қою);</w:t>
      </w:r>
      <w:r>
        <w:br/>
      </w:r>
      <w:r>
        <w:rPr>
          <w:rFonts w:ascii="Times New Roman"/>
          <w:b w:val="false"/>
          <w:i w:val="false"/>
          <w:color w:val="000000"/>
          <w:sz w:val="28"/>
        </w:rPr>
        <w:t>
</w:t>
      </w:r>
      <w:r>
        <w:rPr>
          <w:rFonts w:ascii="Times New Roman"/>
          <w:b w:val="false"/>
          <w:i w:val="false"/>
          <w:color w:val="000000"/>
          <w:sz w:val="28"/>
        </w:rPr>
        <w:t xml:space="preserve">
      10) 7-процес – «ЗТ» МДҚ АЖ-де электрондық құжатты (қызмет алушының сұрау салуын) тіркеу және ЗТ МДҚ АЖ сұрау салуды өңдеу; </w:t>
      </w:r>
      <w:r>
        <w:br/>
      </w:r>
      <w:r>
        <w:rPr>
          <w:rFonts w:ascii="Times New Roman"/>
          <w:b w:val="false"/>
          <w:i w:val="false"/>
          <w:color w:val="000000"/>
          <w:sz w:val="28"/>
        </w:rPr>
        <w:t>
</w:t>
      </w:r>
      <w:r>
        <w:rPr>
          <w:rFonts w:ascii="Times New Roman"/>
          <w:b w:val="false"/>
          <w:i w:val="false"/>
          <w:color w:val="000000"/>
          <w:sz w:val="28"/>
        </w:rPr>
        <w:t>
      11) 3 шарт – көрсетілетін қызметті алушының қоса берілген құжаттардың Стандартта көрсетілген және қызмет көрсетуге негіздерге сәйкес келуін тексеруі (өндеуі);</w:t>
      </w:r>
      <w:r>
        <w:br/>
      </w:r>
      <w:r>
        <w:rPr>
          <w:rFonts w:ascii="Times New Roman"/>
          <w:b w:val="false"/>
          <w:i w:val="false"/>
          <w:color w:val="000000"/>
          <w:sz w:val="28"/>
        </w:rPr>
        <w:t>
</w:t>
      </w:r>
      <w:r>
        <w:rPr>
          <w:rFonts w:ascii="Times New Roman"/>
          <w:b w:val="false"/>
          <w:i w:val="false"/>
          <w:color w:val="000000"/>
          <w:sz w:val="28"/>
        </w:rPr>
        <w:t>
      12) 8-процес – «ЗТ» МДҚ АЖ-де көрсетілетін қызметті алушының деректерінде бұзушылыықтардың болуына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9-процес – көрсетілетін қызметті алушының ЗТ МДҚ АЖ-де қалыптастырылған қызметтің нәтижесін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12. ЭҮП арқылы мемлекеттік қызмет көрсету кезіндегі ХҚКО-ның адымдық іс-қимылдары және шешімдері осы регламенттің 4-қосымшасында келтірілген:</w:t>
      </w:r>
      <w:r>
        <w:br/>
      </w:r>
      <w:r>
        <w:rPr>
          <w:rFonts w:ascii="Times New Roman"/>
          <w:b w:val="false"/>
          <w:i w:val="false"/>
          <w:color w:val="000000"/>
          <w:sz w:val="28"/>
        </w:rPr>
        <w:t>
</w:t>
      </w:r>
      <w:r>
        <w:rPr>
          <w:rFonts w:ascii="Times New Roman"/>
          <w:b w:val="false"/>
          <w:i w:val="false"/>
          <w:color w:val="000000"/>
          <w:sz w:val="28"/>
        </w:rPr>
        <w:t>
      1) 1-процес – мемлекеттік қызмет көрсету үшін ХҚКО операторының ХҚКО АЖ АЖО-ға логин мен парольды енгізуі (авторизациялау процесі);</w:t>
      </w:r>
      <w:r>
        <w:br/>
      </w:r>
      <w:r>
        <w:rPr>
          <w:rFonts w:ascii="Times New Roman"/>
          <w:b w:val="false"/>
          <w:i w:val="false"/>
          <w:color w:val="000000"/>
          <w:sz w:val="28"/>
        </w:rPr>
        <w:t>
</w:t>
      </w:r>
      <w:r>
        <w:rPr>
          <w:rFonts w:ascii="Times New Roman"/>
          <w:b w:val="false"/>
          <w:i w:val="false"/>
          <w:color w:val="000000"/>
          <w:sz w:val="28"/>
        </w:rPr>
        <w:t>
      2) 2 процес – Орталық операторының осы Регламентте көрсетілген қызметті таңдауы, қызметті көрсету үшін сұрау салу нысанын экранға шығару және Орталық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3) 3 процес – ЭҮШ арқылы көрсетілетін қызметті алушының деректері туралы сұрау салуды ЖТ МДҚ/ ЗТ МДҚ-на жолдау;</w:t>
      </w:r>
      <w:r>
        <w:br/>
      </w:r>
      <w:r>
        <w:rPr>
          <w:rFonts w:ascii="Times New Roman"/>
          <w:b w:val="false"/>
          <w:i w:val="false"/>
          <w:color w:val="000000"/>
          <w:sz w:val="28"/>
        </w:rPr>
        <w:t>
</w:t>
      </w:r>
      <w:r>
        <w:rPr>
          <w:rFonts w:ascii="Times New Roman"/>
          <w:b w:val="false"/>
          <w:i w:val="false"/>
          <w:color w:val="000000"/>
          <w:sz w:val="28"/>
        </w:rPr>
        <w:t>
      4) 1 шарт – көрсетілетін қызметті алушының деректерінің ЖТ МДҚ/ЗТ МДҚ-да болуын тексеру;</w:t>
      </w:r>
      <w:r>
        <w:br/>
      </w:r>
      <w:r>
        <w:rPr>
          <w:rFonts w:ascii="Times New Roman"/>
          <w:b w:val="false"/>
          <w:i w:val="false"/>
          <w:color w:val="000000"/>
          <w:sz w:val="28"/>
        </w:rPr>
        <w:t>
</w:t>
      </w:r>
      <w:r>
        <w:rPr>
          <w:rFonts w:ascii="Times New Roman"/>
          <w:b w:val="false"/>
          <w:i w:val="false"/>
          <w:color w:val="000000"/>
          <w:sz w:val="28"/>
        </w:rPr>
        <w:t>
      5) 4 процес – көрсетілетін қызметті алушы деректерінің ЖТ МДҚ/ЗТ МДҚ-да болмауына байланысты деректер алу мүмкін еместігі жөнінде хабарлама қалыптастыру;</w:t>
      </w:r>
      <w:r>
        <w:br/>
      </w:r>
      <w:r>
        <w:rPr>
          <w:rFonts w:ascii="Times New Roman"/>
          <w:b w:val="false"/>
          <w:i w:val="false"/>
          <w:color w:val="000000"/>
          <w:sz w:val="28"/>
        </w:rPr>
        <w:t>
</w:t>
      </w:r>
      <w:r>
        <w:rPr>
          <w:rFonts w:ascii="Times New Roman"/>
          <w:b w:val="false"/>
          <w:i w:val="false"/>
          <w:color w:val="000000"/>
          <w:sz w:val="28"/>
        </w:rPr>
        <w:t>
      6) 5 процес – Орталық операторының қызмет көрсетуге сұрау салу нысандарын толтыруы;</w:t>
      </w:r>
      <w:r>
        <w:br/>
      </w:r>
      <w:r>
        <w:rPr>
          <w:rFonts w:ascii="Times New Roman"/>
          <w:b w:val="false"/>
          <w:i w:val="false"/>
          <w:color w:val="000000"/>
          <w:sz w:val="28"/>
        </w:rPr>
        <w:t>
</w:t>
      </w:r>
      <w:r>
        <w:rPr>
          <w:rFonts w:ascii="Times New Roman"/>
          <w:b w:val="false"/>
          <w:i w:val="false"/>
          <w:color w:val="000000"/>
          <w:sz w:val="28"/>
        </w:rPr>
        <w:t xml:space="preserve">
      7) 6 процес – Орталық операторының ЭЦҚ куәландырылған (қол қойылған) электрондық құжатты (көрсетілетін қызметті алушының сұрау салуын) ЭҮШ арқылы ЗТ МДҚ АЖ-не жіберу; </w:t>
      </w:r>
      <w:r>
        <w:br/>
      </w:r>
      <w:r>
        <w:rPr>
          <w:rFonts w:ascii="Times New Roman"/>
          <w:b w:val="false"/>
          <w:i w:val="false"/>
          <w:color w:val="000000"/>
          <w:sz w:val="28"/>
        </w:rPr>
        <w:t>
</w:t>
      </w:r>
      <w:r>
        <w:rPr>
          <w:rFonts w:ascii="Times New Roman"/>
          <w:b w:val="false"/>
          <w:i w:val="false"/>
          <w:color w:val="000000"/>
          <w:sz w:val="28"/>
        </w:rPr>
        <w:t xml:space="preserve">
      8) 7 процес – ЗТ МДҚ АЖ-на электрондық құжатты тіркеу; </w:t>
      </w:r>
      <w:r>
        <w:br/>
      </w:r>
      <w:r>
        <w:rPr>
          <w:rFonts w:ascii="Times New Roman"/>
          <w:b w:val="false"/>
          <w:i w:val="false"/>
          <w:color w:val="000000"/>
          <w:sz w:val="28"/>
        </w:rPr>
        <w:t>
</w:t>
      </w:r>
      <w:r>
        <w:rPr>
          <w:rFonts w:ascii="Times New Roman"/>
          <w:b w:val="false"/>
          <w:i w:val="false"/>
          <w:color w:val="000000"/>
          <w:sz w:val="28"/>
        </w:rPr>
        <w:t>
      9) 2 шарт – көрсетілетін қызметті алушы қоса берілген құжаттардың Стандартта көрсетілген және қызмет көрсетуге негіздерге сәйкес келуін көрсетілетін қызметті берушінің тексеруі (өңдеуі);</w:t>
      </w:r>
      <w:r>
        <w:br/>
      </w:r>
      <w:r>
        <w:rPr>
          <w:rFonts w:ascii="Times New Roman"/>
          <w:b w:val="false"/>
          <w:i w:val="false"/>
          <w:color w:val="000000"/>
          <w:sz w:val="28"/>
        </w:rPr>
        <w:t>
</w:t>
      </w:r>
      <w:r>
        <w:rPr>
          <w:rFonts w:ascii="Times New Roman"/>
          <w:b w:val="false"/>
          <w:i w:val="false"/>
          <w:color w:val="000000"/>
          <w:sz w:val="28"/>
        </w:rPr>
        <w:t xml:space="preserve">
      10) 8 процес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11) 9 процес – көрсетілетін қызметті қызмет алушының Орталық операторы арқылы ЗТ МДҚ АЖ-де қалыптастырылған қызмет нәтижесін алуы;</w:t>
      </w:r>
      <w:r>
        <w:br/>
      </w:r>
      <w:r>
        <w:rPr>
          <w:rFonts w:ascii="Times New Roman"/>
          <w:b w:val="false"/>
          <w:i w:val="false"/>
          <w:color w:val="000000"/>
          <w:sz w:val="28"/>
        </w:rPr>
        <w:t>
</w:t>
      </w:r>
      <w:r>
        <w:rPr>
          <w:rFonts w:ascii="Times New Roman"/>
          <w:b w:val="false"/>
          <w:i w:val="false"/>
          <w:color w:val="000000"/>
          <w:sz w:val="28"/>
        </w:rPr>
        <w:t xml:space="preserve">
      13. Сұрау салуды өңдеген соң көрсетілетін қызметті алушыға сұрау салуды өңдеудің нәтижелерін көру мүмкіндігі мынадай түрде беріледі: </w:t>
      </w:r>
      <w:r>
        <w:br/>
      </w:r>
      <w:r>
        <w:rPr>
          <w:rFonts w:ascii="Times New Roman"/>
          <w:b w:val="false"/>
          <w:i w:val="false"/>
          <w:color w:val="000000"/>
          <w:sz w:val="28"/>
        </w:rPr>
        <w:t xml:space="preserve">
      "ашу" кнопкасын басқаннан кейін – сұрау салудың нәтижесі экранның дисплейіне шығарылады; </w:t>
      </w:r>
      <w:r>
        <w:br/>
      </w:r>
      <w:r>
        <w:rPr>
          <w:rFonts w:ascii="Times New Roman"/>
          <w:b w:val="false"/>
          <w:i w:val="false"/>
          <w:color w:val="000000"/>
          <w:sz w:val="28"/>
        </w:rPr>
        <w:t xml:space="preserve">
      "сақтау" кнопкасын басқаннан кейін – сұрау салудың нәтижесі көрсетілетін қызметті алушы сұратқан магнитті жеткізгіште Adobe Acrobat форматында сақталады. </w:t>
      </w:r>
      <w:r>
        <w:br/>
      </w:r>
      <w:r>
        <w:rPr>
          <w:rFonts w:ascii="Times New Roman"/>
          <w:b w:val="false"/>
          <w:i w:val="false"/>
          <w:color w:val="000000"/>
          <w:sz w:val="28"/>
        </w:rPr>
        <w:t>
</w:t>
      </w:r>
      <w:r>
        <w:rPr>
          <w:rFonts w:ascii="Times New Roman"/>
          <w:b w:val="false"/>
          <w:i w:val="false"/>
          <w:color w:val="000000"/>
          <w:sz w:val="28"/>
        </w:rPr>
        <w:t>
      14. Қызмет көрсету бойынша қажетті ақпаратты және кеңес беруді саll-орталығының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процесіндегі рәсімдер (іс-қимылдар) кезектілігінің толық сипаттамасы, көрсетілетін қызметті берушінің құрылымдық бөлімшелерінің (қызметкерлерінің) мемлекеттік қызмет көрсету процесіндегі өзара іс-қимылы, сондай-ақ басқа да қызмет берушілердің және (немесе) халыққа қызмет көрсету орталығының өзара іс-қимылының тәртібі және ақпараттық жүйелерді пайдалану тәртібі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ҚР Әділет министрінің 19.06.2014 </w:t>
      </w:r>
      <w:r>
        <w:rPr>
          <w:rFonts w:ascii="Times New Roman"/>
          <w:b w:val="false"/>
          <w:i w:val="false"/>
          <w:color w:val="00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18"/>
    <w:bookmarkStart w:name="z321" w:id="119"/>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19"/>
    <w:bookmarkStart w:name="z322" w:id="120"/>
    <w:p>
      <w:pPr>
        <w:spacing w:after="0"/>
        <w:ind w:left="0"/>
        <w:jc w:val="left"/>
      </w:pPr>
      <w:r>
        <w:rPr>
          <w:rFonts w:ascii="Times New Roman"/>
          <w:b/>
          <w:i w:val="false"/>
          <w:color w:val="000000"/>
        </w:rPr>
        <w:t xml:space="preserve"> 
Халыққа қызмет көрсету орталығының ықпалдастырылған</w:t>
      </w:r>
      <w:r>
        <w:br/>
      </w:r>
      <w:r>
        <w:rPr>
          <w:rFonts w:ascii="Times New Roman"/>
          <w:b/>
          <w:i w:val="false"/>
          <w:color w:val="000000"/>
        </w:rPr>
        <w:t>
ақпараттық жүйесінде тіркеу және көрсетілетін қызметті</w:t>
      </w:r>
      <w:r>
        <w:br/>
      </w:r>
      <w:r>
        <w:rPr>
          <w:rFonts w:ascii="Times New Roman"/>
          <w:b/>
          <w:i w:val="false"/>
          <w:color w:val="000000"/>
        </w:rPr>
        <w:t>
берушінің сұрау салуын өңдеуі кезінде халыққа қызмет</w:t>
      </w:r>
      <w:r>
        <w:br/>
      </w:r>
      <w:r>
        <w:rPr>
          <w:rFonts w:ascii="Times New Roman"/>
          <w:b/>
          <w:i w:val="false"/>
          <w:color w:val="000000"/>
        </w:rPr>
        <w:t>
көрсету орталығы қызметкерінің рәсімдер</w:t>
      </w:r>
      <w:r>
        <w:br/>
      </w:r>
      <w:r>
        <w:rPr>
          <w:rFonts w:ascii="Times New Roman"/>
          <w:b/>
          <w:i w:val="false"/>
          <w:color w:val="000000"/>
        </w:rPr>
        <w:t>
(іс-қимылдар) кезектілігінің сипаттамасы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0"/>
        <w:gridCol w:w="1261"/>
        <w:gridCol w:w="1402"/>
        <w:gridCol w:w="1402"/>
        <w:gridCol w:w="1262"/>
        <w:gridCol w:w="1262"/>
        <w:gridCol w:w="1262"/>
        <w:gridCol w:w="1262"/>
        <w:gridCol w:w="1262"/>
        <w:gridCol w:w="1402"/>
        <w:gridCol w:w="1263"/>
      </w:tblGrid>
      <w:tr>
        <w:trPr>
          <w:trHeight w:val="67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(жұмыстар барысы,</w:t>
            </w:r>
            <w:r>
              <w:br/>
            </w:r>
            <w:r>
              <w:rPr>
                <w:rFonts w:ascii="Times New Roman"/>
                <w:b w:val="false"/>
                <w:i w:val="false"/>
                <w:color w:val="000000"/>
                <w:sz w:val="20"/>
              </w:rPr>
              <w:t xml:space="preserve">
ағыны) №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ЗТ МДҚ АЖ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 АЖ</w:t>
            </w:r>
          </w:p>
        </w:tc>
      </w:tr>
      <w:tr>
        <w:trPr>
          <w:trHeight w:val="79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Іс-қимылдың (үдерістің, рәсімдеудің, операцияның) атауы және олардың сипаттамасы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Орталықтың операторы авторизациядан өтеді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 тандайды және сұраныстың деркетерін қалыптастырады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МДҚ жолдайды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деректерінің болмауына байланысты деркетерді алу мүмкін еместігі туралы хабарламаны қалыптастырады</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куәландыру және сұранысқа қажетті құжаттарды қоса тіркеуімен сұранысты толтыру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арқылы куәландырылған (қол қойылған) сұранысты ЭҮӨШ</w:t>
            </w:r>
            <w:r>
              <w:br/>
            </w:r>
            <w:r>
              <w:rPr>
                <w:rFonts w:ascii="Times New Roman"/>
                <w:b w:val="false"/>
                <w:i w:val="false"/>
                <w:color w:val="000000"/>
                <w:sz w:val="20"/>
              </w:rPr>
              <w:t>
АЖО-ға жолдау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хабарламасын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Электрондық құжат </w:t>
            </w:r>
          </w:p>
        </w:tc>
      </w:tr>
      <w:tr>
        <w:trPr>
          <w:trHeight w:val="169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ұйымдастыру-басшылық ету шешімі)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жүйеде тіркеу</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сәтті қалыптастыруы туралы хабарламаны көрсету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арқылы сұранысты тіркеу</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w:t>
            </w:r>
          </w:p>
        </w:tc>
      </w:tr>
      <w:tr>
        <w:trPr>
          <w:trHeight w:val="30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сек-1 мин</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–1 мин</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82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тұтынушының деректерінде бұзушылықтар болған жағдайда; 5 – егер бұзушылықтар болмаса</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бұзушылық болса; 9 - егер бұзушылық болмаса</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3" w:id="121"/>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21"/>
    <w:bookmarkStart w:name="z324" w:id="122"/>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диаграммасы</w:t>
      </w:r>
    </w:p>
    <w:bookmarkEnd w:id="122"/>
    <w:p>
      <w:pPr>
        <w:spacing w:after="0"/>
        <w:ind w:left="0"/>
        <w:jc w:val="both"/>
      </w:pPr>
      <w:r>
        <w:drawing>
          <wp:inline distT="0" distB="0" distL="0" distR="0">
            <wp:extent cx="72644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264400" cy="5105400"/>
                    </a:xfrm>
                    <a:prstGeom prst="rect">
                      <a:avLst/>
                    </a:prstGeom>
                  </pic:spPr>
                </pic:pic>
              </a:graphicData>
            </a:graphic>
          </wp:inline>
        </w:drawing>
      </w:r>
    </w:p>
    <w:bookmarkStart w:name="z325" w:id="123"/>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123"/>
    <w:bookmarkStart w:name="z326" w:id="124"/>
    <w:p>
      <w:pPr>
        <w:spacing w:after="0"/>
        <w:ind w:left="0"/>
        <w:jc w:val="left"/>
      </w:pPr>
      <w:r>
        <w:rPr>
          <w:rFonts w:ascii="Times New Roman"/>
          <w:b/>
          <w:i w:val="false"/>
          <w:color w:val="000000"/>
        </w:rPr>
        <w:t xml:space="preserve"> 
Орталық арқылы электрондық мемлекеттік қызмет көрсету</w:t>
      </w:r>
      <w:r>
        <w:br/>
      </w:r>
      <w:r>
        <w:rPr>
          <w:rFonts w:ascii="Times New Roman"/>
          <w:b/>
          <w:i w:val="false"/>
          <w:color w:val="000000"/>
        </w:rPr>
        <w:t>
кезіндегі функционалдық өзара іс-қимыл диаграммасы</w:t>
      </w:r>
    </w:p>
    <w:bookmarkEnd w:id="124"/>
    <w:p>
      <w:pPr>
        <w:spacing w:after="0"/>
        <w:ind w:left="0"/>
        <w:jc w:val="both"/>
      </w:pPr>
      <w:r>
        <w:drawing>
          <wp:inline distT="0" distB="0" distL="0" distR="0">
            <wp:extent cx="73660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66000" cy="6007100"/>
                    </a:xfrm>
                    <a:prstGeom prst="rect">
                      <a:avLst/>
                    </a:prstGeom>
                  </pic:spPr>
                </pic:pic>
              </a:graphicData>
            </a:graphic>
          </wp:inline>
        </w:drawing>
      </w:r>
    </w:p>
    <w:bookmarkStart w:name="z327" w:id="125"/>
    <w:p>
      <w:pPr>
        <w:spacing w:after="0"/>
        <w:ind w:left="0"/>
        <w:jc w:val="left"/>
      </w:pPr>
      <w:r>
        <w:rPr>
          <w:rFonts w:ascii="Times New Roman"/>
          <w:b/>
          <w:i w:val="false"/>
          <w:color w:val="000000"/>
        </w:rPr>
        <w:t xml:space="preserve"> 
Шартты белгілер:</w:t>
      </w:r>
    </w:p>
    <w:bookmarkEnd w:id="125"/>
    <w:p>
      <w:pPr>
        <w:spacing w:after="0"/>
        <w:ind w:left="0"/>
        <w:jc w:val="both"/>
      </w:pPr>
      <w:r>
        <w:drawing>
          <wp:inline distT="0" distB="0" distL="0" distR="0">
            <wp:extent cx="51562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156200" cy="5753100"/>
                    </a:xfrm>
                    <a:prstGeom prst="rect">
                      <a:avLst/>
                    </a:prstGeom>
                  </pic:spPr>
                </pic:pic>
              </a:graphicData>
            </a:graphic>
          </wp:inline>
        </w:drawing>
      </w:r>
    </w:p>
    <w:bookmarkStart w:name="z348" w:id="126"/>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4-Қосымша              </w:t>
      </w:r>
    </w:p>
    <w:bookmarkEnd w:id="126"/>
    <w:bookmarkStart w:name="z347" w:id="127"/>
    <w:p>
      <w:pPr>
        <w:spacing w:after="0"/>
        <w:ind w:left="0"/>
        <w:jc w:val="left"/>
      </w:pPr>
      <w:r>
        <w:rPr>
          <w:rFonts w:ascii="Times New Roman"/>
          <w:b/>
          <w:i w:val="false"/>
          <w:color w:val="000000"/>
        </w:rPr>
        <w:t xml:space="preserve"> 
Мемлекеттік қызмет көрсету бизнес-процестерінің</w:t>
      </w:r>
      <w:r>
        <w:br/>
      </w:r>
      <w:r>
        <w:rPr>
          <w:rFonts w:ascii="Times New Roman"/>
          <w:b/>
          <w:i w:val="false"/>
          <w:color w:val="000000"/>
        </w:rPr>
        <w:t>
АНЫҚТАМАСЫ</w:t>
      </w:r>
      <w:r>
        <w:br/>
      </w:r>
      <w:r>
        <w:rPr>
          <w:rFonts w:ascii="Times New Roman"/>
          <w:b/>
          <w:i w:val="false"/>
          <w:color w:val="000000"/>
        </w:rPr>
        <w:t>
«Заңды тұлғалар» мемлекеттік деректер қорынан анықтама беру»</w:t>
      </w:r>
      <w:r>
        <w:br/>
      </w:r>
      <w:r>
        <w:rPr>
          <w:rFonts w:ascii="Times New Roman"/>
          <w:b/>
          <w:i w:val="false"/>
          <w:color w:val="000000"/>
        </w:rPr>
        <w:t>
(мемлекеттік қызметтің аталуы)</w:t>
      </w:r>
    </w:p>
    <w:bookmarkEnd w:id="127"/>
    <w:p>
      <w:pPr>
        <w:spacing w:after="0"/>
        <w:ind w:left="0"/>
        <w:jc w:val="both"/>
      </w:pPr>
      <w:r>
        <w:rPr>
          <w:rFonts w:ascii="Times New Roman"/>
          <w:b w:val="false"/>
          <w:i w:val="false"/>
          <w:color w:val="ff0000"/>
          <w:sz w:val="28"/>
        </w:rPr>
        <w:t xml:space="preserve">      Ескерту. Регламент 4-қосымшамен толықтырылды - ҚР Әділет министрінің 19.06.2014 </w:t>
      </w:r>
      <w:r>
        <w:rPr>
          <w:rFonts w:ascii="Times New Roman"/>
          <w:b w:val="false"/>
          <w:i w:val="false"/>
          <w:color w:val="ff0000"/>
          <w:sz w:val="28"/>
        </w:rPr>
        <w:t>№ 214</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*Халыққа қызмет көрсету орталығы арқылы қызмет көрсету кезінде</w:t>
      </w:r>
    </w:p>
    <w:p>
      <w:pPr>
        <w:spacing w:after="0"/>
        <w:ind w:left="0"/>
        <w:jc w:val="both"/>
      </w:pPr>
      <w:r>
        <w:drawing>
          <wp:inline distT="0" distB="0" distL="0" distR="0">
            <wp:extent cx="137541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754100" cy="5842000"/>
                    </a:xfrm>
                    <a:prstGeom prst="rect">
                      <a:avLst/>
                    </a:prstGeom>
                  </pic:spPr>
                </pic:pic>
              </a:graphicData>
            </a:graphic>
          </wp:inline>
        </w:drawing>
      </w:r>
    </w:p>
    <w:p>
      <w:pPr>
        <w:spacing w:after="0"/>
        <w:ind w:left="0"/>
        <w:jc w:val="both"/>
      </w:pPr>
      <w:r>
        <w:drawing>
          <wp:inline distT="0" distB="0" distL="0" distR="0">
            <wp:extent cx="11023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023600" cy="2540000"/>
                    </a:xfrm>
                    <a:prstGeom prst="rect">
                      <a:avLst/>
                    </a:prstGeom>
                  </pic:spPr>
                </pic:pic>
              </a:graphicData>
            </a:graphic>
          </wp:inline>
        </w:drawing>
      </w:r>
    </w:p>
    <w:p>
      <w:pPr>
        <w:spacing w:after="0"/>
        <w:ind w:left="0"/>
        <w:jc w:val="both"/>
      </w:pPr>
      <w:r>
        <w:rPr>
          <w:rFonts w:ascii="Times New Roman"/>
          <w:b w:val="false"/>
          <w:i w:val="false"/>
          <w:color w:val="000000"/>
          <w:sz w:val="28"/>
        </w:rPr>
        <w:t>* Портал «Электрондық үкімет» порталында қызмет көрсету кезінде</w:t>
      </w:r>
    </w:p>
    <w:p>
      <w:pPr>
        <w:spacing w:after="0"/>
        <w:ind w:left="0"/>
        <w:jc w:val="both"/>
      </w:pPr>
      <w:r>
        <w:drawing>
          <wp:inline distT="0" distB="0" distL="0" distR="0">
            <wp:extent cx="107188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0718800" cy="7251700"/>
                    </a:xfrm>
                    <a:prstGeom prst="rect">
                      <a:avLst/>
                    </a:prstGeom>
                  </pic:spPr>
                </pic:pic>
              </a:graphicData>
            </a:graphic>
          </wp:inline>
        </w:drawing>
      </w:r>
    </w:p>
    <w:p>
      <w:pPr>
        <w:spacing w:after="0"/>
        <w:ind w:left="0"/>
        <w:jc w:val="both"/>
      </w:pPr>
      <w:r>
        <w:drawing>
          <wp:inline distT="0" distB="0" distL="0" distR="0">
            <wp:extent cx="124587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2458700" cy="5765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