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2c63" w14:textId="91b2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2013 жылғы 1 наурыздағы № 65 қаулысы. Батыс Қазақстан облысы әділет департаментінде 2013 жылғы 2 сәуірде № 3227 болып тіркелді. Күші жойылды - Батыс Қазақстан облысы Теректі ауданы әкімдігінің 2013 жылғы 11 желтоқсандағы № 391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11.12.2013 № 391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w:t>
      </w:r>
      <w:r>
        <w:br/>
      </w:r>
      <w:r>
        <w:rPr>
          <w:rFonts w:ascii="Times New Roman"/>
          <w:b w:val="false"/>
          <w:i w:val="false"/>
          <w:color w:val="000000"/>
          <w:sz w:val="28"/>
        </w:rPr>
        <w:t>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көмегiн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протездік-ортопедиялық көмек ұсыну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"Мүгедектерді санаторий-курорттық емдеумен қамтамасыз ету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сынақтардың салдарынан зардап шеккен азаматтарды тіркеу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"Ауылдық жерде тұратын әлеуметтiк сала мамандарына отын сатып алу бойынша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С. Бралиевке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А. Утегулов</w:t>
      </w:r>
    </w:p>
    <w:bookmarkStart w:name="z2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"Мемлекеттік атаулы</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округтың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селолық округ әкімінің жұмыс кестесі: демалыс (сенбі, жексенбі) және мереке күндерін қоспағанда,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23"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Селолық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641"/>
        <w:gridCol w:w="4591"/>
        <w:gridCol w:w="282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ауданы,,Долин ауылы, Ауэзов көшесі, 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 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091101, Батыс Қазақстан облысы, Теректі ауданы, Ақжайық ауылы, Ленин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091120, Батыс Қазақстан облысы, Теректі ауданы, Сарыөмір ауылы, Ленин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"Көнеккеткен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26" w:id="7"/>
    <w:p>
      <w:pPr>
        <w:spacing w:after="0"/>
        <w:ind w:left="0"/>
        <w:jc w:val="both"/>
      </w:pPr>
      <w:r>
        <w:rPr>
          <w:rFonts w:ascii="Times New Roman"/>
          <w:b w:val="false"/>
          <w:i w:val="false"/>
          <w:color w:val="000000"/>
          <w:sz w:val="28"/>
        </w:rPr>
        <w:t>
"Мемлекеттiк атаулы</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613"/>
        <w:gridCol w:w="3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қызметкері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 органның</w:t>
            </w:r>
            <w:r>
              <w:br/>
            </w:r>
            <w:r>
              <w:rPr>
                <w:rFonts w:ascii="Times New Roman"/>
                <w:b w:val="false"/>
                <w:i w:val="false"/>
                <w:color w:val="000000"/>
                <w:sz w:val="20"/>
              </w:rPr>
              <w:t>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хабарлама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күні ішінде;</w:t>
            </w:r>
            <w:r>
              <w:br/>
            </w:r>
            <w:r>
              <w:rPr>
                <w:rFonts w:ascii="Times New Roman"/>
                <w:b w:val="false"/>
                <w:i w:val="false"/>
                <w:color w:val="000000"/>
                <w:sz w:val="20"/>
              </w:rPr>
              <w:t>
тұрғылықты жері бойынша селолық округтің</w:t>
            </w:r>
            <w:r>
              <w:br/>
            </w:r>
            <w:r>
              <w:rPr>
                <w:rFonts w:ascii="Times New Roman"/>
                <w:b w:val="false"/>
                <w:i w:val="false"/>
                <w:color w:val="000000"/>
                <w:sz w:val="20"/>
              </w:rPr>
              <w:t>
әкім – жиырма екі жұмыс күнінен кешіктірмей.</w:t>
            </w:r>
          </w:p>
        </w:tc>
      </w:tr>
    </w:tbl>
    <w:bookmarkStart w:name="z27" w:id="8"/>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0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69723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9"/>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w:t>
      </w:r>
      <w:r>
        <w:br/>
      </w:r>
      <w:r>
        <w:rPr>
          <w:rFonts w:ascii="Times New Roman"/>
          <w:b/>
          <w:i w:val="false"/>
          <w:color w:val="000000"/>
        </w:rPr>
        <w:t>
тиесілігін растайтын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9"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бас тарту туралы қағаз жеткізгіштегі дәлелді жауап болып табылады.</w:t>
      </w:r>
    </w:p>
    <w:bookmarkStart w:name="z30"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селолық округ әкімінің жұмыс кестесі демалыс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1"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2"/>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32"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4"/>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4"/>
    <w:p>
      <w:pPr>
        <w:spacing w:after="0"/>
        <w:ind w:left="0"/>
        <w:jc w:val="left"/>
      </w:pPr>
      <w:r>
        <w:rPr>
          <w:rFonts w:ascii="Times New Roman"/>
          <w:b/>
          <w:i w:val="false"/>
          <w:color w:val="000000"/>
        </w:rPr>
        <w:t xml:space="preserve"> Селолық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641"/>
        <w:gridCol w:w="4591"/>
        <w:gridCol w:w="282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ауданы,,Долин ауылы, Ауэзов көшесі, 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 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091101, Батыс Қазақстан облысы, Теректі ауданы, Ақжайық ауылы, Ленин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091120, Батыс Қазақстан облысы, Теректі ауданы, Сарыөмір ауылы, Ленин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"Көнеккеткен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34" w:id="15"/>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673"/>
        <w:gridCol w:w="3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35" w:id="16"/>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6946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46900" cy="65659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17"/>
    <w:p>
      <w:pPr>
        <w:spacing w:after="0"/>
        <w:ind w:left="0"/>
        <w:jc w:val="left"/>
      </w:pPr>
      <w:r>
        <w:rPr>
          <w:rFonts w:ascii="Times New Roman"/>
          <w:b/>
          <w:i w:val="false"/>
          <w:color w:val="000000"/>
        </w:rPr>
        <w:t xml:space="preserve"> "Жұмыссыз азаматтарды</w:t>
      </w:r>
      <w:r>
        <w:br/>
      </w:r>
      <w:r>
        <w:rPr>
          <w:rFonts w:ascii="Times New Roman"/>
          <w:b/>
          <w:i w:val="false"/>
          <w:color w:val="000000"/>
        </w:rPr>
        <w:t>
тiркеу және есепке қою"</w:t>
      </w:r>
      <w:r>
        <w:br/>
      </w:r>
      <w:r>
        <w:rPr>
          <w:rFonts w:ascii="Times New Roman"/>
          <w:b/>
          <w:i w:val="false"/>
          <w:color w:val="000000"/>
        </w:rPr>
        <w:t>
мемлекеттiк қызмет көрсету</w:t>
      </w:r>
      <w:r>
        <w:br/>
      </w:r>
      <w:r>
        <w:rPr>
          <w:rFonts w:ascii="Times New Roman"/>
          <w:b/>
          <w:i w:val="false"/>
          <w:color w:val="000000"/>
        </w:rPr>
        <w:t>
регламентi</w:t>
      </w:r>
    </w:p>
    <w:bookmarkStart w:name="z37"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"Жұмыссыз азаматтарды тiркеу және есепке қою" мемлекеттiк қызмет көрсету регламентi (бұдан әрi - Регламент) Қазақстан Республикасы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мемлекеттiк қызметi (бұдан әрi – мемлекеттiк қызмет) "Теректі ауданының жұмыспен қамту және әлеуметтік бағдарламалар бөлімі" мемлекеттiк мекемесiмен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және қажеттi құжаттар және оларды толтыру үлгiлерi туралы толық ақпарат Қазақстан Республикасы Еңбек және халықты әлеуметтiк қорғау министрлiгiнiң интернет-ресурсында http:/www.enbek.gov.kz, уәкiлеттi органның стендiлерiнде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дәлелдi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38" w:id="19"/>
    <w:p>
      <w:pPr>
        <w:spacing w:after="0"/>
        <w:ind w:left="0"/>
        <w:jc w:val="left"/>
      </w:pPr>
      <w:r>
        <w:rPr>
          <w:rFonts w:ascii="Times New Roman"/>
          <w:b/>
          <w:i w:val="false"/>
          <w:color w:val="000000"/>
        </w:rPr>
        <w:t xml:space="preserve"> 
2. Мемлекеттiк қызмет көрсету тәртiбi</w:t>
      </w:r>
    </w:p>
    <w:bookmarkEnd w:id="19"/>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тұтынушының өтiнiш бiлдiрген күнi сол жерде көрсетiлетiн мемлекеттiк қызметтi алғанға дейiнгi күтудiң рұқсат берiлген ең көп уақыты, кезектегi адамдар санына байланысты, бiр өтiнiш иесiне қызмет көрсету 15 минут есебiмен;</w:t>
      </w:r>
      <w:r>
        <w:br/>
      </w:r>
      <w:r>
        <w:rPr>
          <w:rFonts w:ascii="Times New Roman"/>
          <w:b w:val="false"/>
          <w:i w:val="false"/>
          <w:color w:val="000000"/>
          <w:sz w:val="28"/>
        </w:rPr>
        <w:t>
      3) тұтынушы өтiнiш бiлдiрген күнi сол жерде көрсетiлетiн мемлекеттiк қызметтi көрсетудiң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Уәкiлеттi органның жұмыс кестесi: демалыс (сенбi, жексенбi) және мереке күндерiн қоспағанда күн сайын сағат 9.00-ден бастап 18.30-ға дейiн, түскi үзiлiспен сағат 13.00-ден бастап 14.30-ға дейiн.</w:t>
      </w:r>
      <w:r>
        <w:br/>
      </w:r>
      <w:r>
        <w:rPr>
          <w:rFonts w:ascii="Times New Roman"/>
          <w:b w:val="false"/>
          <w:i w:val="false"/>
          <w:color w:val="000000"/>
          <w:sz w:val="28"/>
        </w:rPr>
        <w:t>
      Мемлекеттiк қызмет көрсететiн мамандардың деректемелерi (тегi, аты, әкесiнiң аты, кабинет нөмiрi) уәкiлеттi органның ғимаратында көрнекi жерде орналасқан.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11. Мемлекеттiк қызмет тұтынушының тұрғылықты жерiндегi уәкiлеттi органның үй-жайында көрсетiледi. Күту залында отыруға арналған орындар, мемлекеттiк қызмет көрсету үшiн қажеттi ақпарат орналасқан стендiлер, сондай-ақ өртке қарсы қауiпсiздiк құралдары бар. Мүмкiндiктерi шектеулi адамдар үшiн кiреберiсте пандус болуға тиiс.</w:t>
      </w:r>
    </w:p>
    <w:bookmarkStart w:name="z39" w:id="20"/>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0"/>
    <w:p>
      <w:pPr>
        <w:spacing w:after="0"/>
        <w:ind w:left="0"/>
        <w:jc w:val="both"/>
      </w:pPr>
      <w:r>
        <w:rPr>
          <w:rFonts w:ascii="Times New Roman"/>
          <w:b w:val="false"/>
          <w:i w:val="false"/>
          <w:color w:val="000000"/>
          <w:sz w:val="28"/>
        </w:rPr>
        <w:t>      12. Мемлекеттiк қызметтi алу үшiн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15. Мемлекеттiк қызмет көрсету үдерiсiнде келесi құрылымдық-функционалдық бiрлiктер (бұдан әрi - ҚФБ) қатысады:</w:t>
      </w:r>
      <w:r>
        <w:br/>
      </w:r>
      <w:r>
        <w:rPr>
          <w:rFonts w:ascii="Times New Roman"/>
          <w:b w:val="false"/>
          <w:i w:val="false"/>
          <w:color w:val="000000"/>
          <w:sz w:val="28"/>
        </w:rPr>
        <w:t>
      1) уәкiлеттi органның қызметкерi;</w:t>
      </w:r>
      <w:r>
        <w:br/>
      </w:r>
      <w:r>
        <w:rPr>
          <w:rFonts w:ascii="Times New Roman"/>
          <w:b w:val="false"/>
          <w:i w:val="false"/>
          <w:color w:val="000000"/>
          <w:sz w:val="28"/>
        </w:rPr>
        <w:t>
      2) уәкiлеттi органның басшысы.</w:t>
      </w:r>
      <w:r>
        <w:br/>
      </w:r>
      <w:r>
        <w:rPr>
          <w:rFonts w:ascii="Times New Roman"/>
          <w:b w:val="false"/>
          <w:i w:val="false"/>
          <w:color w:val="000000"/>
          <w:sz w:val="28"/>
        </w:rPr>
        <w:t>
      16. Әр әкiмшiлiк әрекеттiң (рәсiмнiң) орындау мерзiмiн көрсете отырып, әр ҚФБ әкiмшiлiк әрекеттерiнiң (рәсiмдерiнiң) өзара әрекеттестiгi мен реттiлiгiнiң мәтiндiк кестелiк сипаттамасы осы Регламентке 1 қосымшада көрсетiлген.</w:t>
      </w:r>
      <w:r>
        <w:br/>
      </w:r>
      <w:r>
        <w:rPr>
          <w:rFonts w:ascii="Times New Roman"/>
          <w:b w:val="false"/>
          <w:i w:val="false"/>
          <w:color w:val="000000"/>
          <w:sz w:val="28"/>
        </w:rPr>
        <w:t>
      17. Мемлекеттiк қызмет көрсету үдерiсiнде әкiмшiлiк әрекеттердiң логикалық реттiлiгi мен ҚФБ арасындағы өзара байланысты көрсететiн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p>
    <w:bookmarkStart w:name="z40" w:id="21"/>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21"/>
    <w:p>
      <w:pPr>
        <w:spacing w:after="0"/>
        <w:ind w:left="0"/>
        <w:jc w:val="both"/>
      </w:pPr>
      <w:r>
        <w:rPr>
          <w:rFonts w:ascii="Times New Roman"/>
          <w:b w:val="false"/>
          <w:i w:val="false"/>
          <w:color w:val="000000"/>
          <w:sz w:val="28"/>
        </w:rPr>
        <w:t>      18. Мемлекеттiк қызмет көрсету тәртiбiн бұзғаны үшiн лауазымды тұлғалар Қазақстан Республикасының заңнамаларында қарастырылған жауапкершiлiкке тартылады.</w:t>
      </w:r>
    </w:p>
    <w:bookmarkStart w:name="z41" w:id="22"/>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Әр әкiмшiлiк әрекеттiң (рәсiмнiң) орындау</w:t>
      </w:r>
      <w:r>
        <w:br/>
      </w:r>
      <w:r>
        <w:rPr>
          <w:rFonts w:ascii="Times New Roman"/>
          <w:b/>
          <w:i w:val="false"/>
          <w:color w:val="000000"/>
        </w:rPr>
        <w:t>
мерзiмiн көрсете отырып, әр ҚФБ әкiмшiлiк</w:t>
      </w:r>
      <w:r>
        <w:br/>
      </w:r>
      <w:r>
        <w:rPr>
          <w:rFonts w:ascii="Times New Roman"/>
          <w:b/>
          <w:i w:val="false"/>
          <w:color w:val="000000"/>
        </w:rPr>
        <w:t>
әрекеттерiнiң (рәсiмдерiнiң) өзара әрекеттестiгi</w:t>
      </w:r>
      <w:r>
        <w:br/>
      </w:r>
      <w:r>
        <w:rPr>
          <w:rFonts w:ascii="Times New Roman"/>
          <w:b/>
          <w:i w:val="false"/>
          <w:color w:val="000000"/>
        </w:rPr>
        <w:t>
мен реттiлiгiнiң мәтiндiк кестелiк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3"/>
        <w:gridCol w:w="3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(барысы, жұмыс ағыны)</w:t>
            </w:r>
          </w:p>
        </w:tc>
      </w:tr>
      <w:tr>
        <w:trPr>
          <w:trHeight w:val="975"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Уәкiлеттi органның</w:t>
            </w:r>
            <w:r>
              <w:br/>
            </w:r>
            <w:r>
              <w:rPr>
                <w:rFonts w:ascii="Times New Roman"/>
                <w:b w:val="false"/>
                <w:i w:val="false"/>
                <w:color w:val="000000"/>
                <w:sz w:val="20"/>
              </w:rPr>
              <w:t>
қызметкерi</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Уәкiлеттi органның</w:t>
            </w:r>
            <w:r>
              <w:br/>
            </w:r>
            <w:r>
              <w:rPr>
                <w:rFonts w:ascii="Times New Roman"/>
                <w:b w:val="false"/>
                <w:i w:val="false"/>
                <w:color w:val="000000"/>
                <w:sz w:val="20"/>
              </w:rPr>
              <w:t>
басшысы</w:t>
            </w:r>
          </w:p>
        </w:tc>
      </w:tr>
      <w:tr>
        <w:trPr>
          <w:trHeight w:val="705"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Құжаттарды қабылдайды, тiркейдi және талон бередi</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Резолюция және мемлекеттiк</w:t>
            </w:r>
            <w:r>
              <w:br/>
            </w:r>
            <w:r>
              <w:rPr>
                <w:rFonts w:ascii="Times New Roman"/>
                <w:b w:val="false"/>
                <w:i w:val="false"/>
                <w:color w:val="000000"/>
                <w:sz w:val="20"/>
              </w:rPr>
              <w:t>
қызметтiң қорытындыларын уәкiлеттi органның</w:t>
            </w:r>
            <w:r>
              <w:br/>
            </w:r>
            <w:r>
              <w:rPr>
                <w:rFonts w:ascii="Times New Roman"/>
                <w:b w:val="false"/>
                <w:i w:val="false"/>
                <w:color w:val="000000"/>
                <w:sz w:val="20"/>
              </w:rPr>
              <w:t>
қызметкеріне жiберу</w:t>
            </w:r>
          </w:p>
        </w:tc>
      </w:tr>
      <w:tr>
        <w:trPr>
          <w:trHeight w:val="1005"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Құжаттарды уәкiлеттi органның басшысына</w:t>
            </w:r>
            <w:r>
              <w:br/>
            </w:r>
            <w:r>
              <w:rPr>
                <w:rFonts w:ascii="Times New Roman"/>
                <w:b w:val="false"/>
                <w:i w:val="false"/>
                <w:color w:val="000000"/>
                <w:sz w:val="20"/>
              </w:rPr>
              <w:t>
резолюция үшiн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Жұмыссызды электронды нұсқада тiркеу және есепке алып, осы тұтынушылардың деректерiн дербес есепке алу карточкасына (компьютерлiк</w:t>
            </w:r>
            <w:r>
              <w:br/>
            </w:r>
            <w:r>
              <w:rPr>
                <w:rFonts w:ascii="Times New Roman"/>
                <w:b w:val="false"/>
                <w:i w:val="false"/>
                <w:color w:val="000000"/>
                <w:sz w:val="20"/>
              </w:rPr>
              <w:t>
дерекқорға) енгiзедi немесе</w:t>
            </w:r>
            <w:r>
              <w:br/>
            </w:r>
            <w:r>
              <w:rPr>
                <w:rFonts w:ascii="Times New Roman"/>
                <w:b w:val="false"/>
                <w:i w:val="false"/>
                <w:color w:val="000000"/>
                <w:sz w:val="20"/>
              </w:rPr>
              <w:t>
мемлекеттiк қызметтi тағайындаудан бас</w:t>
            </w:r>
            <w:r>
              <w:br/>
            </w:r>
            <w:r>
              <w:rPr>
                <w:rFonts w:ascii="Times New Roman"/>
                <w:b w:val="false"/>
                <w:i w:val="false"/>
                <w:color w:val="000000"/>
                <w:sz w:val="20"/>
              </w:rPr>
              <w:t>
тартқаны туралы дәлелдi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42" w:id="2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6985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5829300"/>
                    </a:xfrm>
                    <a:prstGeom prst="rect">
                      <a:avLst/>
                    </a:prstGeom>
                  </pic:spPr>
                </pic:pic>
              </a:graphicData>
            </a:graphic>
          </wp:inline>
        </w:drawing>
      </w:r>
    </w:p>
    <w:bookmarkStart w:name="z43" w:id="2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24"/>
    <w:p>
      <w:pPr>
        <w:spacing w:after="0"/>
        <w:ind w:left="0"/>
        <w:jc w:val="left"/>
      </w:pPr>
      <w:r>
        <w:rPr>
          <w:rFonts w:ascii="Times New Roman"/>
          <w:b/>
          <w:i w:val="false"/>
          <w:color w:val="000000"/>
        </w:rPr>
        <w:t xml:space="preserve"> "Жергiлiктi өкiлдi органдардың</w:t>
      </w:r>
      <w:r>
        <w:br/>
      </w:r>
      <w:r>
        <w:rPr>
          <w:rFonts w:ascii="Times New Roman"/>
          <w:b/>
          <w:i w:val="false"/>
          <w:color w:val="000000"/>
        </w:rPr>
        <w:t>
шешiмдерi бойынша мұқтаж азаматтардың</w:t>
      </w:r>
      <w:r>
        <w:br/>
      </w:r>
      <w:r>
        <w:rPr>
          <w:rFonts w:ascii="Times New Roman"/>
          <w:b/>
          <w:i w:val="false"/>
          <w:color w:val="000000"/>
        </w:rPr>
        <w:t>
жекелеген санаттарына әлеуметтiк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4"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органның шешімі бойынша айқындалады (бұдан әрі – жеке тұлға).</w:t>
      </w:r>
    </w:p>
    <w:bookmarkStart w:name="z45" w:id="26"/>
    <w:p>
      <w:pPr>
        <w:spacing w:after="0"/>
        <w:ind w:left="0"/>
        <w:jc w:val="left"/>
      </w:pPr>
      <w:r>
        <w:rPr>
          <w:rFonts w:ascii="Times New Roman"/>
          <w:b/>
          <w:i w:val="false"/>
          <w:color w:val="000000"/>
        </w:rPr>
        <w:t xml:space="preserve"> 
2. Мемлекеттік қызмет көрсету тәртібі</w:t>
      </w:r>
    </w:p>
    <w:bookmarkEnd w:id="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46" w:id="2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7"/>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жеке тұлға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47" w:id="2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8" w:id="29"/>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2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3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15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w:t>
            </w:r>
            <w:r>
              <w:br/>
            </w:r>
            <w:r>
              <w:rPr>
                <w:rFonts w:ascii="Times New Roman"/>
                <w:b w:val="false"/>
                <w:i w:val="false"/>
                <w:color w:val="000000"/>
                <w:sz w:val="20"/>
              </w:rPr>
              <w:t>
органның қызметкеріне жіберу</w:t>
            </w:r>
          </w:p>
        </w:tc>
      </w:tr>
      <w:tr>
        <w:trPr>
          <w:trHeight w:val="181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w:t>
            </w:r>
            <w:r>
              <w:br/>
            </w:r>
            <w:r>
              <w:rPr>
                <w:rFonts w:ascii="Times New Roman"/>
                <w:b w:val="false"/>
                <w:i w:val="false"/>
                <w:color w:val="000000"/>
                <w:sz w:val="20"/>
              </w:rPr>
              <w:t>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49" w:id="3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0"/>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1247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5702300"/>
                    </a:xfrm>
                    <a:prstGeom prst="rect">
                      <a:avLst/>
                    </a:prstGeom>
                  </pic:spPr>
                </pic:pic>
              </a:graphicData>
            </a:graphic>
          </wp:inline>
        </w:drawing>
      </w:r>
    </w:p>
    <w:bookmarkStart w:name="z50" w:id="3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31"/>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1" w:id="32"/>
    <w:p>
      <w:pPr>
        <w:spacing w:after="0"/>
        <w:ind w:left="0"/>
        <w:jc w:val="left"/>
      </w:pPr>
      <w:r>
        <w:rPr>
          <w:rFonts w:ascii="Times New Roman"/>
          <w:b/>
          <w:i w:val="false"/>
          <w:color w:val="000000"/>
        </w:rPr>
        <w:t xml:space="preserve"> 
1. Жалпы ережелер</w:t>
      </w:r>
    </w:p>
    <w:bookmarkEnd w:id="32"/>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28 маусымдағы "Балалы отбасыларға берiлетiн мемлекеттiк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2" w:id="33"/>
    <w:p>
      <w:pPr>
        <w:spacing w:after="0"/>
        <w:ind w:left="0"/>
        <w:jc w:val="left"/>
      </w:pPr>
      <w:r>
        <w:rPr>
          <w:rFonts w:ascii="Times New Roman"/>
          <w:b/>
          <w:i w:val="false"/>
          <w:color w:val="000000"/>
        </w:rPr>
        <w:t xml:space="preserve"> 
2. Мемлекеттік қызмет көрсету тәртібі</w:t>
      </w:r>
    </w:p>
    <w:bookmarkEnd w:id="3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селолық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селолық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3" w:id="3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округінің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қосымшаларына берілген.</w:t>
      </w:r>
    </w:p>
    <w:bookmarkStart w:name="z54" w:id="3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36"/>
    <w:p>
      <w:pPr>
        <w:spacing w:after="0"/>
        <w:ind w:left="0"/>
        <w:jc w:val="left"/>
      </w:pPr>
      <w:r>
        <w:rPr>
          <w:rFonts w:ascii="Times New Roman"/>
          <w:b/>
          <w:i w:val="false"/>
          <w:color w:val="000000"/>
        </w:rPr>
        <w:t xml:space="preserve"> Селолық округтер әкімі</w:t>
      </w:r>
      <w:r>
        <w:br/>
      </w:r>
      <w:r>
        <w:rPr>
          <w:rFonts w:ascii="Times New Roman"/>
          <w:b/>
          <w:i w:val="false"/>
          <w:color w:val="000000"/>
        </w:rPr>
        <w:t>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641"/>
        <w:gridCol w:w="4591"/>
        <w:gridCol w:w="282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ауданы,,Долин ауылы, Ауэзов көшесі, 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 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091101, Батыс Қазақстан облысы, Теректі ауданы, Ақжайық ауылы, Ленин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091120, Батыс Қазақстан облысы, Теректі ауданы, Сарыөмір ауылы, Ленин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"Көнеккеткен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56" w:id="37"/>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7"/>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57" w:id="38"/>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3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2898"/>
        <w:gridCol w:w="2836"/>
        <w:gridCol w:w="2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w:t>
            </w:r>
            <w:r>
              <w:br/>
            </w:r>
            <w:r>
              <w:rPr>
                <w:rFonts w:ascii="Times New Roman"/>
                <w:b w:val="false"/>
                <w:i w:val="false"/>
                <w:color w:val="000000"/>
                <w:sz w:val="20"/>
              </w:rPr>
              <w:t>
дыларына қол қою және уәкілетті органның қызметкеріне жіберу</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хабарлама немесе мемлекеттік қызметті тағайындаудан бас тартқаны туралы дәлелді қағаз жеткізгіштегі жауапты береді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уәкілетті органда – он жұмыс күн ішінде;</w:t>
            </w:r>
            <w:r>
              <w:br/>
            </w:r>
            <w:r>
              <w:rPr>
                <w:rFonts w:ascii="Times New Roman"/>
                <w:b w:val="false"/>
                <w:i w:val="false"/>
                <w:color w:val="000000"/>
                <w:sz w:val="20"/>
              </w:rPr>
              <w:t>
тұрғылықты жері бойынша селолық округ әкімі – отыз күнтізбелік күн ішінде;</w:t>
            </w:r>
            <w:r>
              <w:br/>
            </w:r>
            <w:r>
              <w:rPr>
                <w:rFonts w:ascii="Times New Roman"/>
                <w:b w:val="false"/>
                <w:i w:val="false"/>
                <w:color w:val="000000"/>
                <w:sz w:val="20"/>
              </w:rPr>
              <w:t>
орталықта – он жұмыс күні ішінде көрсетіледі</w:t>
            </w:r>
            <w:r>
              <w:br/>
            </w:r>
            <w:r>
              <w:rPr>
                <w:rFonts w:ascii="Times New Roman"/>
                <w:b w:val="false"/>
                <w:i w:val="false"/>
                <w:color w:val="000000"/>
                <w:sz w:val="20"/>
              </w:rPr>
              <w:t>
(мемлекеттік қызметке құжат (нәтиже) қабылдау</w:t>
            </w:r>
            <w:r>
              <w:br/>
            </w:r>
            <w:r>
              <w:rPr>
                <w:rFonts w:ascii="Times New Roman"/>
                <w:b w:val="false"/>
                <w:i w:val="false"/>
                <w:color w:val="000000"/>
                <w:sz w:val="20"/>
              </w:rPr>
              <w:t>
және беру күні мемлекеттік қызмет мерзіміне кірмейді).</w:t>
            </w:r>
          </w:p>
        </w:tc>
      </w:tr>
    </w:tbl>
    <w:bookmarkStart w:name="z58" w:id="39"/>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39"/>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rPr>
          <w:rFonts w:ascii="Times New Roman"/>
          <w:b w:val="false"/>
          <w:i w:val="false"/>
          <w:color w:val="000000"/>
          <w:sz w:val="28"/>
        </w:rPr>
        <w:t>      Уәкілетті орган мен селолық округ әкіміне жолыққанда</w:t>
      </w:r>
    </w:p>
    <w:p>
      <w:pPr>
        <w:spacing w:after="0"/>
        <w:ind w:left="0"/>
        <w:jc w:val="both"/>
      </w:pPr>
      <w:r>
        <w:drawing>
          <wp:inline distT="0" distB="0" distL="0" distR="0">
            <wp:extent cx="7391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6438900"/>
                    </a:xfrm>
                    <a:prstGeom prst="rect">
                      <a:avLst/>
                    </a:prstGeom>
                  </pic:spPr>
                </pic:pic>
              </a:graphicData>
            </a:graphic>
          </wp:inline>
        </w:drawing>
      </w:r>
    </w:p>
    <w:bookmarkStart w:name="z59" w:id="40"/>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40"/>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442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7086600"/>
                    </a:xfrm>
                    <a:prstGeom prst="rect">
                      <a:avLst/>
                    </a:prstGeom>
                  </pic:spPr>
                </pic:pic>
              </a:graphicData>
            </a:graphic>
          </wp:inline>
        </w:drawing>
      </w:r>
    </w:p>
    <w:bookmarkStart w:name="z60" w:id="4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41"/>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1" w:id="42"/>
    <w:p>
      <w:pPr>
        <w:spacing w:after="0"/>
        <w:ind w:left="0"/>
        <w:jc w:val="left"/>
      </w:pPr>
      <w:r>
        <w:rPr>
          <w:rFonts w:ascii="Times New Roman"/>
          <w:b/>
          <w:i w:val="false"/>
          <w:color w:val="000000"/>
        </w:rPr>
        <w:t xml:space="preserve"> 
1. Жалпы ережелер</w:t>
      </w:r>
    </w:p>
    <w:bookmarkEnd w:id="42"/>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"Мемлекеттік қызметтер" деген бөлімде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62" w:id="43"/>
    <w:p>
      <w:pPr>
        <w:spacing w:after="0"/>
        <w:ind w:left="0"/>
        <w:jc w:val="left"/>
      </w:pPr>
      <w:r>
        <w:rPr>
          <w:rFonts w:ascii="Times New Roman"/>
          <w:b/>
          <w:i w:val="false"/>
          <w:color w:val="000000"/>
        </w:rPr>
        <w:t xml:space="preserve"> 
2. Мемлекеттік қызмет көрсету тәртібі</w:t>
      </w:r>
    </w:p>
    <w:bookmarkEnd w:id="43"/>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Орталықта мемлекеттік қызмет жексенбі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63" w:id="4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4"/>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4" w:id="4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5" w:id="46"/>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46"/>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856"/>
        <w:gridCol w:w="2178"/>
        <w:gridCol w:w="3209"/>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66" w:id="47"/>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4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413"/>
        <w:gridCol w:w="3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w:t>
            </w:r>
            <w:r>
              <w:br/>
            </w:r>
            <w:r>
              <w:rPr>
                <w:rFonts w:ascii="Times New Roman"/>
                <w:b w:val="false"/>
                <w:i w:val="false"/>
                <w:color w:val="000000"/>
                <w:sz w:val="20"/>
              </w:rPr>
              <w:t>
органның қызметкері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w:t>
            </w:r>
            <w:r>
              <w:br/>
            </w:r>
            <w:r>
              <w:rPr>
                <w:rFonts w:ascii="Times New Roman"/>
                <w:b w:val="false"/>
                <w:i w:val="false"/>
                <w:color w:val="000000"/>
                <w:sz w:val="20"/>
              </w:rPr>
              <w:t>
органның қызметкеріне жіберу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 тағайындаудан</w:t>
            </w:r>
            <w:r>
              <w:br/>
            </w:r>
            <w:r>
              <w:rPr>
                <w:rFonts w:ascii="Times New Roman"/>
                <w:b w:val="false"/>
                <w:i w:val="false"/>
                <w:color w:val="000000"/>
                <w:sz w:val="20"/>
              </w:rPr>
              <w:t>
бас тартқаны</w:t>
            </w:r>
            <w:r>
              <w:br/>
            </w:r>
            <w:r>
              <w:rPr>
                <w:rFonts w:ascii="Times New Roman"/>
                <w:b w:val="false"/>
                <w:i w:val="false"/>
                <w:color w:val="000000"/>
                <w:sz w:val="20"/>
              </w:rPr>
              <w:t>
туралы қағаз</w:t>
            </w:r>
            <w:r>
              <w:br/>
            </w:r>
            <w:r>
              <w:rPr>
                <w:rFonts w:ascii="Times New Roman"/>
                <w:b w:val="false"/>
                <w:i w:val="false"/>
                <w:color w:val="000000"/>
                <w:sz w:val="20"/>
              </w:rPr>
              <w:t>
жеткізгіштегі дәлелді жауапты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алушыға</w:t>
            </w:r>
            <w:r>
              <w:br/>
            </w:r>
            <w:r>
              <w:rPr>
                <w:rFonts w:ascii="Times New Roman"/>
                <w:b w:val="false"/>
                <w:i w:val="false"/>
                <w:color w:val="000000"/>
                <w:sz w:val="20"/>
              </w:rPr>
              <w:t>
хабарлама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 (мемлекеттік қызметке құжат (нәтиже) қабылдау және беру күні мемлекеттік қызмет көрсету мерзіміне кірмейді).</w:t>
            </w:r>
          </w:p>
        </w:tc>
      </w:tr>
    </w:tbl>
    <w:bookmarkStart w:name="z67" w:id="48"/>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48"/>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1501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50100" cy="5892800"/>
                    </a:xfrm>
                    <a:prstGeom prst="rect">
                      <a:avLst/>
                    </a:prstGeom>
                  </pic:spPr>
                </pic:pic>
              </a:graphicData>
            </a:graphic>
          </wp:inline>
        </w:drawing>
      </w:r>
    </w:p>
    <w:bookmarkStart w:name="z68" w:id="4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49"/>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
жәрдемдесудің белсенді нысандарына</w:t>
      </w:r>
      <w:r>
        <w:br/>
      </w:r>
      <w:r>
        <w:rPr>
          <w:rFonts w:ascii="Times New Roman"/>
          <w:b/>
          <w:i w:val="false"/>
          <w:color w:val="000000"/>
        </w:rPr>
        <w:t>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9" w:id="50"/>
    <w:p>
      <w:pPr>
        <w:spacing w:after="0"/>
        <w:ind w:left="0"/>
        <w:jc w:val="left"/>
      </w:pPr>
      <w:r>
        <w:rPr>
          <w:rFonts w:ascii="Times New Roman"/>
          <w:b/>
          <w:i w:val="false"/>
          <w:color w:val="000000"/>
        </w:rPr>
        <w:t xml:space="preserve"> 
1. Жалпы ережелер</w:t>
      </w:r>
    </w:p>
    <w:bookmarkEnd w:id="50"/>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70" w:id="51"/>
    <w:p>
      <w:pPr>
        <w:spacing w:after="0"/>
        <w:ind w:left="0"/>
        <w:jc w:val="left"/>
      </w:pPr>
      <w:r>
        <w:rPr>
          <w:rFonts w:ascii="Times New Roman"/>
          <w:b/>
          <w:i w:val="false"/>
          <w:color w:val="000000"/>
        </w:rPr>
        <w:t xml:space="preserve"> 
2. Мемлекеттік қызмет көрсету тәртібі</w:t>
      </w:r>
    </w:p>
    <w:bookmarkEnd w:id="5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18.30-ға дейін, түскі үзіліс сағат 13.00-ден бастап 14.30-ға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71" w:id="5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2" w:id="5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3" w:id="54"/>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5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3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21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w:t>
            </w:r>
            <w:r>
              <w:br/>
            </w:r>
            <w:r>
              <w:rPr>
                <w:rFonts w:ascii="Times New Roman"/>
                <w:b w:val="false"/>
                <w:i w:val="false"/>
                <w:color w:val="000000"/>
                <w:sz w:val="20"/>
              </w:rPr>
              <w:t>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уәкілетті органның басшысына жіберу және</w:t>
            </w:r>
            <w:r>
              <w:br/>
            </w:r>
            <w:r>
              <w:rPr>
                <w:rFonts w:ascii="Times New Roman"/>
                <w:b w:val="false"/>
                <w:i w:val="false"/>
                <w:color w:val="000000"/>
                <w:sz w:val="20"/>
              </w:rPr>
              <w:t>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74" w:id="55"/>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55"/>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213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3657600"/>
                    </a:xfrm>
                    <a:prstGeom prst="rect">
                      <a:avLst/>
                    </a:prstGeom>
                  </pic:spPr>
                </pic:pic>
              </a:graphicData>
            </a:graphic>
          </wp:inline>
        </w:drawing>
      </w:r>
    </w:p>
    <w:bookmarkStart w:name="z75" w:id="5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56"/>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6" w:id="57"/>
    <w:p>
      <w:pPr>
        <w:spacing w:after="0"/>
        <w:ind w:left="0"/>
        <w:jc w:val="left"/>
      </w:pPr>
      <w:r>
        <w:rPr>
          <w:rFonts w:ascii="Times New Roman"/>
          <w:b/>
          <w:i w:val="false"/>
          <w:color w:val="000000"/>
        </w:rPr>
        <w:t xml:space="preserve"> 
1. Жалпы ережелер</w:t>
      </w:r>
    </w:p>
    <w:bookmarkEnd w:id="57"/>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7" w:id="58"/>
    <w:p>
      <w:pPr>
        <w:spacing w:after="0"/>
        <w:ind w:left="0"/>
        <w:jc w:val="left"/>
      </w:pPr>
      <w:r>
        <w:rPr>
          <w:rFonts w:ascii="Times New Roman"/>
          <w:b/>
          <w:i w:val="false"/>
          <w:color w:val="000000"/>
        </w:rPr>
        <w:t xml:space="preserve"> 
2. Мемлекеттік қызмет көрсету тәртібі</w:t>
      </w:r>
    </w:p>
    <w:bookmarkEnd w:id="5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09.00-ден бастап 18.30-ға дейін, түскі үзіліспен сағат 13.00-ден бастап сағат 14.30-ға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8" w:id="5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9" w:id="6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0" w:id="61"/>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3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108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w:t>
            </w:r>
            <w:r>
              <w:br/>
            </w:r>
            <w:r>
              <w:rPr>
                <w:rFonts w:ascii="Times New Roman"/>
                <w:b w:val="false"/>
                <w:i w:val="false"/>
                <w:color w:val="000000"/>
                <w:sz w:val="20"/>
              </w:rPr>
              <w:t>
қорытындыларына қол қою</w:t>
            </w:r>
            <w:r>
              <w:br/>
            </w:r>
            <w:r>
              <w:rPr>
                <w:rFonts w:ascii="Times New Roman"/>
                <w:b w:val="false"/>
                <w:i w:val="false"/>
                <w:color w:val="000000"/>
                <w:sz w:val="20"/>
              </w:rPr>
              <w:t>
және уәкілетті органның қызметкеріне жіберу</w:t>
            </w:r>
          </w:p>
        </w:tc>
      </w:tr>
      <w:tr>
        <w:trPr>
          <w:trHeight w:val="115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w:t>
            </w:r>
            <w:r>
              <w:br/>
            </w:r>
            <w:r>
              <w:rPr>
                <w:rFonts w:ascii="Times New Roman"/>
                <w:b w:val="false"/>
                <w:i w:val="false"/>
                <w:color w:val="000000"/>
                <w:sz w:val="20"/>
              </w:rPr>
              <w:t>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1" w:id="6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62"/>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54737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73700" cy="4902200"/>
                    </a:xfrm>
                    <a:prstGeom prst="rect">
                      <a:avLst/>
                    </a:prstGeom>
                  </pic:spPr>
                </pic:pic>
              </a:graphicData>
            </a:graphic>
          </wp:inline>
        </w:drawing>
      </w:r>
    </w:p>
    <w:bookmarkStart w:name="z82" w:id="6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63"/>
    <w:p>
      <w:pPr>
        <w:spacing w:after="0"/>
        <w:ind w:left="0"/>
        <w:jc w:val="left"/>
      </w:pPr>
      <w:r>
        <w:rPr>
          <w:rFonts w:ascii="Times New Roman"/>
          <w:b/>
          <w:i w:val="false"/>
          <w:color w:val="000000"/>
        </w:rPr>
        <w:t xml:space="preserve"> "Мемлекеттiк бюджет қаражаты</w:t>
      </w:r>
      <w:r>
        <w:br/>
      </w:r>
      <w:r>
        <w:rPr>
          <w:rFonts w:ascii="Times New Roman"/>
          <w:b/>
          <w:i w:val="false"/>
          <w:color w:val="000000"/>
        </w:rPr>
        <w:t>
есебiнен қызмет көрсететiн</w:t>
      </w:r>
      <w:r>
        <w:br/>
      </w:r>
      <w:r>
        <w:rPr>
          <w:rFonts w:ascii="Times New Roman"/>
          <w:b/>
          <w:i w:val="false"/>
          <w:color w:val="000000"/>
        </w:rPr>
        <w:t>
мемлекеттiк және мемлекеттiк</w:t>
      </w:r>
      <w:r>
        <w:br/>
      </w:r>
      <w:r>
        <w:rPr>
          <w:rFonts w:ascii="Times New Roman"/>
          <w:b/>
          <w:i w:val="false"/>
          <w:color w:val="000000"/>
        </w:rPr>
        <w:t>
емес медициналық-әлеуметтiк</w:t>
      </w:r>
      <w:r>
        <w:br/>
      </w:r>
      <w:r>
        <w:rPr>
          <w:rFonts w:ascii="Times New Roman"/>
          <w:b/>
          <w:i w:val="false"/>
          <w:color w:val="000000"/>
        </w:rPr>
        <w:t>
мекемелерде (ұйымдарда) әлеуметтiк</w:t>
      </w:r>
      <w:r>
        <w:br/>
      </w:r>
      <w:r>
        <w:rPr>
          <w:rFonts w:ascii="Times New Roman"/>
          <w:b/>
          <w:i w:val="false"/>
          <w:color w:val="000000"/>
        </w:rPr>
        <w:t>
қызмет көрсетуге арналған</w:t>
      </w:r>
      <w:r>
        <w:br/>
      </w:r>
      <w:r>
        <w:rPr>
          <w:rFonts w:ascii="Times New Roman"/>
          <w:b/>
          <w:i w:val="false"/>
          <w:color w:val="000000"/>
        </w:rPr>
        <w:t>
құжаттарды рәсiмдеу"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83" w:id="64"/>
    <w:p>
      <w:pPr>
        <w:spacing w:after="0"/>
        <w:ind w:left="0"/>
        <w:jc w:val="left"/>
      </w:pPr>
      <w:r>
        <w:rPr>
          <w:rFonts w:ascii="Times New Roman"/>
          <w:b/>
          <w:i w:val="false"/>
          <w:color w:val="000000"/>
        </w:rPr>
        <w:t xml:space="preserve"> 
1. Жалпы ережелер</w:t>
      </w:r>
    </w:p>
    <w:bookmarkEnd w:id="6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84" w:id="65"/>
    <w:p>
      <w:pPr>
        <w:spacing w:after="0"/>
        <w:ind w:left="0"/>
        <w:jc w:val="left"/>
      </w:pPr>
      <w:r>
        <w:rPr>
          <w:rFonts w:ascii="Times New Roman"/>
          <w:b/>
          <w:i w:val="false"/>
          <w:color w:val="000000"/>
        </w:rPr>
        <w:t xml:space="preserve"> 
2. Мемлекеттік қызмет көрсету тәртібі</w:t>
      </w:r>
    </w:p>
    <w:bookmarkEnd w:id="6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85" w:id="6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bookmarkStart w:name="z86" w:id="6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7" w:id="6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8"/>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88" w:id="6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6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3934"/>
        <w:gridCol w:w="34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w:t>
            </w:r>
            <w:r>
              <w:br/>
            </w:r>
            <w:r>
              <w:rPr>
                <w:rFonts w:ascii="Times New Roman"/>
                <w:b w:val="false"/>
                <w:i w:val="false"/>
                <w:color w:val="000000"/>
                <w:sz w:val="20"/>
              </w:rPr>
              <w:t>
тіркейді және талон береді</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w:t>
            </w:r>
            <w:r>
              <w:br/>
            </w:r>
            <w:r>
              <w:rPr>
                <w:rFonts w:ascii="Times New Roman"/>
                <w:b w:val="false"/>
                <w:i w:val="false"/>
                <w:color w:val="000000"/>
                <w:sz w:val="20"/>
              </w:rPr>
              <w:t>
органнан алынған хабарламаны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89" w:id="70"/>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70"/>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213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7124700"/>
                    </a:xfrm>
                    <a:prstGeom prst="rect">
                      <a:avLst/>
                    </a:prstGeom>
                  </pic:spPr>
                </pic:pic>
              </a:graphicData>
            </a:graphic>
          </wp:inline>
        </w:drawing>
      </w:r>
    </w:p>
    <w:bookmarkStart w:name="z90" w:id="7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71"/>
    <w:p>
      <w:pPr>
        <w:spacing w:after="0"/>
        <w:ind w:left="0"/>
        <w:jc w:val="left"/>
      </w:pPr>
      <w:r>
        <w:rPr>
          <w:rFonts w:ascii="Times New Roman"/>
          <w:b/>
          <w:i w:val="false"/>
          <w:color w:val="000000"/>
        </w:rPr>
        <w:t xml:space="preserve"> "Жалғызілікті, жалғыз тұратын</w:t>
      </w:r>
      <w:r>
        <w:br/>
      </w:r>
      <w:r>
        <w:rPr>
          <w:rFonts w:ascii="Times New Roman"/>
          <w:b/>
          <w:i w:val="false"/>
          <w:color w:val="000000"/>
        </w:rPr>
        <w:t>
қарттарға, бөгде адамның күтіміне</w:t>
      </w:r>
      <w:r>
        <w:br/>
      </w:r>
      <w:r>
        <w:rPr>
          <w:rFonts w:ascii="Times New Roman"/>
          <w:b/>
          <w:i w:val="false"/>
          <w:color w:val="000000"/>
        </w:rPr>
        <w:t>
және жәрдеміне мұқтаж мүгедектерге</w:t>
      </w:r>
      <w:r>
        <w:br/>
      </w:r>
      <w:r>
        <w:rPr>
          <w:rFonts w:ascii="Times New Roman"/>
          <w:b/>
          <w:i w:val="false"/>
          <w:color w:val="000000"/>
        </w:rPr>
        <w:t>
және мүгедек балаларға үйде әлеуметтік</w:t>
      </w:r>
      <w:r>
        <w:br/>
      </w:r>
      <w:r>
        <w:rPr>
          <w:rFonts w:ascii="Times New Roman"/>
          <w:b/>
          <w:i w:val="false"/>
          <w:color w:val="000000"/>
        </w:rPr>
        <w:t>
қызмет көрсетуге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91" w:id="72"/>
    <w:p>
      <w:pPr>
        <w:spacing w:after="0"/>
        <w:ind w:left="0"/>
        <w:jc w:val="left"/>
      </w:pPr>
      <w:r>
        <w:rPr>
          <w:rFonts w:ascii="Times New Roman"/>
          <w:b/>
          <w:i w:val="false"/>
          <w:color w:val="000000"/>
        </w:rPr>
        <w:t xml:space="preserve"> 
1. Жалпы ережелер</w:t>
      </w:r>
    </w:p>
    <w:bookmarkEnd w:id="72"/>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түрi:</w:t>
      </w:r>
      <w:r>
        <w:br/>
      </w:r>
      <w:r>
        <w:rPr>
          <w:rFonts w:ascii="Times New Roman"/>
          <w:b w:val="false"/>
          <w:i w:val="false"/>
          <w:color w:val="000000"/>
          <w:sz w:val="28"/>
        </w:rPr>
        <w:t>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92" w:id="73"/>
    <w:p>
      <w:pPr>
        <w:spacing w:after="0"/>
        <w:ind w:left="0"/>
        <w:jc w:val="left"/>
      </w:pPr>
      <w:r>
        <w:rPr>
          <w:rFonts w:ascii="Times New Roman"/>
          <w:b/>
          <w:i w:val="false"/>
          <w:color w:val="000000"/>
        </w:rPr>
        <w:t xml:space="preserve"> 
2. Мемлекеттік қызмет көрсету тәртібі</w:t>
      </w:r>
    </w:p>
    <w:bookmarkEnd w:id="7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93" w:id="7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7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bookmarkStart w:name="z94" w:id="7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5" w:id="7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76"/>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96" w:id="77"/>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3726"/>
        <w:gridCol w:w="3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w:t>
            </w:r>
            <w:r>
              <w:br/>
            </w:r>
            <w:r>
              <w:rPr>
                <w:rFonts w:ascii="Times New Roman"/>
                <w:b w:val="false"/>
                <w:i w:val="false"/>
                <w:color w:val="000000"/>
                <w:sz w:val="20"/>
              </w:rPr>
              <w:t>
органның қызметкері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 органның</w:t>
            </w:r>
            <w:r>
              <w:br/>
            </w:r>
            <w:r>
              <w:rPr>
                <w:rFonts w:ascii="Times New Roman"/>
                <w:b w:val="false"/>
                <w:i w:val="false"/>
                <w:color w:val="000000"/>
                <w:sz w:val="20"/>
              </w:rPr>
              <w:t>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хабарламаны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көрсетіледі</w:t>
            </w:r>
            <w:r>
              <w:br/>
            </w:r>
            <w:r>
              <w:rPr>
                <w:rFonts w:ascii="Times New Roman"/>
                <w:b w:val="false"/>
                <w:i w:val="false"/>
                <w:color w:val="000000"/>
                <w:sz w:val="20"/>
              </w:rPr>
              <w:t>
(мемлекеттік қызметке құжат (нәтиже) қабылдау</w:t>
            </w:r>
            <w:r>
              <w:br/>
            </w:r>
            <w:r>
              <w:rPr>
                <w:rFonts w:ascii="Times New Roman"/>
                <w:b w:val="false"/>
                <w:i w:val="false"/>
                <w:color w:val="000000"/>
                <w:sz w:val="20"/>
              </w:rPr>
              <w:t>
және беру күні мемлекеттік қызмет мерзіміне кірмейді).</w:t>
            </w:r>
          </w:p>
        </w:tc>
      </w:tr>
    </w:tbl>
    <w:bookmarkStart w:name="z97" w:id="78"/>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78"/>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175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75500" cy="6794500"/>
                    </a:xfrm>
                    <a:prstGeom prst="rect">
                      <a:avLst/>
                    </a:prstGeom>
                  </pic:spPr>
                </pic:pic>
              </a:graphicData>
            </a:graphic>
          </wp:inline>
        </w:drawing>
      </w:r>
    </w:p>
    <w:bookmarkStart w:name="z98" w:id="7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79"/>
    <w:p>
      <w:pPr>
        <w:spacing w:after="0"/>
        <w:ind w:left="0"/>
        <w:jc w:val="left"/>
      </w:pPr>
      <w:r>
        <w:rPr>
          <w:rFonts w:ascii="Times New Roman"/>
          <w:b/>
          <w:i w:val="false"/>
          <w:color w:val="000000"/>
        </w:rPr>
        <w:t xml:space="preserve"> "Қозғалуға қиындығы бар бірінші</w:t>
      </w:r>
      <w:r>
        <w:br/>
      </w:r>
      <w:r>
        <w:rPr>
          <w:rFonts w:ascii="Times New Roman"/>
          <w:b/>
          <w:i w:val="false"/>
          <w:color w:val="000000"/>
        </w:rPr>
        <w:t>
топтағы мүгедектерге жеке көмекшінің</w:t>
      </w:r>
      <w:r>
        <w:br/>
      </w:r>
      <w:r>
        <w:rPr>
          <w:rFonts w:ascii="Times New Roman"/>
          <w:b/>
          <w:i w:val="false"/>
          <w:color w:val="000000"/>
        </w:rPr>
        <w:t>
және есту бойынша мүгедектерге</w:t>
      </w:r>
      <w:r>
        <w:br/>
      </w:r>
      <w:r>
        <w:rPr>
          <w:rFonts w:ascii="Times New Roman"/>
          <w:b/>
          <w:i w:val="false"/>
          <w:color w:val="000000"/>
        </w:rPr>
        <w:t>
қолмен көрсететін тіл маманының</w:t>
      </w:r>
      <w:r>
        <w:br/>
      </w:r>
      <w:r>
        <w:rPr>
          <w:rFonts w:ascii="Times New Roman"/>
          <w:b/>
          <w:i w:val="false"/>
          <w:color w:val="000000"/>
        </w:rPr>
        <w:t>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99" w:id="80"/>
    <w:p>
      <w:pPr>
        <w:spacing w:after="0"/>
        <w:ind w:left="0"/>
        <w:jc w:val="left"/>
      </w:pPr>
      <w:r>
        <w:rPr>
          <w:rFonts w:ascii="Times New Roman"/>
          <w:b/>
          <w:i w:val="false"/>
          <w:color w:val="000000"/>
        </w:rPr>
        <w:t xml:space="preserve"> 
1. Жалпы ережелер</w:t>
      </w:r>
    </w:p>
    <w:bookmarkEnd w:id="80"/>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әрі – хабарлама) не қағаз жеткізгіште қызмет көрсетуден бас тарту туралы уәжделген жауап болып табылады.</w:t>
      </w:r>
    </w:p>
    <w:bookmarkStart w:name="z100" w:id="81"/>
    <w:p>
      <w:pPr>
        <w:spacing w:after="0"/>
        <w:ind w:left="0"/>
        <w:jc w:val="left"/>
      </w:pPr>
      <w:r>
        <w:rPr>
          <w:rFonts w:ascii="Times New Roman"/>
          <w:b/>
          <w:i w:val="false"/>
          <w:color w:val="000000"/>
        </w:rPr>
        <w:t xml:space="preserve"> 
2. Мемлекеттік қызмет көрсету тәртібі</w:t>
      </w:r>
    </w:p>
    <w:bookmarkEnd w:id="8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101" w:id="8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8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02" w:id="8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3" w:id="84"/>
    <w:p>
      <w:pPr>
        <w:spacing w:after="0"/>
        <w:ind w:left="0"/>
        <w:jc w:val="both"/>
      </w:pPr>
      <w:r>
        <w:rPr>
          <w:rFonts w:ascii="Times New Roman"/>
          <w:b w:val="false"/>
          <w:i w:val="false"/>
          <w:color w:val="000000"/>
          <w:sz w:val="28"/>
        </w:rPr>
        <w:t>
"Қозғалуға қиындығы</w:t>
      </w:r>
      <w:r>
        <w:br/>
      </w:r>
      <w:r>
        <w:rPr>
          <w:rFonts w:ascii="Times New Roman"/>
          <w:b w:val="false"/>
          <w:i w:val="false"/>
          <w:color w:val="000000"/>
          <w:sz w:val="28"/>
        </w:rPr>
        <w:t>
бар бірінші топтағы</w:t>
      </w:r>
      <w:r>
        <w:br/>
      </w:r>
      <w:r>
        <w:rPr>
          <w:rFonts w:ascii="Times New Roman"/>
          <w:b w:val="false"/>
          <w:i w:val="false"/>
          <w:color w:val="000000"/>
          <w:sz w:val="28"/>
        </w:rPr>
        <w:t>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3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w:t>
            </w:r>
            <w:r>
              <w:br/>
            </w:r>
            <w:r>
              <w:rPr>
                <w:rFonts w:ascii="Times New Roman"/>
                <w:b w:val="false"/>
                <w:i w:val="false"/>
                <w:color w:val="000000"/>
                <w:sz w:val="20"/>
              </w:rPr>
              <w:t>
және уәкілетті органның қызметкеріне жіберу</w:t>
            </w:r>
          </w:p>
        </w:tc>
      </w:tr>
      <w:tr>
        <w:trPr>
          <w:trHeight w:val="130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w:t>
            </w:r>
            <w:r>
              <w:br/>
            </w:r>
            <w:r>
              <w:rPr>
                <w:rFonts w:ascii="Times New Roman"/>
                <w:b w:val="false"/>
                <w:i w:val="false"/>
                <w:color w:val="000000"/>
                <w:sz w:val="20"/>
              </w:rPr>
              <w:t>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04" w:id="85"/>
    <w:p>
      <w:pPr>
        <w:spacing w:after="0"/>
        <w:ind w:left="0"/>
        <w:jc w:val="both"/>
      </w:pPr>
      <w:r>
        <w:rPr>
          <w:rFonts w:ascii="Times New Roman"/>
          <w:b w:val="false"/>
          <w:i w:val="false"/>
          <w:color w:val="000000"/>
          <w:sz w:val="28"/>
        </w:rPr>
        <w:t>
"Қозғалуға қиындығы</w:t>
      </w:r>
      <w:r>
        <w:br/>
      </w:r>
      <w:r>
        <w:rPr>
          <w:rFonts w:ascii="Times New Roman"/>
          <w:b w:val="false"/>
          <w:i w:val="false"/>
          <w:color w:val="000000"/>
          <w:sz w:val="28"/>
        </w:rPr>
        <w:t>
бар бірінші топтағы</w:t>
      </w:r>
      <w:r>
        <w:br/>
      </w:r>
      <w:r>
        <w:rPr>
          <w:rFonts w:ascii="Times New Roman"/>
          <w:b w:val="false"/>
          <w:i w:val="false"/>
          <w:color w:val="000000"/>
          <w:sz w:val="28"/>
        </w:rPr>
        <w:t>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5"/>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60706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70600" cy="6261100"/>
                    </a:xfrm>
                    <a:prstGeom prst="rect">
                      <a:avLst/>
                    </a:prstGeom>
                  </pic:spPr>
                </pic:pic>
              </a:graphicData>
            </a:graphic>
          </wp:inline>
        </w:drawing>
      </w:r>
    </w:p>
    <w:bookmarkStart w:name="z105" w:id="8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86"/>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w:t>
      </w:r>
      <w:r>
        <w:br/>
      </w:r>
      <w:r>
        <w:rPr>
          <w:rFonts w:ascii="Times New Roman"/>
          <w:b/>
          <w:i w:val="false"/>
          <w:color w:val="000000"/>
        </w:rPr>
        <w:t>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6" w:id="87"/>
    <w:p>
      <w:pPr>
        <w:spacing w:after="0"/>
        <w:ind w:left="0"/>
        <w:jc w:val="left"/>
      </w:pPr>
      <w:r>
        <w:rPr>
          <w:rFonts w:ascii="Times New Roman"/>
          <w:b/>
          <w:i w:val="false"/>
          <w:color w:val="000000"/>
        </w:rPr>
        <w:t xml:space="preserve"> 
1. Жалпы ережелер</w:t>
      </w:r>
    </w:p>
    <w:bookmarkEnd w:id="87"/>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107" w:id="88"/>
    <w:p>
      <w:pPr>
        <w:spacing w:after="0"/>
        <w:ind w:left="0"/>
        <w:jc w:val="left"/>
      </w:pPr>
      <w:r>
        <w:rPr>
          <w:rFonts w:ascii="Times New Roman"/>
          <w:b/>
          <w:i w:val="false"/>
          <w:color w:val="000000"/>
        </w:rPr>
        <w:t xml:space="preserve"> 
2. Мемлекеттік қызмет көрсету тәртібі</w:t>
      </w:r>
    </w:p>
    <w:bookmarkEnd w:id="8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және мереке күндерін қоспағанда, күн сайын 9.00-ден 19.00-ге дейін, түскі үзіліссіз.</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108" w:id="8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8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bookmarkStart w:name="z109" w:id="9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0" w:id="9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 рәсімдеу"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91"/>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111" w:id="92"/>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 рәсімдеу"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92"/>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8"/>
        <w:gridCol w:w="3810"/>
        <w:gridCol w:w="3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w:t>
            </w:r>
            <w:r>
              <w:br/>
            </w:r>
            <w:r>
              <w:rPr>
                <w:rFonts w:ascii="Times New Roman"/>
                <w:b w:val="false"/>
                <w:i w:val="false"/>
                <w:color w:val="000000"/>
                <w:sz w:val="20"/>
              </w:rPr>
              <w:t>
құжаттарды</w:t>
            </w:r>
            <w:r>
              <w:br/>
            </w:r>
            <w:r>
              <w:rPr>
                <w:rFonts w:ascii="Times New Roman"/>
                <w:b w:val="false"/>
                <w:i w:val="false"/>
                <w:color w:val="000000"/>
                <w:sz w:val="20"/>
              </w:rPr>
              <w:t>
тексереді, тіркейді және қолхат береді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w:t>
            </w:r>
            <w:r>
              <w:br/>
            </w:r>
            <w:r>
              <w:rPr>
                <w:rFonts w:ascii="Times New Roman"/>
                <w:b w:val="false"/>
                <w:i w:val="false"/>
                <w:color w:val="000000"/>
                <w:sz w:val="20"/>
              </w:rPr>
              <w:t>
органнан алынған хабарламаны немесе</w:t>
            </w:r>
            <w:r>
              <w:br/>
            </w:r>
            <w:r>
              <w:rPr>
                <w:rFonts w:ascii="Times New Roman"/>
                <w:b w:val="false"/>
                <w:i w:val="false"/>
                <w:color w:val="000000"/>
                <w:sz w:val="20"/>
              </w:rPr>
              <w:t>
мемлекеттік қызметті</w:t>
            </w:r>
            <w:r>
              <w:br/>
            </w:r>
            <w:r>
              <w:rPr>
                <w:rFonts w:ascii="Times New Roman"/>
                <w:b w:val="false"/>
                <w:i w:val="false"/>
                <w:color w:val="000000"/>
                <w:sz w:val="20"/>
              </w:rPr>
              <w:t>
тағайындаудан бас</w:t>
            </w:r>
            <w:r>
              <w:br/>
            </w:r>
            <w:r>
              <w:rPr>
                <w:rFonts w:ascii="Times New Roman"/>
                <w:b w:val="false"/>
                <w:i w:val="false"/>
                <w:color w:val="000000"/>
                <w:sz w:val="20"/>
              </w:rPr>
              <w:t>
тартқаны туралы</w:t>
            </w:r>
            <w:r>
              <w:br/>
            </w:r>
            <w:r>
              <w:rPr>
                <w:rFonts w:ascii="Times New Roman"/>
                <w:b w:val="false"/>
                <w:i w:val="false"/>
                <w:color w:val="000000"/>
                <w:sz w:val="20"/>
              </w:rPr>
              <w:t>
дәлелді қағаз жеткізгіштегі</w:t>
            </w:r>
            <w:r>
              <w:br/>
            </w:r>
            <w:r>
              <w:rPr>
                <w:rFonts w:ascii="Times New Roman"/>
                <w:b w:val="false"/>
                <w:i w:val="false"/>
                <w:color w:val="000000"/>
                <w:sz w:val="20"/>
              </w:rPr>
              <w:t>
жауапты береді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 хабарламаны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112" w:id="93"/>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 рәсімдеу"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93"/>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1247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24700" cy="6616700"/>
                    </a:xfrm>
                    <a:prstGeom prst="rect">
                      <a:avLst/>
                    </a:prstGeom>
                  </pic:spPr>
                </pic:pic>
              </a:graphicData>
            </a:graphic>
          </wp:inline>
        </w:drawing>
      </w:r>
    </w:p>
    <w:bookmarkStart w:name="z113" w:id="9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94"/>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4"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115"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14.30-ға дейінгі түскі үзіліспен күн сайын 9.00-ден бастап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116" w:id="9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9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7" w:id="9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8" w:id="99"/>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9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3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w:t>
            </w:r>
            <w:r>
              <w:br/>
            </w:r>
            <w:r>
              <w:rPr>
                <w:rFonts w:ascii="Times New Roman"/>
                <w:b w:val="false"/>
                <w:i w:val="false"/>
                <w:color w:val="000000"/>
                <w:sz w:val="20"/>
              </w:rPr>
              <w:t>
органның қызметкеріне</w:t>
            </w:r>
            <w:r>
              <w:br/>
            </w:r>
            <w:r>
              <w:rPr>
                <w:rFonts w:ascii="Times New Roman"/>
                <w:b w:val="false"/>
                <w:i w:val="false"/>
                <w:color w:val="000000"/>
                <w:sz w:val="20"/>
              </w:rPr>
              <w:t>
жіберу</w:t>
            </w: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w:t>
            </w:r>
            <w:r>
              <w:br/>
            </w:r>
            <w:r>
              <w:rPr>
                <w:rFonts w:ascii="Times New Roman"/>
                <w:b w:val="false"/>
                <w:i w:val="false"/>
                <w:color w:val="000000"/>
                <w:sz w:val="20"/>
              </w:rPr>
              <w:t>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19" w:id="100"/>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00"/>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6083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83300" cy="5219700"/>
                    </a:xfrm>
                    <a:prstGeom prst="rect">
                      <a:avLst/>
                    </a:prstGeom>
                  </pic:spPr>
                </pic:pic>
              </a:graphicData>
            </a:graphic>
          </wp:inline>
        </w:drawing>
      </w:r>
    </w:p>
    <w:bookmarkStart w:name="z120" w:id="10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101"/>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w:t>
      </w:r>
      <w:r>
        <w:br/>
      </w:r>
      <w:r>
        <w:rPr>
          <w:rFonts w:ascii="Times New Roman"/>
          <w:b/>
          <w:i w:val="false"/>
          <w:color w:val="000000"/>
        </w:rPr>
        <w:t>
зардап шеккен азаматтарды</w:t>
      </w:r>
      <w:r>
        <w:br/>
      </w:r>
      <w:r>
        <w:rPr>
          <w:rFonts w:ascii="Times New Roman"/>
          <w:b/>
          <w:i w:val="false"/>
          <w:color w:val="000000"/>
        </w:rPr>
        <w:t>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1" w:id="102"/>
    <w:p>
      <w:pPr>
        <w:spacing w:after="0"/>
        <w:ind w:left="0"/>
        <w:jc w:val="left"/>
      </w:pPr>
      <w:r>
        <w:rPr>
          <w:rFonts w:ascii="Times New Roman"/>
          <w:b/>
          <w:i w:val="false"/>
          <w:color w:val="000000"/>
        </w:rPr>
        <w:t xml:space="preserve"> 
1. Жалпы ережелер</w:t>
      </w:r>
    </w:p>
    <w:bookmarkEnd w:id="102"/>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Арнайы комиссияның жұмыс органының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122" w:id="103"/>
    <w:p>
      <w:pPr>
        <w:spacing w:after="0"/>
        <w:ind w:left="0"/>
        <w:jc w:val="left"/>
      </w:pPr>
      <w:r>
        <w:rPr>
          <w:rFonts w:ascii="Times New Roman"/>
          <w:b/>
          <w:i w:val="false"/>
          <w:color w:val="000000"/>
        </w:rPr>
        <w:t xml:space="preserve"> 
2. Мемлекеттік қызмет көрсету тәртібі</w:t>
      </w:r>
    </w:p>
    <w:bookmarkEnd w:id="10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123" w:id="10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0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органының қызметкері;</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bookmarkStart w:name="z124" w:id="10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5" w:id="106"/>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06"/>
    <w:p>
      <w:pPr>
        <w:spacing w:after="0"/>
        <w:ind w:left="0"/>
        <w:jc w:val="left"/>
      </w:pPr>
      <w:r>
        <w:rPr>
          <w:rFonts w:ascii="Times New Roman"/>
          <w:b/>
          <w:i w:val="false"/>
          <w:color w:val="000000"/>
        </w:rPr>
        <w:t xml:space="preserve"> Орталықтардың мекен-жайлары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126" w:id="107"/>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0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3593"/>
        <w:gridCol w:w="36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органының қызметкері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органының</w:t>
            </w:r>
            <w:r>
              <w:br/>
            </w:r>
            <w:r>
              <w:rPr>
                <w:rFonts w:ascii="Times New Roman"/>
                <w:b w:val="false"/>
                <w:i w:val="false"/>
                <w:color w:val="000000"/>
                <w:sz w:val="20"/>
              </w:rPr>
              <w:t>
басшысы</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көрсету</w:t>
            </w:r>
            <w:r>
              <w:br/>
            </w:r>
            <w:r>
              <w:rPr>
                <w:rFonts w:ascii="Times New Roman"/>
                <w:b w:val="false"/>
                <w:i w:val="false"/>
                <w:color w:val="000000"/>
                <w:sz w:val="20"/>
              </w:rPr>
              <w:t>
жөніндегі нәтижені қарау</w:t>
            </w:r>
            <w:r>
              <w:br/>
            </w:r>
            <w:r>
              <w:rPr>
                <w:rFonts w:ascii="Times New Roman"/>
                <w:b w:val="false"/>
                <w:i w:val="false"/>
                <w:color w:val="000000"/>
                <w:sz w:val="20"/>
              </w:rPr>
              <w:t>
және арнайы</w:t>
            </w:r>
            <w:r>
              <w:br/>
            </w:r>
            <w:r>
              <w:rPr>
                <w:rFonts w:ascii="Times New Roman"/>
                <w:b w:val="false"/>
                <w:i w:val="false"/>
                <w:color w:val="000000"/>
                <w:sz w:val="20"/>
              </w:rPr>
              <w:t>
комиссияның</w:t>
            </w:r>
            <w:r>
              <w:br/>
            </w:r>
            <w:r>
              <w:rPr>
                <w:rFonts w:ascii="Times New Roman"/>
                <w:b w:val="false"/>
                <w:i w:val="false"/>
                <w:color w:val="000000"/>
                <w:sz w:val="20"/>
              </w:rPr>
              <w:t>
жұмыс органының</w:t>
            </w:r>
            <w:r>
              <w:br/>
            </w:r>
            <w:r>
              <w:rPr>
                <w:rFonts w:ascii="Times New Roman"/>
                <w:b w:val="false"/>
                <w:i w:val="false"/>
                <w:color w:val="000000"/>
                <w:sz w:val="20"/>
              </w:rPr>
              <w:t>
қызметкеріне жіберу</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жібереді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w:t>
            </w:r>
            <w:r>
              <w:br/>
            </w:r>
            <w:r>
              <w:rPr>
                <w:rFonts w:ascii="Times New Roman"/>
                <w:b w:val="false"/>
                <w:i w:val="false"/>
                <w:color w:val="000000"/>
                <w:sz w:val="20"/>
              </w:rPr>
              <w:t>
бас тартқаны</w:t>
            </w:r>
            <w:r>
              <w:br/>
            </w:r>
            <w:r>
              <w:rPr>
                <w:rFonts w:ascii="Times New Roman"/>
                <w:b w:val="false"/>
                <w:i w:val="false"/>
                <w:color w:val="000000"/>
                <w:sz w:val="20"/>
              </w:rPr>
              <w:t>
туралы дәлелді қағаз жеткізгіштегі арнайы комиссияның жұмыс</w:t>
            </w:r>
            <w:r>
              <w:br/>
            </w:r>
            <w:r>
              <w:rPr>
                <w:rFonts w:ascii="Times New Roman"/>
                <w:b w:val="false"/>
                <w:i w:val="false"/>
                <w:color w:val="000000"/>
                <w:sz w:val="20"/>
              </w:rPr>
              <w:t>
органының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хабарламаны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беру немесе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 – жиырма</w:t>
            </w:r>
            <w:r>
              <w:br/>
            </w:r>
            <w:r>
              <w:rPr>
                <w:rFonts w:ascii="Times New Roman"/>
                <w:b w:val="false"/>
                <w:i w:val="false"/>
                <w:color w:val="000000"/>
                <w:sz w:val="20"/>
              </w:rPr>
              <w:t>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w:t>
            </w:r>
            <w:r>
              <w:br/>
            </w:r>
            <w:r>
              <w:rPr>
                <w:rFonts w:ascii="Times New Roman"/>
                <w:b w:val="false"/>
                <w:i w:val="false"/>
                <w:color w:val="000000"/>
                <w:sz w:val="20"/>
              </w:rPr>
              <w:t>
(мемлекеттік қызметке құжат қабылдау және беру (нәтиже)</w:t>
            </w:r>
            <w:r>
              <w:br/>
            </w:r>
            <w:r>
              <w:rPr>
                <w:rFonts w:ascii="Times New Roman"/>
                <w:b w:val="false"/>
                <w:i w:val="false"/>
                <w:color w:val="000000"/>
                <w:sz w:val="20"/>
              </w:rPr>
              <w:t>
күні мемлекеттік қызмет көрсету мерзіміне кірмейді)</w:t>
            </w:r>
          </w:p>
        </w:tc>
      </w:tr>
    </w:tbl>
    <w:bookmarkStart w:name="z127" w:id="108"/>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08"/>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72136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13600" cy="7404100"/>
                    </a:xfrm>
                    <a:prstGeom prst="rect">
                      <a:avLst/>
                    </a:prstGeom>
                  </pic:spPr>
                </pic:pic>
              </a:graphicData>
            </a:graphic>
          </wp:inline>
        </w:drawing>
      </w:r>
    </w:p>
    <w:bookmarkStart w:name="z128" w:id="10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109"/>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рәсiмдеу"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9" w:id="110"/>
    <w:p>
      <w:pPr>
        <w:spacing w:after="0"/>
        <w:ind w:left="0"/>
        <w:jc w:val="left"/>
      </w:pPr>
      <w:r>
        <w:rPr>
          <w:rFonts w:ascii="Times New Roman"/>
          <w:b/>
          <w:i w:val="false"/>
          <w:color w:val="000000"/>
        </w:rPr>
        <w:t xml:space="preserve"> 
1. Жалпы ережелер</w:t>
      </w:r>
    </w:p>
    <w:bookmarkEnd w:id="110"/>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 </w:t>
      </w:r>
      <w:r>
        <w:br/>
      </w:r>
      <w:r>
        <w:rPr>
          <w:rFonts w:ascii="Times New Roman"/>
          <w:b w:val="false"/>
          <w:i w:val="false"/>
          <w:color w:val="000000"/>
          <w:sz w:val="28"/>
        </w:rPr>
        <w:t>
      7. Тұтынышы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130" w:id="111"/>
    <w:p>
      <w:pPr>
        <w:spacing w:after="0"/>
        <w:ind w:left="0"/>
        <w:jc w:val="left"/>
      </w:pPr>
      <w:r>
        <w:rPr>
          <w:rFonts w:ascii="Times New Roman"/>
          <w:b/>
          <w:i w:val="false"/>
          <w:color w:val="000000"/>
        </w:rPr>
        <w:t xml:space="preserve"> 
2. Мемлекеттік қызмет көрсету тәртібі</w:t>
      </w:r>
    </w:p>
    <w:bookmarkEnd w:id="1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мемлекеттік қызмет жексенбі және мереке күндерін қоспағанда, күн сайын, дүйсенбіден сенбіге дейін, 9.00-ден 19.00-ге дейін, түскi үзiлiссіз.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131" w:id="1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32" w:id="1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133" w:id="114"/>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14"/>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134" w:id="115"/>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1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3962"/>
        <w:gridCol w:w="3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w:t>
            </w:r>
            <w:r>
              <w:br/>
            </w:r>
            <w:r>
              <w:rPr>
                <w:rFonts w:ascii="Times New Roman"/>
                <w:b w:val="false"/>
                <w:i w:val="false"/>
                <w:color w:val="000000"/>
                <w:sz w:val="20"/>
              </w:rPr>
              <w:t>
органнан тағайындалғаны</w:t>
            </w:r>
            <w:r>
              <w:br/>
            </w:r>
            <w:r>
              <w:rPr>
                <w:rFonts w:ascii="Times New Roman"/>
                <w:b w:val="false"/>
                <w:i w:val="false"/>
                <w:color w:val="000000"/>
                <w:sz w:val="20"/>
              </w:rPr>
              <w:t>
туралы хабарлама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w:t>
            </w:r>
            <w:r>
              <w:br/>
            </w:r>
            <w:r>
              <w:rPr>
                <w:rFonts w:ascii="Times New Roman"/>
                <w:b w:val="false"/>
                <w:i w:val="false"/>
                <w:color w:val="000000"/>
                <w:sz w:val="20"/>
              </w:rPr>
              <w:t>
жауапты береді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w:t>
            </w:r>
            <w:r>
              <w:br/>
            </w:r>
            <w:r>
              <w:rPr>
                <w:rFonts w:ascii="Times New Roman"/>
                <w:b w:val="false"/>
                <w:i w:val="false"/>
                <w:color w:val="000000"/>
                <w:sz w:val="20"/>
              </w:rPr>
              <w:t>
күн мен (нәтижесін) берген күн мемлекеттік қызмет</w:t>
            </w:r>
            <w:r>
              <w:br/>
            </w:r>
            <w:r>
              <w:rPr>
                <w:rFonts w:ascii="Times New Roman"/>
                <w:b w:val="false"/>
                <w:i w:val="false"/>
                <w:color w:val="000000"/>
                <w:sz w:val="20"/>
              </w:rPr>
              <w:t>
көрсету мерзіміне кірмейді)</w:t>
            </w:r>
          </w:p>
        </w:tc>
      </w:tr>
    </w:tbl>
    <w:bookmarkStart w:name="z135" w:id="116"/>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16"/>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drawing>
          <wp:inline distT="0" distB="0" distL="0" distR="0">
            <wp:extent cx="6578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78600" cy="7124700"/>
                    </a:xfrm>
                    <a:prstGeom prst="rect">
                      <a:avLst/>
                    </a:prstGeom>
                  </pic:spPr>
                </pic:pic>
              </a:graphicData>
            </a:graphic>
          </wp:inline>
        </w:drawing>
      </w:r>
    </w:p>
    <w:bookmarkStart w:name="z136" w:id="1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 № 65</w:t>
      </w:r>
      <w:r>
        <w:br/>
      </w:r>
      <w:r>
        <w:rPr>
          <w:rFonts w:ascii="Times New Roman"/>
          <w:b w:val="false"/>
          <w:i w:val="false"/>
          <w:color w:val="000000"/>
          <w:sz w:val="28"/>
        </w:rPr>
        <w:t>
қаулысымен бекітілген</w:t>
      </w:r>
    </w:p>
    <w:bookmarkEnd w:id="117"/>
    <w:p>
      <w:pPr>
        <w:spacing w:after="0"/>
        <w:ind w:left="0"/>
        <w:jc w:val="left"/>
      </w:pPr>
      <w:r>
        <w:rPr>
          <w:rFonts w:ascii="Times New Roman"/>
          <w:b/>
          <w:i w:val="false"/>
          <w:color w:val="000000"/>
        </w:rPr>
        <w:t xml:space="preserve"> "Ауылдық жерде тұратын әлеуметтік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7" w:id="118"/>
    <w:p>
      <w:pPr>
        <w:spacing w:after="0"/>
        <w:ind w:left="0"/>
        <w:jc w:val="left"/>
      </w:pPr>
      <w:r>
        <w:rPr>
          <w:rFonts w:ascii="Times New Roman"/>
          <w:b/>
          <w:i w:val="false"/>
          <w:color w:val="000000"/>
        </w:rPr>
        <w:t xml:space="preserve"> 
1. Жалпы ережелер</w:t>
      </w:r>
    </w:p>
    <w:bookmarkEnd w:id="118"/>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"Теректі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бөлімдері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уәкiлеттi органның, селолық округ әкімінің, орталықтың стенділерінде, ресми ақпарат көздерінде орналасқан.</w:t>
      </w:r>
      <w:r>
        <w:br/>
      </w:r>
      <w:r>
        <w:rPr>
          <w:rFonts w:ascii="Times New Roman"/>
          <w:b w:val="false"/>
          <w:i w:val="false"/>
          <w:color w:val="000000"/>
          <w:sz w:val="28"/>
        </w:rPr>
        <w:t>
      Уәкілетті органның мекен-жайы: Индекс 091100, Батыс Қазақстан облысы, Теректі ауданы, Федоровка ауылы, Юбилейная көшесі, 16</w:t>
      </w:r>
      <w:r>
        <w:rPr>
          <w:rFonts w:ascii="Times New Roman"/>
          <w:b w:val="false"/>
          <w:i/>
          <w:color w:val="000000"/>
          <w:sz w:val="28"/>
        </w:rPr>
        <w:t xml:space="preserve">, </w:t>
      </w:r>
      <w:r>
        <w:rPr>
          <w:rFonts w:ascii="Times New Roman"/>
          <w:b w:val="false"/>
          <w:i w:val="false"/>
          <w:color w:val="000000"/>
          <w:sz w:val="28"/>
        </w:rPr>
        <w:t>asp_terekta@mail.kz, телефоны: 8(71132)23256.</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мекен-жайлары осы регламентке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Көрсетілетін мемлекеттік қызметтің аяқталуының нәтижесі әлеуметтік көмекті тағайындау туралы хабарлама (бұдан әрі - хабарлама) не мемлекеттік қызметті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138" w:id="119"/>
    <w:p>
      <w:pPr>
        <w:spacing w:after="0"/>
        <w:ind w:left="0"/>
        <w:jc w:val="left"/>
      </w:pPr>
      <w:r>
        <w:rPr>
          <w:rFonts w:ascii="Times New Roman"/>
          <w:b/>
          <w:i w:val="false"/>
          <w:color w:val="000000"/>
        </w:rPr>
        <w:t xml:space="preserve"> 
2. Мемлекеттік қызмет көрсету тәртібі</w:t>
      </w:r>
    </w:p>
    <w:bookmarkEnd w:id="11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немесе селолық округ әкімінің жұмыс кестесі демалыс және мереке күндерiн қоспағанда, күн сайын, дүйсенбіден жұманы қоса алғанда, сағат 9.00-ден бастап 18.30-ға дейiн, түскi үзiлiс сағат 13.00-ден бастап 14.30-ға дейiн.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жексенбі және мереке күндерін қоспағанда,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39" w:id="1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2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құжаттарда алу күні, уақыты және орны;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сипаттау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қосымшаларында берілген.</w:t>
      </w:r>
    </w:p>
    <w:bookmarkStart w:name="z140" w:id="1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41" w:id="12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22"/>
    <w:p>
      <w:pPr>
        <w:spacing w:after="0"/>
        <w:ind w:left="0"/>
        <w:jc w:val="left"/>
      </w:pPr>
      <w:r>
        <w:rPr>
          <w:rFonts w:ascii="Times New Roman"/>
          <w:b/>
          <w:i w:val="false"/>
          <w:color w:val="000000"/>
        </w:rPr>
        <w:t xml:space="preserve"> Селолық округтер әкімі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641"/>
        <w:gridCol w:w="4591"/>
        <w:gridCol w:w="282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091103, Батыс Қазақстан облысы, Теректі ауданы, Ақсуат ауылы, Центральная көшесі, 20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091107, Батыс Қазақстан облысы, Теректі ауданы, Богдановка ауылы, Советская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8(71132)33134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091108, Батыс Қазақстан облысы, Теректі ауданы,,Долин ауылы, Ауэзов көшесі, 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8(71132)34198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091113, Батыс Қазақстан облысы, Теректі ауданы, Новопавловка ауылы, 60-лет октябрь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8(71132)31149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091117, Батыс Қазақстан облысы, Теректі ауданы, Покатиловка ауылы, Ленин көшесі, 42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8(71132)33571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091115, Батыс Қазақстан облысы, Теректі ауданы, Подстепный ауылы, Советская көшесі, 1 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8(71132)36461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091119, Батыс Қазақстан облысы, Теректі ауданы, Приречное ауылы, Набережный көшесі, 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091118, Батыс Қазақстан облысы, Теректі ауданы, Придорожный ауылы, Ленин көшесі, 20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8(71132)22766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091123, Батыс Қазақстан облысы, Теректі ауданы, Төңкеріс ауылы, Центральная көшесі, 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8(71132)33347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091124, Батыс Қазақстан облысы, Теректі ауданы, Ұзынкөл ауылы, Школьный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8(71132)35316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091112, Батыс Қазақстан облысы, Теректі ауданы, Жаңа Өмір ауылы, Парковая көшесі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8(71132)32546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091100, Батыс Қазақстан облысы, Теректі ауданы, Федоровка ауылы, Ленин көшесі, 110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8(71132)23299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091101, Батыс Қазақстан облысы, Теректі ауданы, Ақжайық ауылы, Ленин көшесі,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8(71132)91416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091105, Батыс Қазақстан облысы, Теректі ауданы, Аңқаты ауылы, Целинная көшесі,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8(71132)93224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091102, Батыс Қазақстан облысы, Теректі ауданы, Ақсоғым ауылы, Қазақстан көшесі, 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8(71132)95526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091120, Батыс Қазақстан облысы, Теректі ауданы, Сарыөмір ауылы, Ленин көшесі, 40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8(71132)94171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091126, Батыс Қазақстан облысы, Теректі ауданы, Шағатай ауылы, Т. Ишмакова көшесі, 23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8(71132)94316</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"Көнеккеткен селолық округі әкімінің аппараты" мемлекеттік мекемесі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091111, Батыс Қазақстан облысы, Теректі ауданы, Көнеккеткен ауылы, О. Исаева көшесі, 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8(71132)92333</w:t>
            </w:r>
          </w:p>
        </w:tc>
      </w:tr>
    </w:tbl>
    <w:bookmarkStart w:name="z142" w:id="12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23"/>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41"/>
        <w:gridCol w:w="2225"/>
        <w:gridCol w:w="3257"/>
      </w:tblGrid>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Юбилейная көшесі, 24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15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Теректі ауданының Ақжайық ауылдық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Ақжайық ауылы, Ақжайық көшесі, 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bl>
    <w:bookmarkStart w:name="z143" w:id="124"/>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2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53"/>
        <w:gridCol w:w="2753"/>
        <w:gridCol w:w="2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9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көрсетудің қорытын-</w:t>
            </w:r>
            <w:r>
              <w:br/>
            </w:r>
            <w:r>
              <w:rPr>
                <w:rFonts w:ascii="Times New Roman"/>
                <w:b w:val="false"/>
                <w:i w:val="false"/>
                <w:color w:val="000000"/>
                <w:sz w:val="20"/>
              </w:rPr>
              <w:t>
дыларына қол қою және уәкілетті органның қызметкеріне жіберу</w:t>
            </w:r>
          </w:p>
        </w:tc>
      </w:tr>
      <w:tr>
        <w:trPr>
          <w:trHeight w:val="15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5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селолық округ әкіміне жіберу,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тұрғылықты жері бойынша селолық округ</w:t>
            </w:r>
            <w:r>
              <w:br/>
            </w:r>
            <w:r>
              <w:rPr>
                <w:rFonts w:ascii="Times New Roman"/>
                <w:b w:val="false"/>
                <w:i w:val="false"/>
                <w:color w:val="000000"/>
                <w:sz w:val="20"/>
              </w:rPr>
              <w:t>
әкімі – он бес жұмыс күні ішінде;</w:t>
            </w:r>
            <w:r>
              <w:br/>
            </w:r>
            <w:r>
              <w:rPr>
                <w:rFonts w:ascii="Times New Roman"/>
                <w:b w:val="false"/>
                <w:i w:val="false"/>
                <w:color w:val="000000"/>
                <w:sz w:val="20"/>
              </w:rPr>
              <w:t>
орталық – он жұмыс күні ішінде көрсетіледі</w:t>
            </w:r>
            <w:r>
              <w:br/>
            </w:r>
            <w:r>
              <w:rPr>
                <w:rFonts w:ascii="Times New Roman"/>
                <w:b w:val="false"/>
                <w:i w:val="false"/>
                <w:color w:val="000000"/>
                <w:sz w:val="20"/>
              </w:rPr>
              <w:t>
(мемлекеттік қызметке құжат (нәтиже) қабылдау</w:t>
            </w:r>
            <w:r>
              <w:br/>
            </w:r>
            <w:r>
              <w:rPr>
                <w:rFonts w:ascii="Times New Roman"/>
                <w:b w:val="false"/>
                <w:i w:val="false"/>
                <w:color w:val="000000"/>
                <w:sz w:val="20"/>
              </w:rPr>
              <w:t>
және беру күні мемлекеттік қызмет мерзіміне кірмейді)</w:t>
            </w:r>
          </w:p>
        </w:tc>
      </w:tr>
    </w:tbl>
    <w:bookmarkStart w:name="z144" w:id="125"/>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2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      Уәкілетті орган мен селолық округ әкіміне жолыққанда</w:t>
      </w:r>
    </w:p>
    <w:p>
      <w:pPr>
        <w:spacing w:after="0"/>
        <w:ind w:left="0"/>
        <w:jc w:val="both"/>
      </w:pPr>
      <w:r>
        <w:drawing>
          <wp:inline distT="0" distB="0" distL="0" distR="0">
            <wp:extent cx="7429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7454900"/>
                    </a:xfrm>
                    <a:prstGeom prst="rect">
                      <a:avLst/>
                    </a:prstGeom>
                  </pic:spPr>
                </pic:pic>
              </a:graphicData>
            </a:graphic>
          </wp:inline>
        </w:drawing>
      </w:r>
    </w:p>
    <w:bookmarkStart w:name="z145" w:id="126"/>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26"/>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w:t>
      </w:r>
      <w:r>
        <w:br/>
      </w:r>
      <w:r>
        <w:rPr>
          <w:rFonts w:ascii="Times New Roman"/>
          <w:b/>
          <w:i w:val="false"/>
          <w:color w:val="000000"/>
        </w:rPr>
        <w:t>
реттiлiгi мен ҚФБ арасындағы өзара</w:t>
      </w:r>
      <w:r>
        <w:br/>
      </w:r>
      <w:r>
        <w:rPr>
          <w:rFonts w:ascii="Times New Roman"/>
          <w:b/>
          <w:i w:val="false"/>
          <w:color w:val="000000"/>
        </w:rPr>
        <w:t>
байланысты көрсететiн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493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930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