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6feb" w14:textId="8b76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2012 жылғы 21 желтоқсандағы № 7-3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2013 жылғы 18 желтоқсандағы № 16-1 шешімі. Батыс Қазақстан облысы Әділет департаментінде 2013 жылғы 25 желтоқсанда № 3380 болып тіркелді. Күші жойылды - Батыс Қазақстан облысы Сырым аудандық мәслихатының 2014 жылғы 13 мамырдағы № 20-4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13.05.2014 № 20-4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2012 жылғы 21 желтоқсандағы № 7-3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 тіркелген, 2013 жылғы 31 қаңтардағы "Сырым елі"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"2 339 486 мың" деген сан "2 303 516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"233 329 мың" деген сан "326 849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"1 000 мың" деген сан "781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"2 104 157 мың" деген сан "1 974 886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"2 346 642 мың" деген сан "2 310 672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 "193 469 мың" деген сан "197 499 мың" деген санмен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"5 848 мың" деген сан "5 200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"16 323 мың" деген сан "14 755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- 6 246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Қазмағамбетов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3"/>
        <w:gridCol w:w="513"/>
        <w:gridCol w:w="8343"/>
        <w:gridCol w:w="159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2303516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түсетін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3"/>
        <w:gridCol w:w="780"/>
        <w:gridCol w:w="760"/>
        <w:gridCol w:w="7669"/>
        <w:gridCol w:w="16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2310672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242346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1353758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0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санитариясын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79"/>
        <w:gridCol w:w="779"/>
        <w:gridCol w:w="7804"/>
        <w:gridCol w:w="142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бағдарламаларының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округтің әкімі аппаратының қызметін қамтамасыз ету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санитариясын қамтамасыз ету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