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2b9e" w14:textId="2de2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2013 жылғы 11 наурыздағы № 42 қаулысы. Батыс Қазақстан облысы әділет департаментінде 2013 жылғы 12 сәуірде № 3245 болып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Сапарғалиев</w:t>
      </w:r>
    </w:p>
    <w:bookmarkStart w:name="z8" w:id="1"/>
    <w:p>
      <w:pPr>
        <w:spacing w:after="0"/>
        <w:ind w:left="0"/>
        <w:jc w:val="both"/>
      </w:pPr>
      <w:r>
        <w:rPr>
          <w:rFonts w:ascii="Times New Roman"/>
          <w:b w:val="false"/>
          <w:i w:val="false"/>
          <w:color w:val="000000"/>
          <w:sz w:val="28"/>
        </w:rPr>
        <w:t>
2013 жылғы 11 наурыздағы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 (бұдан әрі – мемлекеттік қызмет) "Сырым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 13, телефоны: 8(71134)31114, электрондық мекен-жайы: akim_sirim@mail.ru.</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0"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1"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2"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 w:id="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мемлекеттік қызмет көрсету мерзімі – 3 жұмыс күні</w:t>
            </w:r>
          </w:p>
        </w:tc>
      </w:tr>
    </w:tbl>
    <w:bookmarkStart w:name="z14"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31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5600700"/>
                    </a:xfrm>
                    <a:prstGeom prst="rect">
                      <a:avLst/>
                    </a:prstGeom>
                  </pic:spPr>
                </pic:pic>
              </a:graphicData>
            </a:graphic>
          </wp:inline>
        </w:drawing>
      </w:r>
    </w:p>
    <w:bookmarkStart w:name="z15" w:id="8"/>
    <w:p>
      <w:pPr>
        <w:spacing w:after="0"/>
        <w:ind w:left="0"/>
        <w:jc w:val="both"/>
      </w:pPr>
      <w:r>
        <w:rPr>
          <w:rFonts w:ascii="Times New Roman"/>
          <w:b w:val="false"/>
          <w:i w:val="false"/>
          <w:color w:val="000000"/>
          <w:sz w:val="28"/>
        </w:rPr>
        <w:t>
2013 жылғы 11 наурыздағы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w:t>
      </w:r>
      <w:r>
        <w:br/>
      </w:r>
      <w:r>
        <w:rPr>
          <w:rFonts w:ascii="Times New Roman"/>
          <w:b/>
          <w:i w:val="false"/>
          <w:color w:val="000000"/>
        </w:rPr>
        <w:t>
регламенті</w:t>
      </w:r>
    </w:p>
    <w:bookmarkStart w:name="z16"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қызметін (бұдан әрі – мемлекеттік қызмет) "Сырым аудандық жер қатынастары бөлімі"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жөніндегі ақпарат Қазақстан Республикасы Жер ресурстарын басқару агенттігінің www.auzr.kz интернет-ресурсында, уәкілетті органның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 13, телефоны: 8(71134)31114, электрондық мекен-жайы: akim_sirim@mail.ru.</w:t>
      </w:r>
      <w:r>
        <w:br/>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7"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8" w:id="1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жобасын қызмет алушының жеке өзіне не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9" w:id="1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3"/>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7 жұмыс күні</w:t>
            </w:r>
          </w:p>
        </w:tc>
      </w:tr>
    </w:tbl>
    <w:bookmarkStart w:name="z21" w:id="14"/>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15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15100" cy="5435600"/>
                    </a:xfrm>
                    <a:prstGeom prst="rect">
                      <a:avLst/>
                    </a:prstGeom>
                  </pic:spPr>
                </pic:pic>
              </a:graphicData>
            </a:graphic>
          </wp:inline>
        </w:drawing>
      </w:r>
    </w:p>
    <w:bookmarkStart w:name="z22" w:id="15"/>
    <w:p>
      <w:pPr>
        <w:spacing w:after="0"/>
        <w:ind w:left="0"/>
        <w:jc w:val="both"/>
      </w:pPr>
      <w:r>
        <w:rPr>
          <w:rFonts w:ascii="Times New Roman"/>
          <w:b w:val="false"/>
          <w:i w:val="false"/>
          <w:color w:val="000000"/>
          <w:sz w:val="28"/>
        </w:rPr>
        <w:t>
2013 жылғы 11 наурыздағы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3"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"Сырым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8 үй, телефоны: 8(71134)31108, электрондық мекен-жайы: akim_sirim@mail.ru.</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24"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25"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мемлекеттік қызметті алушының жеке өзіне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6" w:id="1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7" w:id="20"/>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Шешімі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Шешімін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37 күнтізбелік күн</w:t>
            </w:r>
          </w:p>
        </w:tc>
      </w:tr>
    </w:tbl>
    <w:bookmarkStart w:name="z28" w:id="21"/>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400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00800" cy="5295900"/>
                    </a:xfrm>
                    <a:prstGeom prst="rect">
                      <a:avLst/>
                    </a:prstGeom>
                  </pic:spPr>
                </pic:pic>
              </a:graphicData>
            </a:graphic>
          </wp:inline>
        </w:drawing>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2013 жылғы 11 наурыздағы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мемлекеттiк қызмет</w:t>
      </w:r>
      <w:r>
        <w:br/>
      </w:r>
      <w:r>
        <w:rPr>
          <w:rFonts w:ascii="Times New Roman"/>
          <w:b/>
          <w:i w:val="false"/>
          <w:color w:val="000000"/>
        </w:rPr>
        <w:t>
регламенті</w:t>
      </w:r>
    </w:p>
    <w:bookmarkStart w:name="z30"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"Сырым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8 үй, телефоны: 8(71134)31108, электрондық мекен-жайы: akim_sirim@mail.ru.</w:t>
      </w:r>
      <w:r>
        <w:br/>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31"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32"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15.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33" w:id="26"/>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6"/>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4" w:id="27"/>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10 жұмыс күні</w:t>
            </w:r>
          </w:p>
        </w:tc>
      </w:tr>
    </w:tbl>
    <w:bookmarkStart w:name="z35" w:id="28"/>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235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35700" cy="504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