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28aab" w14:textId="e328a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Казталов аудандық мәслихатының 2012 жылғы 26 желтоқсандағы № 9-1 "2013-2015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2013 жылғы 18 желтоқсандағы № 19-1 шешімі. Батыс Қазақстан облысы Әділет департаментінде 2013 жылғы 25 желтоқсанда № 3378 болып тіркелді. Күші жойылды - Батыс Қазақстан облысы Казталов аудандық мәслихатының 2014 жылғы 12 наурыздағы № 21-4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Казталов аудандық мәслихатының 12.03.2014 № 21-4 шешімімен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Казталов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Казталов аудандық мәслихатының 2012 жылғы 26 желтоқсандағы № 19-1 "2013-2015 жылдарға арналған аудандық бюджет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3139 тіркелген, 2013 жылғы 22 ақпандағы "Ауыл айнасы" аудандық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2013-2015 жылдарға арналған аудандық бюджет тиісінше 1, 2 және 3 қосымшаларға сәйкес, соның ішінде 2013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3 632 583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711 883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6 345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180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2 914 175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3 628 374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24 392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33 108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8 716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9 320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9 320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-29 503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29 503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31 158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-8 716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7 061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"772 249 мың" деген сан "765 957 мың"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абзацта "2 231 мың" деген сан "1 040 мың"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бесінші абзацта "10 667 мың" деген сан "9 980 мың"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жетінші абзацта "10 528 мың" деген сан "8 492 мың"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тоғызыншы абзацта "20 000 мың" деген сан "19 747 мың"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үшінші абзацта "24 656 мың" деген сан "22 531 мың"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 М. Рамазанов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 Е. Ғазизов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18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19-1 шешіміне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26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9-1 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аудандық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"/>
        <w:gridCol w:w="595"/>
        <w:gridCol w:w="554"/>
        <w:gridCol w:w="554"/>
        <w:gridCol w:w="8275"/>
        <w:gridCol w:w="1677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3632583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711883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Табыс салығы 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158019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158019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152856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152856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397436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378823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16835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7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</w:t>
            </w:r>
          </w:p>
        </w:tc>
      </w:tr>
      <w:tr>
        <w:trPr>
          <w:trHeight w:val="76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6345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</w:p>
        </w:tc>
      </w:tr>
      <w:tr>
        <w:trPr>
          <w:trHeight w:val="102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</w:p>
        </w:tc>
      </w:tr>
      <w:tr>
        <w:trPr>
          <w:trHeight w:val="12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кәсіпорындарынан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Негізгі капиталды сатудан түсетін түсімдер 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Трансферттерден түсетін түсімдер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2914175</w:t>
            </w:r>
          </w:p>
        </w:tc>
      </w:tr>
      <w:tr>
        <w:trPr>
          <w:trHeight w:val="28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2914175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2914175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6"/>
        <w:gridCol w:w="551"/>
        <w:gridCol w:w="779"/>
        <w:gridCol w:w="758"/>
        <w:gridCol w:w="7879"/>
        <w:gridCol w:w="1627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3628374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266753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249895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184863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183277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16858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2258989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300580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300580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188108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112472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1892692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1892692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1826963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65729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65717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65717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мекемелеріне жұмыстағы жоғары көрсеткіштері үшін гранттарды табыс ету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 оқытылатын мүгедек балаларды жабдықпен, бағдарламалық қамтыммен қамтамасыз ету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173384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154915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154915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36905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30678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52880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500351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ауылдың, ауылдық округтің мемлекеттік тұрғын үй қорының сақталуын ұйымдастыру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ауылдық елді мекендерді дамыту шеңберінде объектілерді жөндеу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үйін жобалау, салу және (немесе) сатып алу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жобалау, дамыту, жайластыру және (немесе) сатып алу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тұрғын жай салу және (немесе) сатып алу және инженерлік коммуникациялық инфрақұрылымдарды дамыту және (немесе) сатып алу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418691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сумен жабдықтауды ұйымдастыру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413921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 дамыту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413751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40178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Елді-мекендерде көшелерді жарықтандыру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мен көгалдандыру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Елді-мекендердегі көшелердi жарықтандыру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Елді-мекендердiң санитариясын қамтамасыз ету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Елді-мекендердi абаттандыру және көгалдандыру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230722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132877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132877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132877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және туризм объектілерін дамыту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69758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127838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92753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92753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92753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Құрылыс, облыс қалаларының, аудандарының және елді-мекендерінің сәулеттік бейнесін жақсарту саласындағы мемлекеттік саясатты іске асыру және ауданның (облыстық маңызы бар қаланың) аумағын оңтайла және тиімді қала құрылыстық игеруді қамтамасыз ету жөніндегі қызметтер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51441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кәсіркерлік бөлімі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50475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ІII. Таза бюджеттік кредиттеу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24392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33108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несиелерді өтеу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ҚАРЖЫ АКТИВТЕРМЕН ЖАСАЛАТЫН ОПЕРАЦИЯЛАР БОЙЫНША САЛЬДО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БЮДЖЕТ ТАПШЫЛЫҒЫ (ПРОФИЦИТІ)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-29503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VІ. БЮДЖЕТ ТАПШЫЛЫҒЫН ҚАРЖЫЛАНДЫРУ (ПРОФИЦИТІН ПАЙДАЛАНУ)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29503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18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19-1 шешіміне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26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9-1 шешіміне 5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Казталов ауданының ауылдық округтерінің</w:t>
      </w:r>
      <w:r>
        <w:br/>
      </w:r>
      <w:r>
        <w:rPr>
          <w:rFonts w:ascii="Times New Roman"/>
          <w:b/>
          <w:i w:val="false"/>
          <w:color w:val="000000"/>
        </w:rPr>
        <w:t>
2013 жылға арналған бюджеттік бағдарламалары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7"/>
        <w:gridCol w:w="676"/>
        <w:gridCol w:w="801"/>
        <w:gridCol w:w="801"/>
        <w:gridCol w:w="7710"/>
        <w:gridCol w:w="1485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ауданының 2013 жылға арналған бюджеттік бағдарламалары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184863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184863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184863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183277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ауылдық округі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18395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Бірік ауылдық округі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10482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ауылдық округі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10957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Болашақ ауылдық округі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11169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Қараоба ауылдық округі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9941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Қайынды ауылдық округі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10087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Қошанкөл ауылдық округі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ауылдық округі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Жалпақтал ауылдық округі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16822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ауылдық округі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10393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Ақпәтер ауылдық округі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10098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Талдықұдық ауылдық округі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10354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Талдыапан ауылдық округі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9741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10524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Көктерек ауылдық округі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10969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Қараөзен ауылдық округі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11225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ауылдық округі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Бірік ауылдық округі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ауылдық округі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Болашақ ауылдық округі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Қараоба ауылдық округі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Қайынды ауылдық округі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Қошанкөл ауылдық округі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ауылдық округі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Жалпақтал ауылдық округі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ауылдық округі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Ақпәтер ауылдық округі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Талдыапан ауылдық округі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Көктерек ауылдық округі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Қараөзен ауылдық округі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ауылдық округі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Бірік ауылдық округі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ауылдық округі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Болашақ ауылдық округі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Қараоба ауылдық округі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Қайынды ауылдық округі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Қошанкөл ауылдық округі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ауылдық округі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ауылдық округі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Ақпәтер ауылдық округі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Талдықұдық ауылдық округі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Талдыапан ауылдық округі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Көктерек ауылдық округі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Қараөзен ауылдық округі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40352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ауылдың, ауылдық округтің мемлекеттік тұрғын үй қорының сақталуын ұйымдастыру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40178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40178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Елді-мекендерде көшелерді жарықтандыру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11511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ауылдық округі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5875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Бірік ауылдық округі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ауылдық округі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Болашақ ауылдық округі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Қараоба ауылдық округі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Қайынды ауылдық округі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Қошанкөл ауылдық округі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ауылдық округі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Жалпақтал ауылдық округі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ауылдық округі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Ақпәтер ауылдық округі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Талдықұдық ауылдық округі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Талдыапан ауылдық округі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Көктерек ауылдық округі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Қараөзен ауылдық округі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Қараөзен ауылдық округі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ауылдық округі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Жалпақтал ауылдық округі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Талдықұдық ауылдық округі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Талдыапан ауылдық округі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Көктерек ауылдық округі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Ақпәтер ауылдық округі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мен көгалдандыру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27016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ауылдық округі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Бірік ауылдық округі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ауылдық округі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Болашақ ауылдық округі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Қараоба ауылдық округі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Қайынды ауылдық округі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Қошанкөл ауылдық округі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ауылдық округі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Жалпақтал ауылдық округі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8784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ауылдық округі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Ақпәтер ауылдық округі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Талдықұдық ауылдық округі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Талдыапан ауылдық округі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Көктерек ауылдық округі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Қараөзен ауылдық округі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