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bcce1fd" w14:textId="bcce1fd">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Әлеуметтік қорғау саласындағы мемлекеттік қызмет регламенттерін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Батыс Қазақстан облысы Казталов ауданы әкімдігінің 2013 жылғы 18 ақпандағы № 47 қаулысы. Батыс Қазақстан облысы әділет департаментінде 2013 жылғы 19 наурызда № 3215 болып тіркелді. Күші жойылды - Батыс Қазақстан облысы Казталов ауданы әкімдігінің 2013 жылғы 3 маусымдағы № 158 қаулысымен</w:t>
      </w:r>
    </w:p>
    <w:p>
      <w:pPr>
        <w:spacing w:after="0"/>
        <w:ind w:left="0"/>
        <w:jc w:val="both"/>
      </w:pPr>
      <w:r>
        <w:rPr>
          <w:rFonts w:ascii="Times New Roman"/>
          <w:b w:val="false"/>
          <w:i w:val="false"/>
          <w:color w:val="ff0000"/>
          <w:sz w:val="28"/>
        </w:rPr>
        <w:t>      Ескерту. Күші жойылды - Батыс Қазақстан облысы Казталов ауданы әкімдігінің 03.06.2013 № 158 қаулысымен</w:t>
      </w:r>
    </w:p>
    <w:p>
      <w:pPr>
        <w:spacing w:after="0"/>
        <w:ind w:left="0"/>
        <w:jc w:val="both"/>
      </w:pPr>
      <w:r>
        <w:rPr>
          <w:rFonts w:ascii="Times New Roman"/>
          <w:b w:val="false"/>
          <w:i w:val="false"/>
          <w:color w:val="ff0000"/>
          <w:sz w:val="28"/>
        </w:rPr>
        <w:t>      РҚАО ескертпесі.</w:t>
      </w:r>
      <w:r>
        <w:br/>
      </w:r>
      <w:r>
        <w:rPr>
          <w:rFonts w:ascii="Times New Roman"/>
          <w:b w:val="false"/>
          <w:i w:val="false"/>
          <w:color w:val="ff0000"/>
          <w:sz w:val="28"/>
        </w:rPr>
        <w:t>
      Құжаттың мәтінінде тұпнұсқаның пунктуациясы мен орфографиясы сақталған.</w:t>
      </w:r>
    </w:p>
    <w:bookmarkStart w:name="z1" w:id="0"/>
    <w:p>
      <w:pPr>
        <w:spacing w:after="0"/>
        <w:ind w:left="0"/>
        <w:jc w:val="both"/>
      </w:pPr>
      <w:r>
        <w:rPr>
          <w:rFonts w:ascii="Times New Roman"/>
          <w:b w:val="false"/>
          <w:i w:val="false"/>
          <w:color w:val="000000"/>
          <w:sz w:val="28"/>
        </w:rPr>
        <w:t>      Қазақстан Республикасының 2001 жылғы 23 қаңтардағы "Қазақстан Республикасындағы жергілікті мемлекеттік басқару және өзін-өзі басқару </w:t>
      </w:r>
      <w:r>
        <w:rPr>
          <w:rFonts w:ascii="Times New Roman"/>
          <w:b w:val="false"/>
          <w:i w:val="false"/>
          <w:color w:val="000000"/>
          <w:sz w:val="28"/>
        </w:rPr>
        <w:t>туралы"</w:t>
      </w:r>
      <w:r>
        <w:rPr>
          <w:rFonts w:ascii="Times New Roman"/>
          <w:b w:val="false"/>
          <w:i w:val="false"/>
          <w:color w:val="000000"/>
          <w:sz w:val="28"/>
        </w:rPr>
        <w:t>, 2000 жылғы 27 қарашадағы "Әкімшілік рәсімдер </w:t>
      </w:r>
      <w:r>
        <w:rPr>
          <w:rFonts w:ascii="Times New Roman"/>
          <w:b w:val="false"/>
          <w:i w:val="false"/>
          <w:color w:val="000000"/>
          <w:sz w:val="28"/>
        </w:rPr>
        <w:t>туралы"</w:t>
      </w:r>
      <w:r>
        <w:rPr>
          <w:rFonts w:ascii="Times New Roman"/>
          <w:b w:val="false"/>
          <w:i w:val="false"/>
          <w:color w:val="000000"/>
          <w:sz w:val="28"/>
        </w:rPr>
        <w:t xml:space="preserve"> Заңдарын басшылыққа алып аудан әкімдігі </w:t>
      </w:r>
      <w:r>
        <w:rPr>
          <w:rFonts w:ascii="Times New Roman"/>
          <w:b/>
          <w:i w:val="false"/>
          <w:color w:val="000000"/>
          <w:sz w:val="28"/>
        </w:rPr>
        <w:t>ҚАУЛЫ ЕТЕДІ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1. Қоса беріліп отырған әлеуметтік қорғау саласындағы мемлекеттік қызмет регламенттері бекітілсін:</w:t>
      </w:r>
      <w:r>
        <w:br/>
      </w:r>
      <w:r>
        <w:rPr>
          <w:rFonts w:ascii="Times New Roman"/>
          <w:b w:val="false"/>
          <w:i w:val="false"/>
          <w:color w:val="000000"/>
          <w:sz w:val="28"/>
        </w:rPr>
        <w:t>
</w:t>
      </w:r>
      <w:r>
        <w:rPr>
          <w:rFonts w:ascii="Times New Roman"/>
          <w:b w:val="false"/>
          <w:i w:val="false"/>
          <w:color w:val="000000"/>
          <w:sz w:val="28"/>
        </w:rPr>
        <w:t>
      1) "Жұмыссыз азаматтарды тіркеу және есепке қою" мемлекеттік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2) "Семей ядролық сынақ полигонында ядролық сынақтардың салдарынан зардап шеккен азаматтарды тіркеу және есепке алу" мемлекеттік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3) "Мүгедектерге протездік-ортопедиялық көмек ұсыну үшін оларға құжаттарды рәсімдеу" мемлекеттік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4) "Мүгедектерді сурдо-тифлотехникалық құралдармен және міндетті гигиеналық құралдармен қамтамасыз ету үшін оларға құжаттарды рәсімдеу" мемлекеттік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5) "18 жасқа дейінгі балалары бар отбасыларға мемлекеттік жәрдемақылар тағайындау" мемлекеттік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6) "Мемлекеттік атаулы әлеуметтік көмек тағайындау" мемлекеттік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7) "Қозғалуға қиындығы бар бірінші топтағы мүгедектерге жеке көмекшінің және есту бойынша мүгедектерге қолмен көрсететін тіл маманының қызметтерін ұсыну үшін мүгедектерге құжаттарды ресімдеу" мемлекеттік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8) "Мүгедектерге кресло-арбаларды беру үшін оларға құжаттары ресімдеу" мемлекеттік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9) "Мүгедектерді санаторий-курорттық емдеумен қамтамасыз ету үшін оларға құжаттарды ресімдеу" мемлекеттік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10) "Тұрғын үй көмегін тағайындау" мемлекеттік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11) "Мемлекеттік бюджет қаражаты есебінен қызмет көрсететін мемлекеттік және мемлекеттік емес медициналық-әлеуметтік мекемелерде (ұйымдарда) әлеуметтік қызмет көрсетуге арналған құжаттарды рәсімдеу" мемлекеттік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12) "Жалғызілікті, жалғыз тұратын қарттарға, бөгде адамның күтіміне және жәрдеміне мұқтаж мүгедектерге және мүгедек балаларға үйде әлеуметтік қызмет көрсетуге құжаттарды рәсімдеу" мемлекеттік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13) "Жергiлiктi өкiлдi органдардың шешiмдерi бойынша мұқтаж азаматтардың жекелеген санаттарына әлеуметтiк көмек тағайындау және төлеу" мемлекеттік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14) "Ауылдық жерде тұратын әлеуметтік сала мамандарына отын сатып алу бойынша әлеуметтік көмек тағайындау" мемлекеттік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15) "Атаулы әлеуметтік көмек алушыларға өтініш берушінің (отбасының) тиесілігін растайтын анықтама беру" мемлекеттік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16) "Адамдарға жұмыспен қамтуға жәрдемдесудің белсенді нысандарына қатысуға жолдама беру" мемлекеттік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2. "Батыс Қазақстан облысының Казталов аудандық жұмыспен қамту және әлеуметтік бағдарламалар бөлімі" мемлекеттік мекемесі осы қаулыдан туындайтын қажетті шараларды алсын.</w:t>
      </w:r>
      <w:r>
        <w:br/>
      </w:r>
      <w:r>
        <w:rPr>
          <w:rFonts w:ascii="Times New Roman"/>
          <w:b w:val="false"/>
          <w:i w:val="false"/>
          <w:color w:val="000000"/>
          <w:sz w:val="28"/>
        </w:rPr>
        <w:t>
</w:t>
      </w:r>
      <w:r>
        <w:rPr>
          <w:rFonts w:ascii="Times New Roman"/>
          <w:b w:val="false"/>
          <w:i w:val="false"/>
          <w:color w:val="000000"/>
          <w:sz w:val="28"/>
        </w:rPr>
        <w:t>
      3. Осы қаулының орындалуын бақылау аудан әкімінің орынбасары С. Молдашевқа жүктелсін.</w:t>
      </w:r>
      <w:r>
        <w:br/>
      </w:r>
      <w:r>
        <w:rPr>
          <w:rFonts w:ascii="Times New Roman"/>
          <w:b w:val="false"/>
          <w:i w:val="false"/>
          <w:color w:val="000000"/>
          <w:sz w:val="28"/>
        </w:rPr>
        <w:t>
</w:t>
      </w:r>
      <w:r>
        <w:rPr>
          <w:rFonts w:ascii="Times New Roman"/>
          <w:b w:val="false"/>
          <w:i w:val="false"/>
          <w:color w:val="000000"/>
          <w:sz w:val="28"/>
        </w:rPr>
        <w:t>
      4. Осы қаулы алғаш ресми жарияланған күннен кейін күнтізбелік он күн өткен соң қолданысқа енгізіледі.</w:t>
      </w:r>
    </w:p>
    <w:bookmarkEnd w:id="0"/>
    <w:p>
      <w:pPr>
        <w:spacing w:after="0"/>
        <w:ind w:left="0"/>
        <w:jc w:val="both"/>
      </w:pPr>
      <w:r>
        <w:rPr>
          <w:rFonts w:ascii="Times New Roman"/>
          <w:b w:val="false"/>
          <w:i/>
          <w:color w:val="000000"/>
          <w:sz w:val="28"/>
        </w:rPr>
        <w:t>      Аудан әкімінің м.а.              Ә. Кадыров</w:t>
      </w:r>
    </w:p>
    <w:bookmarkStart w:name="z21" w:id="1"/>
    <w:p>
      <w:pPr>
        <w:spacing w:after="0"/>
        <w:ind w:left="0"/>
        <w:jc w:val="both"/>
      </w:pPr>
      <w:r>
        <w:rPr>
          <w:rFonts w:ascii="Times New Roman"/>
          <w:b w:val="false"/>
          <w:i w:val="false"/>
          <w:color w:val="000000"/>
          <w:sz w:val="28"/>
        </w:rPr>
        <w:t>
Аудан әкiмдiгiнiң</w:t>
      </w:r>
      <w:r>
        <w:br/>
      </w:r>
      <w:r>
        <w:rPr>
          <w:rFonts w:ascii="Times New Roman"/>
          <w:b w:val="false"/>
          <w:i w:val="false"/>
          <w:color w:val="000000"/>
          <w:sz w:val="28"/>
        </w:rPr>
        <w:t>
2013 жылғы 18 ақпандағы № 47</w:t>
      </w:r>
      <w:r>
        <w:br/>
      </w:r>
      <w:r>
        <w:rPr>
          <w:rFonts w:ascii="Times New Roman"/>
          <w:b w:val="false"/>
          <w:i w:val="false"/>
          <w:color w:val="000000"/>
          <w:sz w:val="28"/>
        </w:rPr>
        <w:t>
қаулысымен бекiтiлген</w:t>
      </w:r>
    </w:p>
    <w:bookmarkEnd w:id="1"/>
    <w:p>
      <w:pPr>
        <w:spacing w:after="0"/>
        <w:ind w:left="0"/>
        <w:jc w:val="left"/>
      </w:pPr>
      <w:r>
        <w:rPr>
          <w:rFonts w:ascii="Times New Roman"/>
          <w:b/>
          <w:i w:val="false"/>
          <w:color w:val="000000"/>
        </w:rPr>
        <w:t xml:space="preserve"> "Жұмыссыз азаматтарды тiркеу және есепке қою"</w:t>
      </w:r>
      <w:r>
        <w:br/>
      </w:r>
      <w:r>
        <w:rPr>
          <w:rFonts w:ascii="Times New Roman"/>
          <w:b/>
          <w:i w:val="false"/>
          <w:color w:val="000000"/>
        </w:rPr>
        <w:t>
мемлекеттiк қызмет регламентi</w:t>
      </w:r>
    </w:p>
    <w:bookmarkStart w:name="z22" w:id="2"/>
    <w:p>
      <w:pPr>
        <w:spacing w:after="0"/>
        <w:ind w:left="0"/>
        <w:jc w:val="left"/>
      </w:pPr>
      <w:r>
        <w:rPr>
          <w:rFonts w:ascii="Times New Roman"/>
          <w:b/>
          <w:i w:val="false"/>
          <w:color w:val="000000"/>
        </w:rPr>
        <w:t xml:space="preserve"> 
1. Жалпы ережелер</w:t>
      </w:r>
    </w:p>
    <w:bookmarkEnd w:id="2"/>
    <w:p>
      <w:pPr>
        <w:spacing w:after="0"/>
        <w:ind w:left="0"/>
        <w:jc w:val="both"/>
      </w:pPr>
      <w:r>
        <w:rPr>
          <w:rFonts w:ascii="Times New Roman"/>
          <w:b w:val="false"/>
          <w:i w:val="false"/>
          <w:color w:val="000000"/>
          <w:sz w:val="28"/>
        </w:rPr>
        <w:t>      1. Осы "Жұмыссыз азаматтарды тiркеу және есепке қою" мемлекеттiк қызмет регламентi (бұдан әрi - Регламент) Қазақстан Республикасы 2000 жылғы 27 қарашадағы "Әкiмшiлiк рәсiмдер туралы" Заңының 9-1-бабы </w:t>
      </w:r>
      <w:r>
        <w:rPr>
          <w:rFonts w:ascii="Times New Roman"/>
          <w:b w:val="false"/>
          <w:i w:val="false"/>
          <w:color w:val="000000"/>
          <w:sz w:val="28"/>
        </w:rPr>
        <w:t>4 тармағына</w:t>
      </w:r>
      <w:r>
        <w:rPr>
          <w:rFonts w:ascii="Times New Roman"/>
          <w:b w:val="false"/>
          <w:i w:val="false"/>
          <w:color w:val="000000"/>
          <w:sz w:val="28"/>
        </w:rPr>
        <w:t xml:space="preserve"> сәйкес жасалған.</w:t>
      </w:r>
      <w:r>
        <w:br/>
      </w:r>
      <w:r>
        <w:rPr>
          <w:rFonts w:ascii="Times New Roman"/>
          <w:b w:val="false"/>
          <w:i w:val="false"/>
          <w:color w:val="000000"/>
          <w:sz w:val="28"/>
        </w:rPr>
        <w:t>
      2. "Жұмыссыз азаматтарды тiркеу және есепке қою" мемлекеттiк қызметi (бұдан әрi – мемлекеттiк қызмет) "Батыс Қазақстан облысының Казталов аудандық жұмыспен қамту және әлеуметтік бағдарламалар бөлімі" мемлекеттiк мекемесiмен көрсетiледi (бұдан әрi – уәкiлеттi орган).</w:t>
      </w:r>
      <w:r>
        <w:br/>
      </w:r>
      <w:r>
        <w:rPr>
          <w:rFonts w:ascii="Times New Roman"/>
          <w:b w:val="false"/>
          <w:i w:val="false"/>
          <w:color w:val="000000"/>
          <w:sz w:val="28"/>
        </w:rPr>
        <w:t>
      3. Көрсетiлетiн мемлекеттiк қызметтiң нысаны: автоматтандырылмаған.</w:t>
      </w:r>
      <w:r>
        <w:br/>
      </w:r>
      <w:r>
        <w:rPr>
          <w:rFonts w:ascii="Times New Roman"/>
          <w:b w:val="false"/>
          <w:i w:val="false"/>
          <w:color w:val="000000"/>
          <w:sz w:val="28"/>
        </w:rPr>
        <w:t>
      4. Мемлекеттiк қызмет Қазақстан Республикасының 2001 жылғы 23 қаңтардағы "Халықты жұмыспен қамты туралы" </w:t>
      </w:r>
      <w:r>
        <w:rPr>
          <w:rFonts w:ascii="Times New Roman"/>
          <w:b w:val="false"/>
          <w:i w:val="false"/>
          <w:color w:val="000000"/>
          <w:sz w:val="28"/>
        </w:rPr>
        <w:t>Заңына</w:t>
      </w:r>
      <w:r>
        <w:rPr>
          <w:rFonts w:ascii="Times New Roman"/>
          <w:b w:val="false"/>
          <w:i w:val="false"/>
          <w:color w:val="000000"/>
          <w:sz w:val="28"/>
        </w:rPr>
        <w:t>, Қазақстан Республикасы Үкiметiнiң 2011 жылғы 7 сәуiрдегi № 394 "Жергiлiктi атқарушы органдар көрсететiн әлеуметтiк қорғау саласындағы мемлекеттiк қызметтердiң стандарттарын бекiту туралы" </w:t>
      </w:r>
      <w:r>
        <w:rPr>
          <w:rFonts w:ascii="Times New Roman"/>
          <w:b w:val="false"/>
          <w:i w:val="false"/>
          <w:color w:val="000000"/>
          <w:sz w:val="28"/>
        </w:rPr>
        <w:t>қаулысына</w:t>
      </w:r>
      <w:r>
        <w:rPr>
          <w:rFonts w:ascii="Times New Roman"/>
          <w:b w:val="false"/>
          <w:i w:val="false"/>
          <w:color w:val="000000"/>
          <w:sz w:val="28"/>
        </w:rPr>
        <w:t xml:space="preserve"> сәйкес көрсетіледі (бұдан әрi - Стандарт).</w:t>
      </w:r>
      <w:r>
        <w:br/>
      </w:r>
      <w:r>
        <w:rPr>
          <w:rFonts w:ascii="Times New Roman"/>
          <w:b w:val="false"/>
          <w:i w:val="false"/>
          <w:color w:val="000000"/>
          <w:sz w:val="28"/>
        </w:rPr>
        <w:t>
      5. Мемлекеттiк қызмет тәртiбi және қажеттi құжаттар және оларды толтыру үлгiлерi туралы толық ақпарат Қазақстан Республикасы Еңбек және халықты әлеуметтiк қорғау министрлiгiнiң интернет-ресурсында http:/www.enbek.gov.kz, уәкiлеттi органның стендiлерiнде орналастырылады.</w:t>
      </w:r>
      <w:r>
        <w:br/>
      </w:r>
      <w:r>
        <w:rPr>
          <w:rFonts w:ascii="Times New Roman"/>
          <w:b w:val="false"/>
          <w:i w:val="false"/>
          <w:color w:val="000000"/>
          <w:sz w:val="28"/>
        </w:rPr>
        <w:t>
      Уәкілетті органның мекен-жайы: индекс 090700, Батыс Қазақстан облысы, Казталов ауданы, Казталов ауылы, Ықсанов көшесі, 4, электрондық пошта: sobeskazt@mail.ru, телефоны: 8(71144)31843.</w:t>
      </w:r>
      <w:r>
        <w:br/>
      </w:r>
      <w:r>
        <w:rPr>
          <w:rFonts w:ascii="Times New Roman"/>
          <w:b w:val="false"/>
          <w:i w:val="false"/>
          <w:color w:val="000000"/>
          <w:sz w:val="28"/>
        </w:rPr>
        <w:t>
      6. Мемлекеттiк қызмет көрсетудiң нәтижесi жұмыссызды электронды нұсқада тiркеу және есепке алу немесе қызмет көрсетуден бас тарту туралы дәлелдi жауап болып табылады.</w:t>
      </w:r>
      <w:r>
        <w:br/>
      </w:r>
      <w:r>
        <w:rPr>
          <w:rFonts w:ascii="Times New Roman"/>
          <w:b w:val="false"/>
          <w:i w:val="false"/>
          <w:color w:val="000000"/>
          <w:sz w:val="28"/>
        </w:rPr>
        <w:t>
      7. Мемлекеттiк қызмет жеке тұлғаларға: Қазақстан Республикасының азаматтарына, оралмандарға, босқындарға, шетелдiктерге, Қазақстан Республикасында тұрақты тұратын азаматтығы жоқ адамдарға (бұдан әрi – тұтынушы) көрсетiледi.</w:t>
      </w:r>
    </w:p>
    <w:bookmarkStart w:name="z23" w:id="3"/>
    <w:p>
      <w:pPr>
        <w:spacing w:after="0"/>
        <w:ind w:left="0"/>
        <w:jc w:val="left"/>
      </w:pPr>
      <w:r>
        <w:rPr>
          <w:rFonts w:ascii="Times New Roman"/>
          <w:b/>
          <w:i w:val="false"/>
          <w:color w:val="000000"/>
        </w:rPr>
        <w:t xml:space="preserve"> 
2. Мемлекеттiк қызмет көрсету тәртiбi</w:t>
      </w:r>
    </w:p>
    <w:bookmarkEnd w:id="3"/>
    <w:p>
      <w:pPr>
        <w:spacing w:after="0"/>
        <w:ind w:left="0"/>
        <w:jc w:val="both"/>
      </w:pPr>
      <w:r>
        <w:rPr>
          <w:rFonts w:ascii="Times New Roman"/>
          <w:b w:val="false"/>
          <w:i w:val="false"/>
          <w:color w:val="000000"/>
          <w:sz w:val="28"/>
        </w:rPr>
        <w:t>      8. Мемлекеттiк қызмет көрсету мерзiмдерi:</w:t>
      </w:r>
      <w:r>
        <w:br/>
      </w:r>
      <w:r>
        <w:rPr>
          <w:rFonts w:ascii="Times New Roman"/>
          <w:b w:val="false"/>
          <w:i w:val="false"/>
          <w:color w:val="000000"/>
          <w:sz w:val="28"/>
        </w:rPr>
        <w:t>
      1) тұтынушы Стандарттың </w:t>
      </w:r>
      <w:r>
        <w:rPr>
          <w:rFonts w:ascii="Times New Roman"/>
          <w:b w:val="false"/>
          <w:i w:val="false"/>
          <w:color w:val="000000"/>
          <w:sz w:val="28"/>
        </w:rPr>
        <w:t>11 тармағында</w:t>
      </w:r>
      <w:r>
        <w:rPr>
          <w:rFonts w:ascii="Times New Roman"/>
          <w:b w:val="false"/>
          <w:i w:val="false"/>
          <w:color w:val="000000"/>
          <w:sz w:val="28"/>
        </w:rPr>
        <w:t xml:space="preserve"> айқындалған қажеттi құжаттарды тапсырған сәттен бастап мемлекеттiк қызметтi көрсету мерзiмдерi - күнтiзбелiк он күннен кешiктiрмей;</w:t>
      </w:r>
      <w:r>
        <w:br/>
      </w:r>
      <w:r>
        <w:rPr>
          <w:rFonts w:ascii="Times New Roman"/>
          <w:b w:val="false"/>
          <w:i w:val="false"/>
          <w:color w:val="000000"/>
          <w:sz w:val="28"/>
        </w:rPr>
        <w:t>
      2) тұтынушының өтiнiш бiлдiрген күнi сол жерде көрсетiлетiн мемлекеттiк қызметтi алғанға дейiнгi күтудiң рұқсат берiлген ең көп уақыты, кезектегi адамдар санына байланысты, бiр өтiнiш иесiне қызмет көрсету 15 минут есебiмен;</w:t>
      </w:r>
      <w:r>
        <w:br/>
      </w:r>
      <w:r>
        <w:rPr>
          <w:rFonts w:ascii="Times New Roman"/>
          <w:b w:val="false"/>
          <w:i w:val="false"/>
          <w:color w:val="000000"/>
          <w:sz w:val="28"/>
        </w:rPr>
        <w:t>
      3) тұтынушы өтiнiш бiлдiрген күнi сол жерде көрсетiлетiн мемлекеттiк қызметтi көрсетудiң рұқсат берiлген ең көп уақыты – 15 минуттан аспайды.</w:t>
      </w:r>
      <w:r>
        <w:br/>
      </w:r>
      <w:r>
        <w:rPr>
          <w:rFonts w:ascii="Times New Roman"/>
          <w:b w:val="false"/>
          <w:i w:val="false"/>
          <w:color w:val="000000"/>
          <w:sz w:val="28"/>
        </w:rPr>
        <w:t>
      9. Мемлекеттiк қызмет тегiн көрсетiледi.</w:t>
      </w:r>
      <w:r>
        <w:br/>
      </w:r>
      <w:r>
        <w:rPr>
          <w:rFonts w:ascii="Times New Roman"/>
          <w:b w:val="false"/>
          <w:i w:val="false"/>
          <w:color w:val="000000"/>
          <w:sz w:val="28"/>
        </w:rPr>
        <w:t>
      10. Уәкiлеттi органның жұмыс кестесi: демалыс (сенбi, жексенбi) және мереке күндерiн қоспағанда күн сайын сағат 9-00-ден бастап 18-30-ға дейiн, түскi үзiлiспен сағат 13-00-ден бастап 14-30-ге дейiн.</w:t>
      </w:r>
      <w:r>
        <w:br/>
      </w:r>
      <w:r>
        <w:rPr>
          <w:rFonts w:ascii="Times New Roman"/>
          <w:b w:val="false"/>
          <w:i w:val="false"/>
          <w:color w:val="000000"/>
          <w:sz w:val="28"/>
        </w:rPr>
        <w:t>
      Мемлекеттiк қызмет көрсететiн мамандардың деректемелерi (тегi, аты, әкесiнiң аты, кабинет нөмiрi) уәкiлеттi органның ғимаратында көрнекi жерде орналасқан.</w:t>
      </w:r>
      <w:r>
        <w:br/>
      </w:r>
      <w:r>
        <w:rPr>
          <w:rFonts w:ascii="Times New Roman"/>
          <w:b w:val="false"/>
          <w:i w:val="false"/>
          <w:color w:val="000000"/>
          <w:sz w:val="28"/>
        </w:rPr>
        <w:t>
      Мемлекеттiк қызмет алдын ала жазылусыз және жеделдетiп қызмет көрсетусiз, кезек күту тәртiбiмен көрсетiледi.</w:t>
      </w:r>
      <w:r>
        <w:br/>
      </w:r>
      <w:r>
        <w:rPr>
          <w:rFonts w:ascii="Times New Roman"/>
          <w:b w:val="false"/>
          <w:i w:val="false"/>
          <w:color w:val="000000"/>
          <w:sz w:val="28"/>
        </w:rPr>
        <w:t>
      11. Мемлекеттiк қызмет тұтынушының тұрғылықты жерiндегi уәкiлеттi органның үй-жайында көрсетiледi. Күту залында отыруға арналған орындар, мемлекеттiк қызмет көрсету үшiн қажеттi ақпарат орналасқан стендiлер, сондай-ақ өртке қарсы қауiпсiздiк құралдары бар. Мүмкiндiктерi шектеулi адамдар үшiн кiреберiсте пандус болуға тиiс.</w:t>
      </w:r>
    </w:p>
    <w:bookmarkStart w:name="z24" w:id="4"/>
    <w:p>
      <w:pPr>
        <w:spacing w:after="0"/>
        <w:ind w:left="0"/>
        <w:jc w:val="left"/>
      </w:pPr>
      <w:r>
        <w:rPr>
          <w:rFonts w:ascii="Times New Roman"/>
          <w:b/>
          <w:i w:val="false"/>
          <w:color w:val="000000"/>
        </w:rPr>
        <w:t xml:space="preserve"> 
3. Мемлекеттiк қызмет көрсету үдерiсiндегi</w:t>
      </w:r>
      <w:r>
        <w:br/>
      </w:r>
      <w:r>
        <w:rPr>
          <w:rFonts w:ascii="Times New Roman"/>
          <w:b/>
          <w:i w:val="false"/>
          <w:color w:val="000000"/>
        </w:rPr>
        <w:t>
iс-әрекет (өзара iс-қимыл)</w:t>
      </w:r>
      <w:r>
        <w:br/>
      </w:r>
      <w:r>
        <w:rPr>
          <w:rFonts w:ascii="Times New Roman"/>
          <w:b/>
          <w:i w:val="false"/>
          <w:color w:val="000000"/>
        </w:rPr>
        <w:t>
тәртiбiн сипаттау</w:t>
      </w:r>
    </w:p>
    <w:bookmarkEnd w:id="4"/>
    <w:p>
      <w:pPr>
        <w:spacing w:after="0"/>
        <w:ind w:left="0"/>
        <w:jc w:val="both"/>
      </w:pPr>
      <w:r>
        <w:rPr>
          <w:rFonts w:ascii="Times New Roman"/>
          <w:b w:val="false"/>
          <w:i w:val="false"/>
          <w:color w:val="000000"/>
          <w:sz w:val="28"/>
        </w:rPr>
        <w:t>      12. Мемлекеттiк қызметтi алу үшiн тұтынушылар Стандарттың </w:t>
      </w:r>
      <w:r>
        <w:rPr>
          <w:rFonts w:ascii="Times New Roman"/>
          <w:b w:val="false"/>
          <w:i w:val="false"/>
          <w:color w:val="000000"/>
          <w:sz w:val="28"/>
        </w:rPr>
        <w:t>11 тармағына</w:t>
      </w:r>
      <w:r>
        <w:rPr>
          <w:rFonts w:ascii="Times New Roman"/>
          <w:b w:val="false"/>
          <w:i w:val="false"/>
          <w:color w:val="000000"/>
          <w:sz w:val="28"/>
        </w:rPr>
        <w:t xml:space="preserve"> айқындалған құжаттарды тапсырады.</w:t>
      </w:r>
      <w:r>
        <w:br/>
      </w:r>
      <w:r>
        <w:rPr>
          <w:rFonts w:ascii="Times New Roman"/>
          <w:b w:val="false"/>
          <w:i w:val="false"/>
          <w:color w:val="000000"/>
          <w:sz w:val="28"/>
        </w:rPr>
        <w:t>
      13. Тұтынушы қажеттi құжаттардың барлығын уәкiлеттi органға тапсырғаннан кейiн тiркелген және тұтынушының мемлекеттiк қызметтi алатын күнi, құжаттарды қабылдап алған адамның тегi мен аты-жөнi көрсетiлген талон берiледi.</w:t>
      </w:r>
      <w:r>
        <w:br/>
      </w:r>
      <w:r>
        <w:rPr>
          <w:rFonts w:ascii="Times New Roman"/>
          <w:b w:val="false"/>
          <w:i w:val="false"/>
          <w:color w:val="000000"/>
          <w:sz w:val="28"/>
        </w:rPr>
        <w:t>
      14. Стандарттың </w:t>
      </w:r>
      <w:r>
        <w:rPr>
          <w:rFonts w:ascii="Times New Roman"/>
          <w:b w:val="false"/>
          <w:i w:val="false"/>
          <w:color w:val="000000"/>
          <w:sz w:val="28"/>
        </w:rPr>
        <w:t>16 тармағында</w:t>
      </w:r>
      <w:r>
        <w:rPr>
          <w:rFonts w:ascii="Times New Roman"/>
          <w:b w:val="false"/>
          <w:i w:val="false"/>
          <w:color w:val="000000"/>
          <w:sz w:val="28"/>
        </w:rPr>
        <w:t xml:space="preserve"> көзделген жағдайларда мемлекеттiк қызмет көрсетуден бас тартылады.</w:t>
      </w:r>
      <w:r>
        <w:br/>
      </w:r>
      <w:r>
        <w:rPr>
          <w:rFonts w:ascii="Times New Roman"/>
          <w:b w:val="false"/>
          <w:i w:val="false"/>
          <w:color w:val="000000"/>
          <w:sz w:val="28"/>
        </w:rPr>
        <w:t>
      15. Мемлекеттiк қызмет көрсету үдерiсiнде келесi құрылымдық-функционалдық бiрлiктер (бұдан әрi - ҚФБ) қатысады:</w:t>
      </w:r>
      <w:r>
        <w:br/>
      </w:r>
      <w:r>
        <w:rPr>
          <w:rFonts w:ascii="Times New Roman"/>
          <w:b w:val="false"/>
          <w:i w:val="false"/>
          <w:color w:val="000000"/>
          <w:sz w:val="28"/>
        </w:rPr>
        <w:t>
      1) уәкiлеттi органның қызметкерi;</w:t>
      </w:r>
      <w:r>
        <w:br/>
      </w:r>
      <w:r>
        <w:rPr>
          <w:rFonts w:ascii="Times New Roman"/>
          <w:b w:val="false"/>
          <w:i w:val="false"/>
          <w:color w:val="000000"/>
          <w:sz w:val="28"/>
        </w:rPr>
        <w:t>
      2) уәкiлеттi органның бастығы.</w:t>
      </w:r>
      <w:r>
        <w:br/>
      </w:r>
      <w:r>
        <w:rPr>
          <w:rFonts w:ascii="Times New Roman"/>
          <w:b w:val="false"/>
          <w:i w:val="false"/>
          <w:color w:val="000000"/>
          <w:sz w:val="28"/>
        </w:rPr>
        <w:t>
      16. Әр әкiмшiлiк әрекеттiң (рәсiмнiң) орындау мерзiмiн көрсете отырып, әр ҚФБ әкiмшiлiк әрекеттерiнiң (рәсiмдерiнiң) өзара әрекеттестiгi мен реттiлiгiнiң мәтiндiк кестелiк сипаттамасы осы Регламентке </w:t>
      </w:r>
      <w:r>
        <w:rPr>
          <w:rFonts w:ascii="Times New Roman"/>
          <w:b w:val="false"/>
          <w:i w:val="false"/>
          <w:color w:val="000000"/>
          <w:sz w:val="28"/>
        </w:rPr>
        <w:t>1 қосымшада</w:t>
      </w:r>
      <w:r>
        <w:rPr>
          <w:rFonts w:ascii="Times New Roman"/>
          <w:b w:val="false"/>
          <w:i w:val="false"/>
          <w:color w:val="000000"/>
          <w:sz w:val="28"/>
        </w:rPr>
        <w:t xml:space="preserve"> көрсетiлген.</w:t>
      </w:r>
      <w:r>
        <w:br/>
      </w:r>
      <w:r>
        <w:rPr>
          <w:rFonts w:ascii="Times New Roman"/>
          <w:b w:val="false"/>
          <w:i w:val="false"/>
          <w:color w:val="000000"/>
          <w:sz w:val="28"/>
        </w:rPr>
        <w:t>
      17. Мемлекеттiк қызмет көрсету үдерiсiнде әкiмшiлiк әрекеттердiң логикалық реттiлiгi мен ҚФБ арасындағы өзара байланысты көрсететiн сызба осы Регламентке </w:t>
      </w:r>
      <w:r>
        <w:rPr>
          <w:rFonts w:ascii="Times New Roman"/>
          <w:b w:val="false"/>
          <w:i w:val="false"/>
          <w:color w:val="000000"/>
          <w:sz w:val="28"/>
        </w:rPr>
        <w:t>2 қосымшада</w:t>
      </w:r>
      <w:r>
        <w:rPr>
          <w:rFonts w:ascii="Times New Roman"/>
          <w:b w:val="false"/>
          <w:i w:val="false"/>
          <w:color w:val="000000"/>
          <w:sz w:val="28"/>
        </w:rPr>
        <w:t xml:space="preserve"> берiлген.</w:t>
      </w:r>
    </w:p>
    <w:bookmarkStart w:name="z25" w:id="5"/>
    <w:p>
      <w:pPr>
        <w:spacing w:after="0"/>
        <w:ind w:left="0"/>
        <w:jc w:val="left"/>
      </w:pPr>
      <w:r>
        <w:rPr>
          <w:rFonts w:ascii="Times New Roman"/>
          <w:b/>
          <w:i w:val="false"/>
          <w:color w:val="000000"/>
        </w:rPr>
        <w:t xml:space="preserve"> 
4. Мемлекеттiк қызмет көрсететiн лауазымды</w:t>
      </w:r>
      <w:r>
        <w:br/>
      </w:r>
      <w:r>
        <w:rPr>
          <w:rFonts w:ascii="Times New Roman"/>
          <w:b/>
          <w:i w:val="false"/>
          <w:color w:val="000000"/>
        </w:rPr>
        <w:t>
тұлғалардың жауапкершiлiгi</w:t>
      </w:r>
    </w:p>
    <w:bookmarkEnd w:id="5"/>
    <w:p>
      <w:pPr>
        <w:spacing w:after="0"/>
        <w:ind w:left="0"/>
        <w:jc w:val="both"/>
      </w:pPr>
      <w:r>
        <w:rPr>
          <w:rFonts w:ascii="Times New Roman"/>
          <w:b w:val="false"/>
          <w:i w:val="false"/>
          <w:color w:val="000000"/>
          <w:sz w:val="28"/>
        </w:rPr>
        <w:t>      18. Мемлекеттiк қызмет көрсету тәртiбiн бұзғаны үшiн лауазымды тұлғалар Қазақстан Республикасының заңнамаларында қарастырылған жауапкершiлiкке тартылады.</w:t>
      </w:r>
    </w:p>
    <w:bookmarkStart w:name="z26" w:id="6"/>
    <w:p>
      <w:pPr>
        <w:spacing w:after="0"/>
        <w:ind w:left="0"/>
        <w:jc w:val="both"/>
      </w:pPr>
      <w:r>
        <w:rPr>
          <w:rFonts w:ascii="Times New Roman"/>
          <w:b w:val="false"/>
          <w:i w:val="false"/>
          <w:color w:val="000000"/>
          <w:sz w:val="28"/>
        </w:rPr>
        <w:t>
"Жұмыссыз азаматтарды</w:t>
      </w:r>
      <w:r>
        <w:br/>
      </w:r>
      <w:r>
        <w:rPr>
          <w:rFonts w:ascii="Times New Roman"/>
          <w:b w:val="false"/>
          <w:i w:val="false"/>
          <w:color w:val="000000"/>
          <w:sz w:val="28"/>
        </w:rPr>
        <w:t>
тiркеу және есепке қою"</w:t>
      </w:r>
      <w:r>
        <w:br/>
      </w:r>
      <w:r>
        <w:rPr>
          <w:rFonts w:ascii="Times New Roman"/>
          <w:b w:val="false"/>
          <w:i w:val="false"/>
          <w:color w:val="000000"/>
          <w:sz w:val="28"/>
        </w:rPr>
        <w:t>
мемлекеттiк қызмет</w:t>
      </w:r>
      <w:r>
        <w:br/>
      </w:r>
      <w:r>
        <w:rPr>
          <w:rFonts w:ascii="Times New Roman"/>
          <w:b w:val="false"/>
          <w:i w:val="false"/>
          <w:color w:val="000000"/>
          <w:sz w:val="28"/>
        </w:rPr>
        <w:t>
көрсету регламентiне</w:t>
      </w:r>
      <w:r>
        <w:br/>
      </w:r>
      <w:r>
        <w:rPr>
          <w:rFonts w:ascii="Times New Roman"/>
          <w:b w:val="false"/>
          <w:i w:val="false"/>
          <w:color w:val="000000"/>
          <w:sz w:val="28"/>
        </w:rPr>
        <w:t>
1 қосымша</w:t>
      </w:r>
    </w:p>
    <w:bookmarkEnd w:id="6"/>
    <w:p>
      <w:pPr>
        <w:spacing w:after="0"/>
        <w:ind w:left="0"/>
        <w:jc w:val="left"/>
      </w:pPr>
      <w:r>
        <w:rPr>
          <w:rFonts w:ascii="Times New Roman"/>
          <w:b/>
          <w:i w:val="false"/>
          <w:color w:val="000000"/>
        </w:rPr>
        <w:t xml:space="preserve"> ҚФБ iс-әрекетiн сипаттау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753"/>
        <w:gridCol w:w="5673"/>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iс-әрекет (барысы, жұмыс ағыны)</w:t>
            </w:r>
          </w:p>
        </w:tc>
      </w:tr>
      <w:tr>
        <w:trPr>
          <w:trHeight w:val="975" w:hRule="atLeast"/>
        </w:trPr>
        <w:tc>
          <w:tcPr>
            <w:tcW w:w="5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ҚФБ-1</w:t>
            </w:r>
            <w:r>
              <w:br/>
            </w:r>
            <w:r>
              <w:rPr>
                <w:rFonts w:ascii="Times New Roman"/>
                <w:b w:val="false"/>
                <w:i w:val="false"/>
                <w:color w:val="000000"/>
                <w:sz w:val="20"/>
              </w:rPr>
              <w:t>
Уәкiлеттi органның</w:t>
            </w:r>
            <w:r>
              <w:br/>
            </w:r>
            <w:r>
              <w:rPr>
                <w:rFonts w:ascii="Times New Roman"/>
                <w:b w:val="false"/>
                <w:i w:val="false"/>
                <w:color w:val="000000"/>
                <w:sz w:val="20"/>
              </w:rPr>
              <w:t>
қызметкерi</w:t>
            </w:r>
          </w:p>
        </w:tc>
        <w:tc>
          <w:tcPr>
            <w:tcW w:w="5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ҚФБ-2</w:t>
            </w:r>
            <w:r>
              <w:br/>
            </w:r>
            <w:r>
              <w:rPr>
                <w:rFonts w:ascii="Times New Roman"/>
                <w:b w:val="false"/>
                <w:i w:val="false"/>
                <w:color w:val="000000"/>
                <w:sz w:val="20"/>
              </w:rPr>
              <w:t>
Уәкiлеттi органның</w:t>
            </w:r>
            <w:r>
              <w:br/>
            </w:r>
            <w:r>
              <w:rPr>
                <w:rFonts w:ascii="Times New Roman"/>
                <w:b w:val="false"/>
                <w:i w:val="false"/>
                <w:color w:val="000000"/>
                <w:sz w:val="20"/>
              </w:rPr>
              <w:t>
бастығы</w:t>
            </w:r>
          </w:p>
        </w:tc>
      </w:tr>
      <w:tr>
        <w:trPr>
          <w:trHeight w:val="1080" w:hRule="atLeast"/>
        </w:trPr>
        <w:tc>
          <w:tcPr>
            <w:tcW w:w="5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iс-әрекет</w:t>
            </w:r>
            <w:r>
              <w:br/>
            </w:r>
            <w:r>
              <w:rPr>
                <w:rFonts w:ascii="Times New Roman"/>
                <w:b w:val="false"/>
                <w:i w:val="false"/>
                <w:color w:val="000000"/>
                <w:sz w:val="20"/>
              </w:rPr>
              <w:t>
Арызды қабылдайды,</w:t>
            </w:r>
            <w:r>
              <w:br/>
            </w:r>
            <w:r>
              <w:rPr>
                <w:rFonts w:ascii="Times New Roman"/>
                <w:b w:val="false"/>
                <w:i w:val="false"/>
                <w:color w:val="000000"/>
                <w:sz w:val="20"/>
              </w:rPr>
              <w:t>
құжаттарды тексередi,</w:t>
            </w:r>
            <w:r>
              <w:br/>
            </w:r>
            <w:r>
              <w:rPr>
                <w:rFonts w:ascii="Times New Roman"/>
                <w:b w:val="false"/>
                <w:i w:val="false"/>
                <w:color w:val="000000"/>
                <w:sz w:val="20"/>
              </w:rPr>
              <w:t>
тiркейдi және талон бередi.</w:t>
            </w:r>
          </w:p>
        </w:tc>
        <w:tc>
          <w:tcPr>
            <w:tcW w:w="56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iс-әрекет</w:t>
            </w:r>
            <w:r>
              <w:br/>
            </w:r>
            <w:r>
              <w:rPr>
                <w:rFonts w:ascii="Times New Roman"/>
                <w:b w:val="false"/>
                <w:i w:val="false"/>
                <w:color w:val="000000"/>
                <w:sz w:val="20"/>
              </w:rPr>
              <w:t>
Резолюция және мемлекеттiк қызметтiң қорытындыларын уәкiлеттi органның</w:t>
            </w:r>
            <w:r>
              <w:br/>
            </w:r>
            <w:r>
              <w:rPr>
                <w:rFonts w:ascii="Times New Roman"/>
                <w:b w:val="false"/>
                <w:i w:val="false"/>
                <w:color w:val="000000"/>
                <w:sz w:val="20"/>
              </w:rPr>
              <w:t>
маманына жiберу</w:t>
            </w:r>
          </w:p>
        </w:tc>
      </w:tr>
      <w:tr>
        <w:trPr>
          <w:trHeight w:val="1815" w:hRule="atLeast"/>
        </w:trPr>
        <w:tc>
          <w:tcPr>
            <w:tcW w:w="5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iс-әрекет</w:t>
            </w:r>
            <w:r>
              <w:br/>
            </w:r>
            <w:r>
              <w:rPr>
                <w:rFonts w:ascii="Times New Roman"/>
                <w:b w:val="false"/>
                <w:i w:val="false"/>
                <w:color w:val="000000"/>
                <w:sz w:val="20"/>
              </w:rPr>
              <w:t>
Құжаттарды уәкiлеттi</w:t>
            </w:r>
            <w:r>
              <w:br/>
            </w:r>
            <w:r>
              <w:rPr>
                <w:rFonts w:ascii="Times New Roman"/>
                <w:b w:val="false"/>
                <w:i w:val="false"/>
                <w:color w:val="000000"/>
                <w:sz w:val="20"/>
              </w:rPr>
              <w:t>
органның бастығына</w:t>
            </w:r>
            <w:r>
              <w:br/>
            </w:r>
            <w:r>
              <w:rPr>
                <w:rFonts w:ascii="Times New Roman"/>
                <w:b w:val="false"/>
                <w:i w:val="false"/>
                <w:color w:val="000000"/>
                <w:sz w:val="20"/>
              </w:rPr>
              <w:t>
резолюция үшiн дайындау</w:t>
            </w:r>
          </w:p>
        </w:tc>
        <w:tc>
          <w:tcPr>
            <w:tcW w:w="0" w:type="auto"/>
            <w:vMerge/>
            <w:tcBorders>
              <w:top w:val="nil"/>
              <w:left w:val="single" w:color="cfcfcf" w:sz="5"/>
              <w:bottom w:val="single" w:color="cfcfcf" w:sz="5"/>
              <w:right w:val="single" w:color="cfcfcf" w:sz="5"/>
            </w:tcBorders>
          </w:tcPr>
          <w:p/>
        </w:tc>
      </w:tr>
      <w:tr>
        <w:trPr>
          <w:trHeight w:val="1080" w:hRule="atLeast"/>
        </w:trPr>
        <w:tc>
          <w:tcPr>
            <w:tcW w:w="5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iс-әрекет</w:t>
            </w:r>
            <w:r>
              <w:br/>
            </w:r>
            <w:r>
              <w:rPr>
                <w:rFonts w:ascii="Times New Roman"/>
                <w:b w:val="false"/>
                <w:i w:val="false"/>
                <w:color w:val="000000"/>
                <w:sz w:val="20"/>
              </w:rPr>
              <w:t>
Жұмыссызды электронды</w:t>
            </w:r>
            <w:r>
              <w:br/>
            </w:r>
            <w:r>
              <w:rPr>
                <w:rFonts w:ascii="Times New Roman"/>
                <w:b w:val="false"/>
                <w:i w:val="false"/>
                <w:color w:val="000000"/>
                <w:sz w:val="20"/>
              </w:rPr>
              <w:t>
нұсқада тiркеу және</w:t>
            </w:r>
            <w:r>
              <w:br/>
            </w:r>
            <w:r>
              <w:rPr>
                <w:rFonts w:ascii="Times New Roman"/>
                <w:b w:val="false"/>
                <w:i w:val="false"/>
                <w:color w:val="000000"/>
                <w:sz w:val="20"/>
              </w:rPr>
              <w:t>
есепке алып, осы тұтынушылардың деректерiн дербес есепке алу карточкасына</w:t>
            </w:r>
            <w:r>
              <w:br/>
            </w:r>
            <w:r>
              <w:rPr>
                <w:rFonts w:ascii="Times New Roman"/>
                <w:b w:val="false"/>
                <w:i w:val="false"/>
                <w:color w:val="000000"/>
                <w:sz w:val="20"/>
              </w:rPr>
              <w:t>
(компьютерлiк дерекқорға) енгiзедi немесе</w:t>
            </w:r>
            <w:r>
              <w:br/>
            </w:r>
            <w:r>
              <w:rPr>
                <w:rFonts w:ascii="Times New Roman"/>
                <w:b w:val="false"/>
                <w:i w:val="false"/>
                <w:color w:val="000000"/>
                <w:sz w:val="20"/>
              </w:rPr>
              <w:t>
мемлекеттiк қызметтi тағайындаудан бас</w:t>
            </w:r>
            <w:r>
              <w:br/>
            </w:r>
            <w:r>
              <w:rPr>
                <w:rFonts w:ascii="Times New Roman"/>
                <w:b w:val="false"/>
                <w:i w:val="false"/>
                <w:color w:val="000000"/>
                <w:sz w:val="20"/>
              </w:rPr>
              <w:t>
тартқаны туралы дәлелдi</w:t>
            </w:r>
            <w:r>
              <w:br/>
            </w:r>
            <w:r>
              <w:rPr>
                <w:rFonts w:ascii="Times New Roman"/>
                <w:b w:val="false"/>
                <w:i w:val="false"/>
                <w:color w:val="000000"/>
                <w:sz w:val="20"/>
              </w:rPr>
              <w:t>
жауап</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мерзiмi он күннен кешiктiрмей</w:t>
            </w:r>
          </w:p>
        </w:tc>
      </w:tr>
    </w:tbl>
    <w:bookmarkStart w:name="z27" w:id="7"/>
    <w:p>
      <w:pPr>
        <w:spacing w:after="0"/>
        <w:ind w:left="0"/>
        <w:jc w:val="both"/>
      </w:pPr>
      <w:r>
        <w:rPr>
          <w:rFonts w:ascii="Times New Roman"/>
          <w:b w:val="false"/>
          <w:i w:val="false"/>
          <w:color w:val="000000"/>
          <w:sz w:val="28"/>
        </w:rPr>
        <w:t>
"Жұмыссыз азаматтарды</w:t>
      </w:r>
      <w:r>
        <w:br/>
      </w:r>
      <w:r>
        <w:rPr>
          <w:rFonts w:ascii="Times New Roman"/>
          <w:b w:val="false"/>
          <w:i w:val="false"/>
          <w:color w:val="000000"/>
          <w:sz w:val="28"/>
        </w:rPr>
        <w:t>
тiркеу және есепке қою"</w:t>
      </w:r>
      <w:r>
        <w:br/>
      </w:r>
      <w:r>
        <w:rPr>
          <w:rFonts w:ascii="Times New Roman"/>
          <w:b w:val="false"/>
          <w:i w:val="false"/>
          <w:color w:val="000000"/>
          <w:sz w:val="28"/>
        </w:rPr>
        <w:t>
мемлекеттiк қызмет</w:t>
      </w:r>
      <w:r>
        <w:br/>
      </w:r>
      <w:r>
        <w:rPr>
          <w:rFonts w:ascii="Times New Roman"/>
          <w:b w:val="false"/>
          <w:i w:val="false"/>
          <w:color w:val="000000"/>
          <w:sz w:val="28"/>
        </w:rPr>
        <w:t>
көрсету регламентiне</w:t>
      </w:r>
      <w:r>
        <w:br/>
      </w:r>
      <w:r>
        <w:rPr>
          <w:rFonts w:ascii="Times New Roman"/>
          <w:b w:val="false"/>
          <w:i w:val="false"/>
          <w:color w:val="000000"/>
          <w:sz w:val="28"/>
        </w:rPr>
        <w:t>
2 қосымша</w:t>
      </w:r>
    </w:p>
    <w:bookmarkEnd w:id="7"/>
    <w:p>
      <w:pPr>
        <w:spacing w:after="0"/>
        <w:ind w:left="0"/>
        <w:jc w:val="left"/>
      </w:pPr>
      <w:r>
        <w:rPr>
          <w:rFonts w:ascii="Times New Roman"/>
          <w:b/>
          <w:i w:val="false"/>
          <w:color w:val="000000"/>
        </w:rPr>
        <w:t xml:space="preserve"> Мемлекеттiк қызмет көрсету үдерiсiнде әкiмшiлiк</w:t>
      </w:r>
      <w:r>
        <w:br/>
      </w:r>
      <w:r>
        <w:rPr>
          <w:rFonts w:ascii="Times New Roman"/>
          <w:b/>
          <w:i w:val="false"/>
          <w:color w:val="000000"/>
        </w:rPr>
        <w:t>
әрекеттердiң логикалық реттiлiгi мен ҚФБ</w:t>
      </w:r>
      <w:r>
        <w:br/>
      </w:r>
      <w:r>
        <w:rPr>
          <w:rFonts w:ascii="Times New Roman"/>
          <w:b/>
          <w:i w:val="false"/>
          <w:color w:val="000000"/>
        </w:rPr>
        <w:t>
арасындағы өзара байланысты көрсететiн сызба</w:t>
      </w:r>
    </w:p>
    <w:p>
      <w:pPr>
        <w:spacing w:after="0"/>
        <w:ind w:left="0"/>
        <w:jc w:val="both"/>
      </w:pPr>
      <w:r>
        <w:drawing>
          <wp:inline distT="0" distB="0" distL="0" distR="0">
            <wp:extent cx="6781800" cy="582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6781800" cy="5829300"/>
                    </a:xfrm>
                    <a:prstGeom prst="rect">
                      <a:avLst/>
                    </a:prstGeom>
                  </pic:spPr>
                </pic:pic>
              </a:graphicData>
            </a:graphic>
          </wp:inline>
        </w:drawing>
      </w:r>
    </w:p>
    <w:bookmarkStart w:name="z28" w:id="8"/>
    <w:p>
      <w:pPr>
        <w:spacing w:after="0"/>
        <w:ind w:left="0"/>
        <w:jc w:val="both"/>
      </w:pPr>
      <w:r>
        <w:rPr>
          <w:rFonts w:ascii="Times New Roman"/>
          <w:b w:val="false"/>
          <w:i w:val="false"/>
          <w:color w:val="000000"/>
          <w:sz w:val="28"/>
        </w:rPr>
        <w:t>
Аудан әкімдігінің</w:t>
      </w:r>
      <w:r>
        <w:br/>
      </w:r>
      <w:r>
        <w:rPr>
          <w:rFonts w:ascii="Times New Roman"/>
          <w:b w:val="false"/>
          <w:i w:val="false"/>
          <w:color w:val="000000"/>
          <w:sz w:val="28"/>
        </w:rPr>
        <w:t>
2013 жылғы 18 ақпандағы № 47</w:t>
      </w:r>
      <w:r>
        <w:br/>
      </w:r>
      <w:r>
        <w:rPr>
          <w:rFonts w:ascii="Times New Roman"/>
          <w:b w:val="false"/>
          <w:i w:val="false"/>
          <w:color w:val="000000"/>
          <w:sz w:val="28"/>
        </w:rPr>
        <w:t>
қаулысымен бекітілген</w:t>
      </w:r>
    </w:p>
    <w:bookmarkEnd w:id="8"/>
    <w:p>
      <w:pPr>
        <w:spacing w:after="0"/>
        <w:ind w:left="0"/>
        <w:jc w:val="left"/>
      </w:pPr>
      <w:r>
        <w:rPr>
          <w:rFonts w:ascii="Times New Roman"/>
          <w:b/>
          <w:i w:val="false"/>
          <w:color w:val="000000"/>
        </w:rPr>
        <w:t xml:space="preserve"> "Семей ядролық сынақ полигонында ядролық</w:t>
      </w:r>
      <w:r>
        <w:br/>
      </w:r>
      <w:r>
        <w:rPr>
          <w:rFonts w:ascii="Times New Roman"/>
          <w:b/>
          <w:i w:val="false"/>
          <w:color w:val="000000"/>
        </w:rPr>
        <w:t>
сынақтардың салдарынан зардап шеккен азаматтарды</w:t>
      </w:r>
      <w:r>
        <w:br/>
      </w:r>
      <w:r>
        <w:rPr>
          <w:rFonts w:ascii="Times New Roman"/>
          <w:b/>
          <w:i w:val="false"/>
          <w:color w:val="000000"/>
        </w:rPr>
        <w:t>
тіркеу және есепке алу" мемлекеттік</w:t>
      </w:r>
      <w:r>
        <w:br/>
      </w:r>
      <w:r>
        <w:rPr>
          <w:rFonts w:ascii="Times New Roman"/>
          <w:b/>
          <w:i w:val="false"/>
          <w:color w:val="000000"/>
        </w:rPr>
        <w:t>
қызмет регламенті</w:t>
      </w:r>
    </w:p>
    <w:bookmarkStart w:name="z29" w:id="9"/>
    <w:p>
      <w:pPr>
        <w:spacing w:after="0"/>
        <w:ind w:left="0"/>
        <w:jc w:val="left"/>
      </w:pPr>
      <w:r>
        <w:rPr>
          <w:rFonts w:ascii="Times New Roman"/>
          <w:b/>
          <w:i w:val="false"/>
          <w:color w:val="000000"/>
        </w:rPr>
        <w:t xml:space="preserve"> 
1. Жалпы ережелер</w:t>
      </w:r>
    </w:p>
    <w:bookmarkEnd w:id="9"/>
    <w:p>
      <w:pPr>
        <w:spacing w:after="0"/>
        <w:ind w:left="0"/>
        <w:jc w:val="both"/>
      </w:pPr>
      <w:r>
        <w:rPr>
          <w:rFonts w:ascii="Times New Roman"/>
          <w:b w:val="false"/>
          <w:i w:val="false"/>
          <w:color w:val="000000"/>
          <w:sz w:val="28"/>
        </w:rPr>
        <w:t>      1. Осы "Семей ядролық сынақ полигонында ядролық сынақтардың салдарынан зардап шеккен азаматтарды тіркеу және есепке алу" мемлекеттік қызмет регламенті (бұдан әрі - Регламент) Қазақстан Республикасы 2000 жылғы 27 қарашадағы "Әкімшілік рәсімдер туралы" Заңының 9-1-бабы </w:t>
      </w:r>
      <w:r>
        <w:rPr>
          <w:rFonts w:ascii="Times New Roman"/>
          <w:b w:val="false"/>
          <w:i w:val="false"/>
          <w:color w:val="000000"/>
          <w:sz w:val="28"/>
        </w:rPr>
        <w:t>4 тармағына</w:t>
      </w:r>
      <w:r>
        <w:rPr>
          <w:rFonts w:ascii="Times New Roman"/>
          <w:b w:val="false"/>
          <w:i w:val="false"/>
          <w:color w:val="000000"/>
          <w:sz w:val="28"/>
        </w:rPr>
        <w:t xml:space="preserve"> сәйкес жасалған.</w:t>
      </w:r>
      <w:r>
        <w:br/>
      </w:r>
      <w:r>
        <w:rPr>
          <w:rFonts w:ascii="Times New Roman"/>
          <w:b w:val="false"/>
          <w:i w:val="false"/>
          <w:color w:val="000000"/>
          <w:sz w:val="28"/>
        </w:rPr>
        <w:t>
      2. "Семей ядролық сынақ полигонында ядролық сынақтардың салдарынан зардап шеккен азаматтарды тіркеу және есепке алу" мемлекеттік қызметі (бұдан әрі – мемлекеттік қызмет) "Батыс Қазақстан облысының Казталов аудандық жұмыспен қамту және әлеуметтік бағдарламалар бөлімі" мемлекеттiк мекемесiмен көрсетiледi (бұдан әрi – арнайы комиссияның жұмыс органы), сондай-ақ мемлекеттік қызмет баламалы негізде Қазақстан Республикасы Көлік және коммуникация министрлігі Мемлекеттік қызметтердің автоматтандырылуын және халыққа қызмет көрсету орталықтары қызметтерінің үйлестірілуін бақылау жөніндегі комитетінің "Халыққа қызмет көрсету" Республикалық мемлекеттік кәсіпорны "Батыс Қазақстан облысы бойынша халыққа қызмет көрсету орталығы" филиалының Казталов ауданының бөлімдері (бұдан әрі – орталық) арқылы көрсетіледі.</w:t>
      </w:r>
      <w:r>
        <w:br/>
      </w:r>
      <w:r>
        <w:rPr>
          <w:rFonts w:ascii="Times New Roman"/>
          <w:b w:val="false"/>
          <w:i w:val="false"/>
          <w:color w:val="000000"/>
          <w:sz w:val="28"/>
        </w:rPr>
        <w:t>
      3. Мемлекеттiк қызмет көрсету түрi: автоматтандырылмаған.</w:t>
      </w:r>
      <w:r>
        <w:br/>
      </w:r>
      <w:r>
        <w:rPr>
          <w:rFonts w:ascii="Times New Roman"/>
          <w:b w:val="false"/>
          <w:i w:val="false"/>
          <w:color w:val="000000"/>
          <w:sz w:val="28"/>
        </w:rPr>
        <w:t>
      4. Мемлекеттік қызмет Қазақстан Республикасының 1992 жылғы 18 желтоқсандағы "Семей ядролық сынақ полигонындағы ядролық сынақтардың салдарынан зардап шеккен азаматтарды әлеуметтiк қорғау туралы" </w:t>
      </w:r>
      <w:r>
        <w:rPr>
          <w:rFonts w:ascii="Times New Roman"/>
          <w:b w:val="false"/>
          <w:i w:val="false"/>
          <w:color w:val="000000"/>
          <w:sz w:val="28"/>
        </w:rPr>
        <w:t>Заңына</w:t>
      </w:r>
      <w:r>
        <w:rPr>
          <w:rFonts w:ascii="Times New Roman"/>
          <w:b w:val="false"/>
          <w:i w:val="false"/>
          <w:color w:val="000000"/>
          <w:sz w:val="28"/>
        </w:rPr>
        <w:t>, Қазақстан Республикасы Үкіметінің 2011 жылғы 7 сәуірдегі № 394 "Жергiлiктi атқарушы органдар көрсететiн әлеуметтiк қорғау саласындағы мемлекеттiк қызметтердiң стандарттарын бекiту туралы" </w:t>
      </w:r>
      <w:r>
        <w:rPr>
          <w:rFonts w:ascii="Times New Roman"/>
          <w:b w:val="false"/>
          <w:i w:val="false"/>
          <w:color w:val="000000"/>
          <w:sz w:val="28"/>
        </w:rPr>
        <w:t>қаулысына</w:t>
      </w:r>
      <w:r>
        <w:rPr>
          <w:rFonts w:ascii="Times New Roman"/>
          <w:b w:val="false"/>
          <w:i w:val="false"/>
          <w:color w:val="000000"/>
          <w:sz w:val="28"/>
        </w:rPr>
        <w:t xml:space="preserve"> сәйкес көрсетіледі (бұдан әрі - Стандарт).</w:t>
      </w:r>
      <w:r>
        <w:br/>
      </w:r>
      <w:r>
        <w:rPr>
          <w:rFonts w:ascii="Times New Roman"/>
          <w:b w:val="false"/>
          <w:i w:val="false"/>
          <w:color w:val="000000"/>
          <w:sz w:val="28"/>
        </w:rPr>
        <w:t>
      5. Мемлекеттік қызмет көрсету тәртібі және қажетті құжаттар туралы толық ақпарат Қазақстан Республикасы Еңбек және халықты әлеуметтік қорғау министрлігінің интернет-ресурсында http:/www.enbek.gov.kz, арнайы комиссияның жұмыс органының, орталықтың стенділерінде, ресми ақпарат көздерінде орналастырылады, сондай-ақ ақпараттық -анықтамалық қызметінің телефоны арқылы алуға болады.</w:t>
      </w:r>
      <w:r>
        <w:br/>
      </w:r>
      <w:r>
        <w:rPr>
          <w:rFonts w:ascii="Times New Roman"/>
          <w:b w:val="false"/>
          <w:i w:val="false"/>
          <w:color w:val="000000"/>
          <w:sz w:val="28"/>
        </w:rPr>
        <w:t>
      Арнайы комиссияның жұмыс органының мекен-жайы: индекс 090700, Батыс Қазақстан облысы, Казталов ауданы, Казталов ауылы, Ықсанов көшесі, 4, электрондық пошта: sobeskazt@mail.ru, телефоны: 8(71144) 31843.</w:t>
      </w:r>
      <w:r>
        <w:br/>
      </w:r>
      <w:r>
        <w:rPr>
          <w:rFonts w:ascii="Times New Roman"/>
          <w:b w:val="false"/>
          <w:i w:val="false"/>
          <w:color w:val="000000"/>
          <w:sz w:val="28"/>
        </w:rPr>
        <w:t>
      Орталықтардың мекен-жайы: индекс 090700, Батыс Қазақстан облысы, Казталов ауданы, Казталов ауылы Лұқманов көшесі, 22/а;</w:t>
      </w:r>
      <w:r>
        <w:br/>
      </w:r>
      <w:r>
        <w:rPr>
          <w:rFonts w:ascii="Times New Roman"/>
          <w:b w:val="false"/>
          <w:i w:val="false"/>
          <w:color w:val="000000"/>
          <w:sz w:val="28"/>
        </w:rPr>
        <w:t>
      индекс 090705, Батыс Қазақстан облысы, Казталов ауданы, Жалпақтал ауылы С. Датұлы көшесі, 23.</w:t>
      </w:r>
      <w:r>
        <w:br/>
      </w:r>
      <w:r>
        <w:rPr>
          <w:rFonts w:ascii="Times New Roman"/>
          <w:b w:val="false"/>
          <w:i w:val="false"/>
          <w:color w:val="000000"/>
          <w:sz w:val="28"/>
        </w:rPr>
        <w:t>
      6. Мемлекеттік қызмет мынадай жеке тұлғаларға (бұдан әрі – тұтынушылар):</w:t>
      </w:r>
      <w:r>
        <w:br/>
      </w:r>
      <w:r>
        <w:rPr>
          <w:rFonts w:ascii="Times New Roman"/>
          <w:b w:val="false"/>
          <w:i w:val="false"/>
          <w:color w:val="000000"/>
          <w:sz w:val="28"/>
        </w:rPr>
        <w:t>
      әуеде және жер үстiнде ядролық жарылыстар жасаған кезеңде (1949-1965 жылдары) радиоактивтi заттармен ластануға ұшыраған аумақтарда тұрған, жұмыс iстеген немесе әскери қызмет (соның iшiнде мерзiмдi) өткерген азаматтарға;</w:t>
      </w:r>
      <w:r>
        <w:br/>
      </w:r>
      <w:r>
        <w:rPr>
          <w:rFonts w:ascii="Times New Roman"/>
          <w:b w:val="false"/>
          <w:i w:val="false"/>
          <w:color w:val="000000"/>
          <w:sz w:val="28"/>
        </w:rPr>
        <w:t>
      1966 жылдан 1990 жылға дейiнгi аралықта жерасты ядролық жарылыстарын жасау кезеңiнде осы аумақтарда тұрған, жұмыс iстеген немесе әскери қызмет (соның iшiнде мерзiмдi) өткерген азаматтарға;</w:t>
      </w:r>
      <w:r>
        <w:br/>
      </w:r>
      <w:r>
        <w:rPr>
          <w:rFonts w:ascii="Times New Roman"/>
          <w:b w:val="false"/>
          <w:i w:val="false"/>
          <w:color w:val="000000"/>
          <w:sz w:val="28"/>
        </w:rPr>
        <w:t>
      1949 жылдан 1990 жылға дейiнгi аралықта жеңiлдiктi әлеуметтiк-экономикалық мәртебесi бар аумақта тұрған, жұмыс iстеген немесе әскери қызмет (соның iшiнде мерзiмдi) өткерген азаматтарға;</w:t>
      </w:r>
      <w:r>
        <w:br/>
      </w:r>
      <w:r>
        <w:rPr>
          <w:rFonts w:ascii="Times New Roman"/>
          <w:b w:val="false"/>
          <w:i w:val="false"/>
          <w:color w:val="000000"/>
          <w:sz w:val="28"/>
        </w:rPr>
        <w:t>
      осы тармақтың екiншi және үшінші абзацтарында аталған, мүгедек деп танылған аурулары бар адамдардың балаларына, олардың денсаулық жағдайы мен Заңда аталған аймақтарда ата-аналарының бiрiнiң болу факторы арасындағы себепті байланыстар анықталған ретте көрсетіледі.</w:t>
      </w:r>
      <w:r>
        <w:br/>
      </w:r>
      <w:r>
        <w:rPr>
          <w:rFonts w:ascii="Times New Roman"/>
          <w:b w:val="false"/>
          <w:i w:val="false"/>
          <w:color w:val="000000"/>
          <w:sz w:val="28"/>
        </w:rPr>
        <w:t>
      7. Көрсетілетін мемлекеттік қызметтің нәтижесі Семей ядролық сынақ полигонындағы ядролық сынақтардың салдарынан зардап шеккен Қазақстан Республикасының азаматтарын тіркеу және есепке алу туралы шешім жөнінде хабарлама (бұдан әрі - хабарлама) не мемлекеттік қызмет көрсетуден бас тарту туралы қағаз тасығыштағы дәлелді жауап болып табылады.</w:t>
      </w:r>
    </w:p>
    <w:bookmarkStart w:name="z30" w:id="10"/>
    <w:p>
      <w:pPr>
        <w:spacing w:after="0"/>
        <w:ind w:left="0"/>
        <w:jc w:val="left"/>
      </w:pPr>
      <w:r>
        <w:rPr>
          <w:rFonts w:ascii="Times New Roman"/>
          <w:b/>
          <w:i w:val="false"/>
          <w:color w:val="000000"/>
        </w:rPr>
        <w:t xml:space="preserve"> 
2. Мемлекеттік қызмет көрсету тәртібі</w:t>
      </w:r>
    </w:p>
    <w:bookmarkEnd w:id="10"/>
    <w:p>
      <w:pPr>
        <w:spacing w:after="0"/>
        <w:ind w:left="0"/>
        <w:jc w:val="both"/>
      </w:pPr>
      <w:r>
        <w:rPr>
          <w:rFonts w:ascii="Times New Roman"/>
          <w:b w:val="false"/>
          <w:i w:val="false"/>
          <w:color w:val="000000"/>
          <w:sz w:val="28"/>
        </w:rPr>
        <w:t>      8. Мемлекеттік қызмет көрсету мерзімдері:</w:t>
      </w:r>
      <w:r>
        <w:br/>
      </w:r>
      <w:r>
        <w:rPr>
          <w:rFonts w:ascii="Times New Roman"/>
          <w:b w:val="false"/>
          <w:i w:val="false"/>
          <w:color w:val="000000"/>
          <w:sz w:val="28"/>
        </w:rPr>
        <w:t>
      1) Тұтынушы Стандарттың </w:t>
      </w:r>
      <w:r>
        <w:rPr>
          <w:rFonts w:ascii="Times New Roman"/>
          <w:b w:val="false"/>
          <w:i w:val="false"/>
          <w:color w:val="000000"/>
          <w:sz w:val="28"/>
        </w:rPr>
        <w:t>11 тармағында</w:t>
      </w:r>
      <w:r>
        <w:rPr>
          <w:rFonts w:ascii="Times New Roman"/>
          <w:b w:val="false"/>
          <w:i w:val="false"/>
          <w:color w:val="000000"/>
          <w:sz w:val="28"/>
        </w:rPr>
        <w:t xml:space="preserve"> айқындалған қажетті құжаттарды тапсырған сәттен бастап мемлекеттік қызметті көрсету мерзімдері:</w:t>
      </w:r>
      <w:r>
        <w:br/>
      </w:r>
      <w:r>
        <w:rPr>
          <w:rFonts w:ascii="Times New Roman"/>
          <w:b w:val="false"/>
          <w:i w:val="false"/>
          <w:color w:val="000000"/>
          <w:sz w:val="28"/>
        </w:rPr>
        <w:t>
      арнайы комиссияның жұмыс органында – жиырма күнтізбелік күннен аспайтын мерзімде;</w:t>
      </w:r>
      <w:r>
        <w:br/>
      </w:r>
      <w:r>
        <w:rPr>
          <w:rFonts w:ascii="Times New Roman"/>
          <w:b w:val="false"/>
          <w:i w:val="false"/>
          <w:color w:val="000000"/>
          <w:sz w:val="28"/>
        </w:rPr>
        <w:t>
      орталықта – жиырма күнтізбелік күннен аспайтын мерзімде (мемлекеттік қызметке құжат қабылдау және беру (нәтиже) күні мемлекеттік қызмет көрсету мерзіміне кірмейді);</w:t>
      </w:r>
      <w:r>
        <w:br/>
      </w:r>
      <w:r>
        <w:rPr>
          <w:rFonts w:ascii="Times New Roman"/>
          <w:b w:val="false"/>
          <w:i w:val="false"/>
          <w:color w:val="000000"/>
          <w:sz w:val="28"/>
        </w:rPr>
        <w:t>
      2) тұтынушы өтініш берген күні сол жерде көрсетілетін мемлекеттік қызметті алуға дейін күтудің рұқсат берілген ең көп уақыты (талон алғанға дейін) 30 минуттан аспайды;</w:t>
      </w:r>
      <w:r>
        <w:br/>
      </w:r>
      <w:r>
        <w:rPr>
          <w:rFonts w:ascii="Times New Roman"/>
          <w:b w:val="false"/>
          <w:i w:val="false"/>
          <w:color w:val="000000"/>
          <w:sz w:val="28"/>
        </w:rPr>
        <w:t>
      3) тұтынушы өтініш берген күні сол жерде көрсетілетін мемлекеттік қызмет тұтынушысына қызмет көрсетудің рұқсат берілген ең көп уақыты арнайы комиссияның жұмыс органында 15 минуттан аспайды, орталықта – 30 минут.</w:t>
      </w:r>
      <w:r>
        <w:br/>
      </w:r>
      <w:r>
        <w:rPr>
          <w:rFonts w:ascii="Times New Roman"/>
          <w:b w:val="false"/>
          <w:i w:val="false"/>
          <w:color w:val="000000"/>
          <w:sz w:val="28"/>
        </w:rPr>
        <w:t>
      9. Мемлекеттік қызмет тегін көрсетіледі.</w:t>
      </w:r>
      <w:r>
        <w:br/>
      </w:r>
      <w:r>
        <w:rPr>
          <w:rFonts w:ascii="Times New Roman"/>
          <w:b w:val="false"/>
          <w:i w:val="false"/>
          <w:color w:val="000000"/>
          <w:sz w:val="28"/>
        </w:rPr>
        <w:t>
      10. Арнайы комиссияның жұмыс органының жұмыс кестесі: демалыс (сенбі, жексенбі) және мереке күндерін қоспағанда, сағат 13.00-ден 14.30-ға дейін түскі үзіліспен күн сайын сағат 9.00-ден 18.30-ге дейін.</w:t>
      </w:r>
      <w:r>
        <w:br/>
      </w:r>
      <w:r>
        <w:rPr>
          <w:rFonts w:ascii="Times New Roman"/>
          <w:b w:val="false"/>
          <w:i w:val="false"/>
          <w:color w:val="000000"/>
          <w:sz w:val="28"/>
        </w:rPr>
        <w:t>
      Қабылдау алдын ала жазылусыз және жедел қызмет көрсетусіз кезек тәртібінде жүзеге асырылады.</w:t>
      </w:r>
      <w:r>
        <w:br/>
      </w:r>
      <w:r>
        <w:rPr>
          <w:rFonts w:ascii="Times New Roman"/>
          <w:b w:val="false"/>
          <w:i w:val="false"/>
          <w:color w:val="000000"/>
          <w:sz w:val="28"/>
        </w:rPr>
        <w:t>
      Орталықтың жұмыс кестесі демалыс (сенбі, жексенбі) және мереке күндерін қоспағанда, күн сайын дүйсенбіден сенбіні қоса алғанда, 9.00-ден 19.00-ге дейін, түскі үзіліссіз.</w:t>
      </w:r>
      <w:r>
        <w:br/>
      </w:r>
      <w:r>
        <w:rPr>
          <w:rFonts w:ascii="Times New Roman"/>
          <w:b w:val="false"/>
          <w:i w:val="false"/>
          <w:color w:val="000000"/>
          <w:sz w:val="28"/>
        </w:rPr>
        <w:t>
      Қабылдау алдын ала жазылусыз және жедел қызмет көрсетусіз "электронды" кезек тәртібінде жүзеге асырылады.</w:t>
      </w:r>
      <w:r>
        <w:br/>
      </w:r>
      <w:r>
        <w:rPr>
          <w:rFonts w:ascii="Times New Roman"/>
          <w:b w:val="false"/>
          <w:i w:val="false"/>
          <w:color w:val="000000"/>
          <w:sz w:val="28"/>
        </w:rPr>
        <w:t>
      11. Мемлекеттік қызмет:</w:t>
      </w:r>
      <w:r>
        <w:br/>
      </w:r>
      <w:r>
        <w:rPr>
          <w:rFonts w:ascii="Times New Roman"/>
          <w:b w:val="false"/>
          <w:i w:val="false"/>
          <w:color w:val="000000"/>
          <w:sz w:val="28"/>
        </w:rPr>
        <w:t>
      тұтынушының тұрғылықты жері бойынша орындықтар, үстелдер, толтырылған бланкілердің үлгілерімен ақпараттық стенділер бар, мүмкіндіктері шектеулі тұтынушыларға қызмет көрсету үшін жағдайлар көзделген арнайы комиссияның жұмыс органының үй-жайында;</w:t>
      </w:r>
      <w:r>
        <w:br/>
      </w:r>
      <w:r>
        <w:rPr>
          <w:rFonts w:ascii="Times New Roman"/>
          <w:b w:val="false"/>
          <w:i w:val="false"/>
          <w:color w:val="000000"/>
          <w:sz w:val="28"/>
        </w:rPr>
        <w:t>
      залда анықтама бюросы, кресло, толтырылған бланкілердің үлгілерімен ақпараттық стенділер орналастырылған, мүмкіндіктері шектеулі тұтынушыларға қызмет көрсету үшін жағдайлар көзделген орталықтың үй-жайында көрсетіледі.</w:t>
      </w:r>
      <w:r>
        <w:br/>
      </w:r>
      <w:r>
        <w:rPr>
          <w:rFonts w:ascii="Times New Roman"/>
          <w:b w:val="false"/>
          <w:i w:val="false"/>
          <w:color w:val="000000"/>
          <w:sz w:val="28"/>
        </w:rPr>
        <w:t>
      Арнайы комиссияның жұмыс органның, ауылдық округ әкімінің және орталықтың үй-жайлары санитарлық-эпидемиологиялық нормаларға, ғимараттардың қауіпсіздік, оның ішінде өртке қарсы қауіпсіздік талаптарына сәйкес келеді, үй-жай режимі – еркін.</w:t>
      </w:r>
    </w:p>
    <w:bookmarkStart w:name="z31" w:id="11"/>
    <w:p>
      <w:pPr>
        <w:spacing w:after="0"/>
        <w:ind w:left="0"/>
        <w:jc w:val="left"/>
      </w:pPr>
      <w:r>
        <w:rPr>
          <w:rFonts w:ascii="Times New Roman"/>
          <w:b/>
          <w:i w:val="false"/>
          <w:color w:val="000000"/>
        </w:rPr>
        <w:t xml:space="preserve"> 
3. Мемлекеттік қызмет көрсету үдерісіндегі</w:t>
      </w:r>
      <w:r>
        <w:br/>
      </w:r>
      <w:r>
        <w:rPr>
          <w:rFonts w:ascii="Times New Roman"/>
          <w:b/>
          <w:i w:val="false"/>
          <w:color w:val="000000"/>
        </w:rPr>
        <w:t>
іс-әрекет (өзара іс-қимыл)</w:t>
      </w:r>
      <w:r>
        <w:br/>
      </w:r>
      <w:r>
        <w:rPr>
          <w:rFonts w:ascii="Times New Roman"/>
          <w:b/>
          <w:i w:val="false"/>
          <w:color w:val="000000"/>
        </w:rPr>
        <w:t>
тәртібін сипаттау</w:t>
      </w:r>
    </w:p>
    <w:bookmarkEnd w:id="11"/>
    <w:p>
      <w:pPr>
        <w:spacing w:after="0"/>
        <w:ind w:left="0"/>
        <w:jc w:val="both"/>
      </w:pPr>
      <w:r>
        <w:rPr>
          <w:rFonts w:ascii="Times New Roman"/>
          <w:b w:val="false"/>
          <w:i w:val="false"/>
          <w:color w:val="000000"/>
          <w:sz w:val="28"/>
        </w:rPr>
        <w:t>      12. Мемлекеттік қызметті алу үшін тұтынушылар Стандарттың </w:t>
      </w:r>
      <w:r>
        <w:rPr>
          <w:rFonts w:ascii="Times New Roman"/>
          <w:b w:val="false"/>
          <w:i w:val="false"/>
          <w:color w:val="000000"/>
          <w:sz w:val="28"/>
        </w:rPr>
        <w:t>11 тармағына</w:t>
      </w:r>
      <w:r>
        <w:rPr>
          <w:rFonts w:ascii="Times New Roman"/>
          <w:b w:val="false"/>
          <w:i w:val="false"/>
          <w:color w:val="000000"/>
          <w:sz w:val="28"/>
        </w:rPr>
        <w:t xml:space="preserve"> айқындалған құжаттарды тапсырады.</w:t>
      </w:r>
      <w:r>
        <w:br/>
      </w:r>
      <w:r>
        <w:rPr>
          <w:rFonts w:ascii="Times New Roman"/>
          <w:b w:val="false"/>
          <w:i w:val="false"/>
          <w:color w:val="000000"/>
          <w:sz w:val="28"/>
        </w:rPr>
        <w:t>
      13. Барлық қажетті құжаттар тапсырылғаннан кейін тұтынушыға:</w:t>
      </w:r>
      <w:r>
        <w:br/>
      </w:r>
      <w:r>
        <w:rPr>
          <w:rFonts w:ascii="Times New Roman"/>
          <w:b w:val="false"/>
          <w:i w:val="false"/>
          <w:color w:val="000000"/>
          <w:sz w:val="28"/>
        </w:rPr>
        <w:t>
      1) арнайы комиссияның жұмыс органында – тұтынушыны тіркеу және оның мемлекеттік қызметті алу күні, құжаттарды қабылдаған жауапты адамның тегі мен аты-жөні көрсетілген талон;</w:t>
      </w:r>
      <w:r>
        <w:br/>
      </w:r>
      <w:r>
        <w:rPr>
          <w:rFonts w:ascii="Times New Roman"/>
          <w:b w:val="false"/>
          <w:i w:val="false"/>
          <w:color w:val="000000"/>
          <w:sz w:val="28"/>
        </w:rPr>
        <w:t>
      2) орталықта - тиісті құжаттарды қабылдағаны туралы қолхатта:</w:t>
      </w:r>
      <w:r>
        <w:br/>
      </w:r>
      <w:r>
        <w:rPr>
          <w:rFonts w:ascii="Times New Roman"/>
          <w:b w:val="false"/>
          <w:i w:val="false"/>
          <w:color w:val="000000"/>
          <w:sz w:val="28"/>
        </w:rPr>
        <w:t>
      өтініштің нөмірі мен қабылдаған күні;</w:t>
      </w:r>
      <w:r>
        <w:br/>
      </w:r>
      <w:r>
        <w:rPr>
          <w:rFonts w:ascii="Times New Roman"/>
          <w:b w:val="false"/>
          <w:i w:val="false"/>
          <w:color w:val="000000"/>
          <w:sz w:val="28"/>
        </w:rPr>
        <w:t>
      сұралып отырған мемлекеттік қызметтің түрі;</w:t>
      </w:r>
      <w:r>
        <w:br/>
      </w:r>
      <w:r>
        <w:rPr>
          <w:rFonts w:ascii="Times New Roman"/>
          <w:b w:val="false"/>
          <w:i w:val="false"/>
          <w:color w:val="000000"/>
          <w:sz w:val="28"/>
        </w:rPr>
        <w:t>
      қоса берілген құжаттардың саны мен атауы;</w:t>
      </w:r>
      <w:r>
        <w:br/>
      </w:r>
      <w:r>
        <w:rPr>
          <w:rFonts w:ascii="Times New Roman"/>
          <w:b w:val="false"/>
          <w:i w:val="false"/>
          <w:color w:val="000000"/>
          <w:sz w:val="28"/>
        </w:rPr>
        <w:t>
      құжаттарды ресімдеуге өтінішті қабылдаған орталық инспекторының тегі, аты, әкесінің аты көрсетіледі.</w:t>
      </w:r>
      <w:r>
        <w:br/>
      </w:r>
      <w:r>
        <w:rPr>
          <w:rFonts w:ascii="Times New Roman"/>
          <w:b w:val="false"/>
          <w:i w:val="false"/>
          <w:color w:val="000000"/>
          <w:sz w:val="28"/>
        </w:rPr>
        <w:t>
      14. Стандарттың </w:t>
      </w:r>
      <w:r>
        <w:rPr>
          <w:rFonts w:ascii="Times New Roman"/>
          <w:b w:val="false"/>
          <w:i w:val="false"/>
          <w:color w:val="000000"/>
          <w:sz w:val="28"/>
        </w:rPr>
        <w:t>16 тармағында</w:t>
      </w:r>
      <w:r>
        <w:rPr>
          <w:rFonts w:ascii="Times New Roman"/>
          <w:b w:val="false"/>
          <w:i w:val="false"/>
          <w:color w:val="000000"/>
          <w:sz w:val="28"/>
        </w:rPr>
        <w:t xml:space="preserve"> көзделген жағдайларда мемлекеттік қызмет көрсетуден бас тартылады.</w:t>
      </w:r>
      <w:r>
        <w:br/>
      </w:r>
      <w:r>
        <w:rPr>
          <w:rFonts w:ascii="Times New Roman"/>
          <w:b w:val="false"/>
          <w:i w:val="false"/>
          <w:color w:val="000000"/>
          <w:sz w:val="28"/>
        </w:rPr>
        <w:t>
      15. Мемлекеттік қызмет көрсету үдерісінде келесі құрылымдық-функционалдық бірліктер (бұдан әрі - ҚФБ) қатысады:</w:t>
      </w:r>
      <w:r>
        <w:br/>
      </w:r>
      <w:r>
        <w:rPr>
          <w:rFonts w:ascii="Times New Roman"/>
          <w:b w:val="false"/>
          <w:i w:val="false"/>
          <w:color w:val="000000"/>
          <w:sz w:val="28"/>
        </w:rPr>
        <w:t>
      1) орталық инспекторы;</w:t>
      </w:r>
      <w:r>
        <w:br/>
      </w:r>
      <w:r>
        <w:rPr>
          <w:rFonts w:ascii="Times New Roman"/>
          <w:b w:val="false"/>
          <w:i w:val="false"/>
          <w:color w:val="000000"/>
          <w:sz w:val="28"/>
        </w:rPr>
        <w:t>
      2) арнайы комиссияның жұмыс органының қызметкері;</w:t>
      </w:r>
      <w:r>
        <w:br/>
      </w:r>
      <w:r>
        <w:rPr>
          <w:rFonts w:ascii="Times New Roman"/>
          <w:b w:val="false"/>
          <w:i w:val="false"/>
          <w:color w:val="000000"/>
          <w:sz w:val="28"/>
        </w:rPr>
        <w:t>
      3) арнайы комиссияның жұмыс органының басшысы.</w:t>
      </w:r>
      <w:r>
        <w:br/>
      </w:r>
      <w:r>
        <w:rPr>
          <w:rFonts w:ascii="Times New Roman"/>
          <w:b w:val="false"/>
          <w:i w:val="false"/>
          <w:color w:val="000000"/>
          <w:sz w:val="28"/>
        </w:rPr>
        <w:t>
      16. Әр әкімшілік әрекеттің (рәсімнің) орындау мерзімін көрсете отырып, әр ҚФБ әкімшілік әрекеттерінің (рәсімдерінің) өзара әрекеттестігі мен реттілігінің мәтіндік кестелік сипаттамасы осы Регламенттің </w:t>
      </w:r>
      <w:r>
        <w:rPr>
          <w:rFonts w:ascii="Times New Roman"/>
          <w:b w:val="false"/>
          <w:i w:val="false"/>
          <w:color w:val="000000"/>
          <w:sz w:val="28"/>
        </w:rPr>
        <w:t>1 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17. Мемлекеттік қызмет көрсету үдерісінде әкімшілік әрекеттердің логикалық реттілігі мен ҚФБ арасындағы өзара байланысты көрсететін сызба осы Регламенттің </w:t>
      </w:r>
      <w:r>
        <w:rPr>
          <w:rFonts w:ascii="Times New Roman"/>
          <w:b w:val="false"/>
          <w:i w:val="false"/>
          <w:color w:val="000000"/>
          <w:sz w:val="28"/>
        </w:rPr>
        <w:t>2 қосымшасында</w:t>
      </w:r>
      <w:r>
        <w:rPr>
          <w:rFonts w:ascii="Times New Roman"/>
          <w:b w:val="false"/>
          <w:i w:val="false"/>
          <w:color w:val="000000"/>
          <w:sz w:val="28"/>
        </w:rPr>
        <w:t xml:space="preserve"> берілген.</w:t>
      </w:r>
    </w:p>
    <w:bookmarkStart w:name="z32" w:id="12"/>
    <w:p>
      <w:pPr>
        <w:spacing w:after="0"/>
        <w:ind w:left="0"/>
        <w:jc w:val="left"/>
      </w:pPr>
      <w:r>
        <w:rPr>
          <w:rFonts w:ascii="Times New Roman"/>
          <w:b/>
          <w:i w:val="false"/>
          <w:color w:val="000000"/>
        </w:rPr>
        <w:t xml:space="preserve"> 
4. Мемлекеттік қызмет көрсететін лауазымды</w:t>
      </w:r>
      <w:r>
        <w:br/>
      </w:r>
      <w:r>
        <w:rPr>
          <w:rFonts w:ascii="Times New Roman"/>
          <w:b/>
          <w:i w:val="false"/>
          <w:color w:val="000000"/>
        </w:rPr>
        <w:t>
тұлғалардың жауапкершілігі</w:t>
      </w:r>
    </w:p>
    <w:bookmarkEnd w:id="12"/>
    <w:p>
      <w:pPr>
        <w:spacing w:after="0"/>
        <w:ind w:left="0"/>
        <w:jc w:val="both"/>
      </w:pPr>
      <w:r>
        <w:rPr>
          <w:rFonts w:ascii="Times New Roman"/>
          <w:b w:val="false"/>
          <w:i w:val="false"/>
          <w:color w:val="000000"/>
          <w:sz w:val="28"/>
        </w:rPr>
        <w:t>      18. Мемлекеттік қызмет көрсету тәртібін бұзғаны үшін лауазымды тұлғалар Қазақстан Республикасының заңнамаларында қарастырылған жауапкершілікке тартылады.</w:t>
      </w:r>
    </w:p>
    <w:bookmarkStart w:name="z33" w:id="13"/>
    <w:p>
      <w:pPr>
        <w:spacing w:after="0"/>
        <w:ind w:left="0"/>
        <w:jc w:val="both"/>
      </w:pPr>
      <w:r>
        <w:rPr>
          <w:rFonts w:ascii="Times New Roman"/>
          <w:b w:val="false"/>
          <w:i w:val="false"/>
          <w:color w:val="000000"/>
          <w:sz w:val="28"/>
        </w:rPr>
        <w:t>
"Семей ядролық сынақ</w:t>
      </w:r>
      <w:r>
        <w:br/>
      </w:r>
      <w:r>
        <w:rPr>
          <w:rFonts w:ascii="Times New Roman"/>
          <w:b w:val="false"/>
          <w:i w:val="false"/>
          <w:color w:val="000000"/>
          <w:sz w:val="28"/>
        </w:rPr>
        <w:t>
полигонында ядролық</w:t>
      </w:r>
      <w:r>
        <w:br/>
      </w:r>
      <w:r>
        <w:rPr>
          <w:rFonts w:ascii="Times New Roman"/>
          <w:b w:val="false"/>
          <w:i w:val="false"/>
          <w:color w:val="000000"/>
          <w:sz w:val="28"/>
        </w:rPr>
        <w:t>
сынақтардың салдарынан</w:t>
      </w:r>
      <w:r>
        <w:br/>
      </w:r>
      <w:r>
        <w:rPr>
          <w:rFonts w:ascii="Times New Roman"/>
          <w:b w:val="false"/>
          <w:i w:val="false"/>
          <w:color w:val="000000"/>
          <w:sz w:val="28"/>
        </w:rPr>
        <w:t>
зардап шеккен азаматтарды</w:t>
      </w:r>
      <w:r>
        <w:br/>
      </w:r>
      <w:r>
        <w:rPr>
          <w:rFonts w:ascii="Times New Roman"/>
          <w:b w:val="false"/>
          <w:i w:val="false"/>
          <w:color w:val="000000"/>
          <w:sz w:val="28"/>
        </w:rPr>
        <w:t>
тіркеу және есепке алу"</w:t>
      </w:r>
      <w:r>
        <w:br/>
      </w:r>
      <w:r>
        <w:rPr>
          <w:rFonts w:ascii="Times New Roman"/>
          <w:b w:val="false"/>
          <w:i w:val="false"/>
          <w:color w:val="000000"/>
          <w:sz w:val="28"/>
        </w:rPr>
        <w:t>
мемлекеттік қызмет</w:t>
      </w:r>
      <w:r>
        <w:br/>
      </w:r>
      <w:r>
        <w:rPr>
          <w:rFonts w:ascii="Times New Roman"/>
          <w:b w:val="false"/>
          <w:i w:val="false"/>
          <w:color w:val="000000"/>
          <w:sz w:val="28"/>
        </w:rPr>
        <w:t>
регламентіне</w:t>
      </w:r>
      <w:r>
        <w:br/>
      </w:r>
      <w:r>
        <w:rPr>
          <w:rFonts w:ascii="Times New Roman"/>
          <w:b w:val="false"/>
          <w:i w:val="false"/>
          <w:color w:val="000000"/>
          <w:sz w:val="28"/>
        </w:rPr>
        <w:t>
1 қосымша</w:t>
      </w:r>
    </w:p>
    <w:bookmarkEnd w:id="13"/>
    <w:p>
      <w:pPr>
        <w:spacing w:after="0"/>
        <w:ind w:left="0"/>
        <w:jc w:val="left"/>
      </w:pPr>
      <w:r>
        <w:rPr>
          <w:rFonts w:ascii="Times New Roman"/>
          <w:b/>
          <w:i w:val="false"/>
          <w:color w:val="000000"/>
        </w:rPr>
        <w:t xml:space="preserve"> Әр әкімшілік әрекеттің (рәсімнің) орындау</w:t>
      </w:r>
      <w:r>
        <w:br/>
      </w:r>
      <w:r>
        <w:rPr>
          <w:rFonts w:ascii="Times New Roman"/>
          <w:b/>
          <w:i w:val="false"/>
          <w:color w:val="000000"/>
        </w:rPr>
        <w:t>
мерзімін көрсете отырып, әр ҚФБ әкімшілік</w:t>
      </w:r>
      <w:r>
        <w:br/>
      </w:r>
      <w:r>
        <w:rPr>
          <w:rFonts w:ascii="Times New Roman"/>
          <w:b/>
          <w:i w:val="false"/>
          <w:color w:val="000000"/>
        </w:rPr>
        <w:t>
әрекеттерінің (рәсімдерінің) өзара әрекеттестігі</w:t>
      </w:r>
      <w:r>
        <w:br/>
      </w:r>
      <w:r>
        <w:rPr>
          <w:rFonts w:ascii="Times New Roman"/>
          <w:b/>
          <w:i w:val="false"/>
          <w:color w:val="000000"/>
        </w:rPr>
        <w:t>
мен реттілігінің мәтіндік кестелік сипаттамасы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961"/>
        <w:gridCol w:w="4419"/>
        <w:gridCol w:w="338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іс-әрекет (барысы, жұмыс ағыны)</w:t>
            </w:r>
          </w:p>
        </w:tc>
      </w:tr>
      <w:tr>
        <w:trPr>
          <w:trHeight w:val="30" w:hRule="atLeast"/>
        </w:trPr>
        <w:tc>
          <w:tcPr>
            <w:tcW w:w="3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ҚФБ-1</w:t>
            </w:r>
            <w:r>
              <w:br/>
            </w:r>
            <w:r>
              <w:rPr>
                <w:rFonts w:ascii="Times New Roman"/>
                <w:b w:val="false"/>
                <w:i w:val="false"/>
                <w:color w:val="000000"/>
                <w:sz w:val="20"/>
              </w:rPr>
              <w:t>
Орталық инспекторы</w:t>
            </w:r>
          </w:p>
        </w:tc>
        <w:tc>
          <w:tcPr>
            <w:tcW w:w="4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ҚФБ-2</w:t>
            </w:r>
            <w:r>
              <w:br/>
            </w:r>
            <w:r>
              <w:rPr>
                <w:rFonts w:ascii="Times New Roman"/>
                <w:b w:val="false"/>
                <w:i w:val="false"/>
                <w:color w:val="000000"/>
                <w:sz w:val="20"/>
              </w:rPr>
              <w:t>
арнайы комиссияның жұмыс органының қызметкері</w:t>
            </w:r>
          </w:p>
        </w:tc>
        <w:tc>
          <w:tcPr>
            <w:tcW w:w="3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ҚФБ-3</w:t>
            </w:r>
            <w:r>
              <w:br/>
            </w:r>
            <w:r>
              <w:rPr>
                <w:rFonts w:ascii="Times New Roman"/>
                <w:b w:val="false"/>
                <w:i w:val="false"/>
                <w:color w:val="000000"/>
                <w:sz w:val="20"/>
              </w:rPr>
              <w:t>
арнайы комиссияның</w:t>
            </w:r>
            <w:r>
              <w:br/>
            </w:r>
            <w:r>
              <w:rPr>
                <w:rFonts w:ascii="Times New Roman"/>
                <w:b w:val="false"/>
                <w:i w:val="false"/>
                <w:color w:val="000000"/>
                <w:sz w:val="20"/>
              </w:rPr>
              <w:t>
жұмыс органының</w:t>
            </w:r>
            <w:r>
              <w:br/>
            </w:r>
            <w:r>
              <w:rPr>
                <w:rFonts w:ascii="Times New Roman"/>
                <w:b w:val="false"/>
                <w:i w:val="false"/>
                <w:color w:val="000000"/>
                <w:sz w:val="20"/>
              </w:rPr>
              <w:t>
басшысы</w:t>
            </w:r>
          </w:p>
        </w:tc>
      </w:tr>
      <w:tr>
        <w:trPr>
          <w:trHeight w:val="30" w:hRule="atLeast"/>
        </w:trPr>
        <w:tc>
          <w:tcPr>
            <w:tcW w:w="3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іс-әрекет</w:t>
            </w:r>
            <w:r>
              <w:br/>
            </w:r>
            <w:r>
              <w:rPr>
                <w:rFonts w:ascii="Times New Roman"/>
                <w:b w:val="false"/>
                <w:i w:val="false"/>
                <w:color w:val="000000"/>
                <w:sz w:val="20"/>
              </w:rPr>
              <w:t>
Арызды қабылдайды, құжаттарды тексереді, тіркейді және қолхат береді</w:t>
            </w:r>
          </w:p>
        </w:tc>
        <w:tc>
          <w:tcPr>
            <w:tcW w:w="4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іс-әрекет</w:t>
            </w:r>
            <w:r>
              <w:br/>
            </w:r>
            <w:r>
              <w:rPr>
                <w:rFonts w:ascii="Times New Roman"/>
                <w:b w:val="false"/>
                <w:i w:val="false"/>
                <w:color w:val="000000"/>
                <w:sz w:val="20"/>
              </w:rPr>
              <w:t>
Арызды қабылдайды, құжаттарды тексереді, тіркейді және талон береді</w:t>
            </w:r>
          </w:p>
        </w:tc>
        <w:tc>
          <w:tcPr>
            <w:tcW w:w="338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іс-әрекет</w:t>
            </w:r>
            <w:r>
              <w:br/>
            </w:r>
            <w:r>
              <w:rPr>
                <w:rFonts w:ascii="Times New Roman"/>
                <w:b w:val="false"/>
                <w:i w:val="false"/>
                <w:color w:val="000000"/>
                <w:sz w:val="20"/>
              </w:rPr>
              <w:t>
Мемлекеттік қызметті көрсету жөніндегі нәтижені қарау және арнайы комиссияның жұмыс органының қызметкеріне жіберу</w:t>
            </w:r>
          </w:p>
        </w:tc>
      </w:tr>
      <w:tr>
        <w:trPr>
          <w:trHeight w:val="30" w:hRule="atLeast"/>
        </w:trPr>
        <w:tc>
          <w:tcPr>
            <w:tcW w:w="3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іс-әрекет</w:t>
            </w:r>
            <w:r>
              <w:br/>
            </w:r>
            <w:r>
              <w:rPr>
                <w:rFonts w:ascii="Times New Roman"/>
                <w:b w:val="false"/>
                <w:i w:val="false"/>
                <w:color w:val="000000"/>
                <w:sz w:val="20"/>
              </w:rPr>
              <w:t>
Құжаттарды арнайы комиссияның жұмыс органына жібереді</w:t>
            </w:r>
          </w:p>
        </w:tc>
        <w:tc>
          <w:tcPr>
            <w:tcW w:w="4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іс-әрекет</w:t>
            </w:r>
            <w:r>
              <w:br/>
            </w:r>
            <w:r>
              <w:rPr>
                <w:rFonts w:ascii="Times New Roman"/>
                <w:b w:val="false"/>
                <w:i w:val="false"/>
                <w:color w:val="000000"/>
                <w:sz w:val="20"/>
              </w:rPr>
              <w:t>
Хабарламаны немесе мемлекеттік қызметті тағайындаудан бас тартқаны туралы дәлелді қағаз жеткізгіштегі арнайы комиссияның жұмыс органының басшысына жіберу және дайындау</w:t>
            </w:r>
          </w:p>
        </w:tc>
        <w:tc>
          <w:tcPr>
            <w:tcW w:w="0" w:type="auto"/>
            <w:vMerge/>
            <w:tcBorders>
              <w:top w:val="nil"/>
              <w:left w:val="single" w:color="cfcfcf" w:sz="5"/>
              <w:bottom w:val="single" w:color="cfcfcf" w:sz="5"/>
              <w:right w:val="single" w:color="cfcfcf" w:sz="5"/>
            </w:tcBorders>
          </w:tcPr>
          <w:p/>
        </w:tc>
      </w:tr>
      <w:tr>
        <w:trPr>
          <w:trHeight w:val="30" w:hRule="atLeast"/>
        </w:trPr>
        <w:tc>
          <w:tcPr>
            <w:tcW w:w="3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іс-әрекет</w:t>
            </w:r>
            <w:r>
              <w:br/>
            </w:r>
            <w:r>
              <w:rPr>
                <w:rFonts w:ascii="Times New Roman"/>
                <w:b w:val="false"/>
                <w:i w:val="false"/>
                <w:color w:val="000000"/>
                <w:sz w:val="20"/>
              </w:rPr>
              <w:t>
Тұтынушыға арнайы комиссияның жұмыс органынан алынған хабарламаны немесе мемлекеттік қызметті тағайындаудан бас тартқаны туралы дәлелді қағаз жеткізгіштегі жауапты береді</w:t>
            </w:r>
          </w:p>
        </w:tc>
        <w:tc>
          <w:tcPr>
            <w:tcW w:w="4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іс-әрекет</w:t>
            </w:r>
            <w:r>
              <w:br/>
            </w:r>
            <w:r>
              <w:rPr>
                <w:rFonts w:ascii="Times New Roman"/>
                <w:b w:val="false"/>
                <w:i w:val="false"/>
                <w:color w:val="000000"/>
                <w:sz w:val="20"/>
              </w:rPr>
              <w:t>
Тұтынушыға хабарламаны немесе мемлекеттік қызметті тағайындаудан бас тартқаны туралы дәлелді қағаз жеткізгіштегі жауапты беру немесе орталыққа жолдау</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мерзімі:</w:t>
            </w:r>
            <w:r>
              <w:br/>
            </w:r>
            <w:r>
              <w:rPr>
                <w:rFonts w:ascii="Times New Roman"/>
                <w:b w:val="false"/>
                <w:i w:val="false"/>
                <w:color w:val="000000"/>
                <w:sz w:val="20"/>
              </w:rPr>
              <w:t>
арнайы комиссияның жұмыс орган – жиырма күнтізбелік күннен аспайтын мерзімде;</w:t>
            </w:r>
            <w:r>
              <w:br/>
            </w:r>
            <w:r>
              <w:rPr>
                <w:rFonts w:ascii="Times New Roman"/>
                <w:b w:val="false"/>
                <w:i w:val="false"/>
                <w:color w:val="000000"/>
                <w:sz w:val="20"/>
              </w:rPr>
              <w:t>
орталық – жиырма күнтізбелік күннен аспайтын мерзімде (мемлекеттік қызметке құжат қабылдау және беру (нәтиже) күні мемлекеттік қызмет көрсету мерзіміне кірмейді).</w:t>
            </w:r>
          </w:p>
        </w:tc>
      </w:tr>
    </w:tbl>
    <w:bookmarkStart w:name="z34" w:id="14"/>
    <w:p>
      <w:pPr>
        <w:spacing w:after="0"/>
        <w:ind w:left="0"/>
        <w:jc w:val="both"/>
      </w:pPr>
      <w:r>
        <w:rPr>
          <w:rFonts w:ascii="Times New Roman"/>
          <w:b w:val="false"/>
          <w:i w:val="false"/>
          <w:color w:val="000000"/>
          <w:sz w:val="28"/>
        </w:rPr>
        <w:t>
"Семей ядролық сынақ</w:t>
      </w:r>
      <w:r>
        <w:br/>
      </w:r>
      <w:r>
        <w:rPr>
          <w:rFonts w:ascii="Times New Roman"/>
          <w:b w:val="false"/>
          <w:i w:val="false"/>
          <w:color w:val="000000"/>
          <w:sz w:val="28"/>
        </w:rPr>
        <w:t>
полигонында ядролық</w:t>
      </w:r>
      <w:r>
        <w:br/>
      </w:r>
      <w:r>
        <w:rPr>
          <w:rFonts w:ascii="Times New Roman"/>
          <w:b w:val="false"/>
          <w:i w:val="false"/>
          <w:color w:val="000000"/>
          <w:sz w:val="28"/>
        </w:rPr>
        <w:t>
сынақтардың салдарынан</w:t>
      </w:r>
      <w:r>
        <w:br/>
      </w:r>
      <w:r>
        <w:rPr>
          <w:rFonts w:ascii="Times New Roman"/>
          <w:b w:val="false"/>
          <w:i w:val="false"/>
          <w:color w:val="000000"/>
          <w:sz w:val="28"/>
        </w:rPr>
        <w:t>
зардап шеккен азаматтарды</w:t>
      </w:r>
      <w:r>
        <w:br/>
      </w:r>
      <w:r>
        <w:rPr>
          <w:rFonts w:ascii="Times New Roman"/>
          <w:b w:val="false"/>
          <w:i w:val="false"/>
          <w:color w:val="000000"/>
          <w:sz w:val="28"/>
        </w:rPr>
        <w:t>
тіркеу және есепке алу"</w:t>
      </w:r>
      <w:r>
        <w:br/>
      </w:r>
      <w:r>
        <w:rPr>
          <w:rFonts w:ascii="Times New Roman"/>
          <w:b w:val="false"/>
          <w:i w:val="false"/>
          <w:color w:val="000000"/>
          <w:sz w:val="28"/>
        </w:rPr>
        <w:t>
мемлекеттік қызмет</w:t>
      </w:r>
      <w:r>
        <w:br/>
      </w:r>
      <w:r>
        <w:rPr>
          <w:rFonts w:ascii="Times New Roman"/>
          <w:b w:val="false"/>
          <w:i w:val="false"/>
          <w:color w:val="000000"/>
          <w:sz w:val="28"/>
        </w:rPr>
        <w:t>
регламентіне</w:t>
      </w:r>
      <w:r>
        <w:br/>
      </w:r>
      <w:r>
        <w:rPr>
          <w:rFonts w:ascii="Times New Roman"/>
          <w:b w:val="false"/>
          <w:i w:val="false"/>
          <w:color w:val="000000"/>
          <w:sz w:val="28"/>
        </w:rPr>
        <w:t>
2 қосымша</w:t>
      </w:r>
    </w:p>
    <w:bookmarkEnd w:id="14"/>
    <w:p>
      <w:pPr>
        <w:spacing w:after="0"/>
        <w:ind w:left="0"/>
        <w:jc w:val="left"/>
      </w:pPr>
      <w:r>
        <w:rPr>
          <w:rFonts w:ascii="Times New Roman"/>
          <w:b/>
          <w:i w:val="false"/>
          <w:color w:val="000000"/>
        </w:rPr>
        <w:t xml:space="preserve"> Мемлекеттік қызмет көрсету үдерісінде әкімшілік</w:t>
      </w:r>
      <w:r>
        <w:br/>
      </w:r>
      <w:r>
        <w:rPr>
          <w:rFonts w:ascii="Times New Roman"/>
          <w:b/>
          <w:i w:val="false"/>
          <w:color w:val="000000"/>
        </w:rPr>
        <w:t>
әрекеттердің логикалық реттілігі мен ҚФБ</w:t>
      </w:r>
      <w:r>
        <w:br/>
      </w:r>
      <w:r>
        <w:rPr>
          <w:rFonts w:ascii="Times New Roman"/>
          <w:b/>
          <w:i w:val="false"/>
          <w:color w:val="000000"/>
        </w:rPr>
        <w:t>
арасындағы өзара байланысты көрсететін сызба</w:t>
      </w:r>
    </w:p>
    <w:p>
      <w:pPr>
        <w:spacing w:after="0"/>
        <w:ind w:left="0"/>
        <w:jc w:val="both"/>
      </w:pPr>
      <w:r>
        <w:drawing>
          <wp:inline distT="0" distB="0" distL="0" distR="0">
            <wp:extent cx="7086600" cy="737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086600" cy="7378700"/>
                    </a:xfrm>
                    <a:prstGeom prst="rect">
                      <a:avLst/>
                    </a:prstGeom>
                  </pic:spPr>
                </pic:pic>
              </a:graphicData>
            </a:graphic>
          </wp:inline>
        </w:drawing>
      </w:r>
    </w:p>
    <w:bookmarkStart w:name="z35" w:id="15"/>
    <w:p>
      <w:pPr>
        <w:spacing w:after="0"/>
        <w:ind w:left="0"/>
        <w:jc w:val="both"/>
      </w:pPr>
      <w:r>
        <w:rPr>
          <w:rFonts w:ascii="Times New Roman"/>
          <w:b w:val="false"/>
          <w:i w:val="false"/>
          <w:color w:val="000000"/>
          <w:sz w:val="28"/>
        </w:rPr>
        <w:t>
Аудан әкімдігінің</w:t>
      </w:r>
      <w:r>
        <w:br/>
      </w:r>
      <w:r>
        <w:rPr>
          <w:rFonts w:ascii="Times New Roman"/>
          <w:b w:val="false"/>
          <w:i w:val="false"/>
          <w:color w:val="000000"/>
          <w:sz w:val="28"/>
        </w:rPr>
        <w:t>
2013 жылғы 18 ақпандағы № 47</w:t>
      </w:r>
      <w:r>
        <w:br/>
      </w:r>
      <w:r>
        <w:rPr>
          <w:rFonts w:ascii="Times New Roman"/>
          <w:b w:val="false"/>
          <w:i w:val="false"/>
          <w:color w:val="000000"/>
          <w:sz w:val="28"/>
        </w:rPr>
        <w:t>
қаулысымен бекітілген</w:t>
      </w:r>
    </w:p>
    <w:bookmarkEnd w:id="15"/>
    <w:p>
      <w:pPr>
        <w:spacing w:after="0"/>
        <w:ind w:left="0"/>
        <w:jc w:val="left"/>
      </w:pPr>
      <w:r>
        <w:rPr>
          <w:rFonts w:ascii="Times New Roman"/>
          <w:b/>
          <w:i w:val="false"/>
          <w:color w:val="000000"/>
        </w:rPr>
        <w:t xml:space="preserve"> "Мүгедектерге протездік-ортопедиялық көмек</w:t>
      </w:r>
      <w:r>
        <w:br/>
      </w:r>
      <w:r>
        <w:rPr>
          <w:rFonts w:ascii="Times New Roman"/>
          <w:b/>
          <w:i w:val="false"/>
          <w:color w:val="000000"/>
        </w:rPr>
        <w:t>
ұсыну үшін оларға құжаттарды рәсімдеу"</w:t>
      </w:r>
      <w:r>
        <w:br/>
      </w:r>
      <w:r>
        <w:rPr>
          <w:rFonts w:ascii="Times New Roman"/>
          <w:b/>
          <w:i w:val="false"/>
          <w:color w:val="000000"/>
        </w:rPr>
        <w:t>
мемлекеттік қызмет регламенті</w:t>
      </w:r>
    </w:p>
    <w:bookmarkStart w:name="z36" w:id="16"/>
    <w:p>
      <w:pPr>
        <w:spacing w:after="0"/>
        <w:ind w:left="0"/>
        <w:jc w:val="left"/>
      </w:pPr>
      <w:r>
        <w:rPr>
          <w:rFonts w:ascii="Times New Roman"/>
          <w:b/>
          <w:i w:val="false"/>
          <w:color w:val="000000"/>
        </w:rPr>
        <w:t xml:space="preserve"> 
1. Жалпы ережелер</w:t>
      </w:r>
    </w:p>
    <w:bookmarkEnd w:id="16"/>
    <w:p>
      <w:pPr>
        <w:spacing w:after="0"/>
        <w:ind w:left="0"/>
        <w:jc w:val="both"/>
      </w:pPr>
      <w:r>
        <w:rPr>
          <w:rFonts w:ascii="Times New Roman"/>
          <w:b w:val="false"/>
          <w:i w:val="false"/>
          <w:color w:val="000000"/>
          <w:sz w:val="28"/>
        </w:rPr>
        <w:t>      1. Осы "Мүгедектерге протездік-ортопедиялық көмек ұсыну үшін оларға құжаттарды рәсімдеу" мемлекеттік қызмет регламенті (бұдан әрі - Регламент) Қазақстан Республикасы 2000 жылғы 27 қарашадағы "Әкімшілік рәсімдер туралы" Заңының 9-1-бабы </w:t>
      </w:r>
      <w:r>
        <w:rPr>
          <w:rFonts w:ascii="Times New Roman"/>
          <w:b w:val="false"/>
          <w:i w:val="false"/>
          <w:color w:val="000000"/>
          <w:sz w:val="28"/>
        </w:rPr>
        <w:t>4 тармағына</w:t>
      </w:r>
      <w:r>
        <w:rPr>
          <w:rFonts w:ascii="Times New Roman"/>
          <w:b w:val="false"/>
          <w:i w:val="false"/>
          <w:color w:val="000000"/>
          <w:sz w:val="28"/>
        </w:rPr>
        <w:t xml:space="preserve"> сәйкес жасалған.</w:t>
      </w:r>
      <w:r>
        <w:br/>
      </w:r>
      <w:r>
        <w:rPr>
          <w:rFonts w:ascii="Times New Roman"/>
          <w:b w:val="false"/>
          <w:i w:val="false"/>
          <w:color w:val="000000"/>
          <w:sz w:val="28"/>
        </w:rPr>
        <w:t>
      2. "Мүгедектерге протездік-ортопедиялық көмек ұсыну үшін оларға құжаттарды рәсімдеу" мемлекеттік қызметі (бұдан әрі – мемлекеттік қызмет) "Батыс Қазақстан облысының Казталов аудандық жұмыспен қамту және әлеуметтік бағдарламалар бөлімі" мемлекеттiк мекемесiмен көрсетiледi (бұдан әрi – уәкілетті орган), сондай-ақ мемлекеттік қызмет баламалы негізде Қазақстан Республикасы Көлік және коммуникация министрлігі Мемлекеттік қызметтердің автоматтандырылуын және халыққа қызмет көрсету орталықтары қызметтерінің үйлестірілуін бақылау жөніндегі комитетінің "Халыққа қызмет көрсету" Республикалық мемлекеттік кәсіпорны "Батыс Қазақстан облысы бойынша халыққа қызмет көрсету орталығы" филиалының Казталов ауданының бөлімдері (бұдан әрі – орталық) арқылы көрсетіледі.</w:t>
      </w:r>
      <w:r>
        <w:br/>
      </w:r>
      <w:r>
        <w:rPr>
          <w:rFonts w:ascii="Times New Roman"/>
          <w:b w:val="false"/>
          <w:i w:val="false"/>
          <w:color w:val="000000"/>
          <w:sz w:val="28"/>
        </w:rPr>
        <w:t>
      3. Мемлекеттiк қызмет көрсету түрi: автоматтандырылмаған.</w:t>
      </w:r>
      <w:r>
        <w:br/>
      </w:r>
      <w:r>
        <w:rPr>
          <w:rFonts w:ascii="Times New Roman"/>
          <w:b w:val="false"/>
          <w:i w:val="false"/>
          <w:color w:val="000000"/>
          <w:sz w:val="28"/>
        </w:rPr>
        <w:t>
      4. Мемлекеттік қызмет Қазақстан Республикасының 2005 жылғы 13 сәуірдегі "Қазақстан Республикасында мүгедектерді әлеуметтік қорғау туралы" </w:t>
      </w:r>
      <w:r>
        <w:rPr>
          <w:rFonts w:ascii="Times New Roman"/>
          <w:b w:val="false"/>
          <w:i w:val="false"/>
          <w:color w:val="000000"/>
          <w:sz w:val="28"/>
        </w:rPr>
        <w:t>Заңына</w:t>
      </w:r>
      <w:r>
        <w:rPr>
          <w:rFonts w:ascii="Times New Roman"/>
          <w:b w:val="false"/>
          <w:i w:val="false"/>
          <w:color w:val="000000"/>
          <w:sz w:val="28"/>
        </w:rPr>
        <w:t>, Қазақстан Республикасы Үкіметінің 2011 жылғы 7 сәуірдегі № 394 "Жергiлiктi атқарушы органдар көрсететiн әлеуметтiк қорғау саласындағы мемлекеттiк қызметтердiң стандарттарын бекiту туралы" </w:t>
      </w:r>
      <w:r>
        <w:rPr>
          <w:rFonts w:ascii="Times New Roman"/>
          <w:b w:val="false"/>
          <w:i w:val="false"/>
          <w:color w:val="000000"/>
          <w:sz w:val="28"/>
        </w:rPr>
        <w:t>қаулысына</w:t>
      </w:r>
      <w:r>
        <w:rPr>
          <w:rFonts w:ascii="Times New Roman"/>
          <w:b w:val="false"/>
          <w:i w:val="false"/>
          <w:color w:val="000000"/>
          <w:sz w:val="28"/>
        </w:rPr>
        <w:t xml:space="preserve"> сәйкес көрсетіледі (бұдан әрі - Стандарт).</w:t>
      </w:r>
      <w:r>
        <w:br/>
      </w:r>
      <w:r>
        <w:rPr>
          <w:rFonts w:ascii="Times New Roman"/>
          <w:b w:val="false"/>
          <w:i w:val="false"/>
          <w:color w:val="000000"/>
          <w:sz w:val="28"/>
        </w:rPr>
        <w:t>
      5. Мемлекеттік қызмет көрсету тәртібі және қажетті құжаттар туралы толық ақпарат Қазақстан Республикасы Еңбек және халықты әлеуметтік қорғау министрлігінің интернет-ресурсында http:/www.enbek.gov.kz, уәкілетті органның, орталықтың стенділерінде, ресми ақпарат көздерінде орналастырылады.</w:t>
      </w:r>
      <w:r>
        <w:br/>
      </w:r>
      <w:r>
        <w:rPr>
          <w:rFonts w:ascii="Times New Roman"/>
          <w:b w:val="false"/>
          <w:i w:val="false"/>
          <w:color w:val="000000"/>
          <w:sz w:val="28"/>
        </w:rPr>
        <w:t>
      Уәкілетті органның мекен-жайы: индекс 090700, Батыс Қазақстан облысы, Казталов ауданы, Казталов ауылы, Ықсанов көшесі, 4, электрондық пошта: sobeskazt@mail.ru, телефоны: 8(71144)31843.</w:t>
      </w:r>
      <w:r>
        <w:br/>
      </w:r>
      <w:r>
        <w:rPr>
          <w:rFonts w:ascii="Times New Roman"/>
          <w:b w:val="false"/>
          <w:i w:val="false"/>
          <w:color w:val="000000"/>
          <w:sz w:val="28"/>
        </w:rPr>
        <w:t>
      Орталықтардың мекен-жайы: индекс 090700, Батыс Қазақстан облысы, Казталов ауданы, Казталов ауылы Лұқманов көшесі, 22/а;</w:t>
      </w:r>
      <w:r>
        <w:br/>
      </w:r>
      <w:r>
        <w:rPr>
          <w:rFonts w:ascii="Times New Roman"/>
          <w:b w:val="false"/>
          <w:i w:val="false"/>
          <w:color w:val="000000"/>
          <w:sz w:val="28"/>
        </w:rPr>
        <w:t>
      индекс 090705, Батыс Қазақстан облысы, Казталов ауданы, Жалпақтал ауылы С. Датұлы көшесі, 23.</w:t>
      </w:r>
      <w:r>
        <w:br/>
      </w:r>
      <w:r>
        <w:rPr>
          <w:rFonts w:ascii="Times New Roman"/>
          <w:b w:val="false"/>
          <w:i w:val="false"/>
          <w:color w:val="000000"/>
          <w:sz w:val="28"/>
        </w:rPr>
        <w:t>
      6. Мемлекеттiк қызмет жеке адамдарға: Қазақстан Республикасының азаматтарына, Қазақстан Республикасының аумағында тұрақты тұратын шетелдiктерге және азаматтығы жоқ адамдарға (бұдан әрi – тұтынушылар):</w:t>
      </w:r>
      <w:r>
        <w:br/>
      </w:r>
      <w:r>
        <w:rPr>
          <w:rFonts w:ascii="Times New Roman"/>
          <w:b w:val="false"/>
          <w:i w:val="false"/>
          <w:color w:val="000000"/>
          <w:sz w:val="28"/>
        </w:rPr>
        <w:t>
      1) Ұлы Отан соғысының қатысушыларына, мүгедектерiне, сондай-ақ жеңiлдiктер мен кепiлдiктер бойынша Ұлы отан соғысы мүгедектерiне теңестiрiлген адамдарға;</w:t>
      </w:r>
      <w:r>
        <w:br/>
      </w:r>
      <w:r>
        <w:rPr>
          <w:rFonts w:ascii="Times New Roman"/>
          <w:b w:val="false"/>
          <w:i w:val="false"/>
          <w:color w:val="000000"/>
          <w:sz w:val="28"/>
        </w:rPr>
        <w:t>
      2) Қазақстан Республикасы Қарулы Күштерiнде қызметтiк мiндеттерiн атқаруымен байланысты мүгедек болған әскери қызметшiлерге;</w:t>
      </w:r>
      <w:r>
        <w:br/>
      </w:r>
      <w:r>
        <w:rPr>
          <w:rFonts w:ascii="Times New Roman"/>
          <w:b w:val="false"/>
          <w:i w:val="false"/>
          <w:color w:val="000000"/>
          <w:sz w:val="28"/>
        </w:rPr>
        <w:t>
      3) iшкi iстер органдарының, ұлттық қауiпсiздiк органдарының басшы және қатардағы құрамының қызметтiк мiндеттерiн атқаруымен байланысты мүгедек болған адамдарына;</w:t>
      </w:r>
      <w:r>
        <w:br/>
      </w:r>
      <w:r>
        <w:rPr>
          <w:rFonts w:ascii="Times New Roman"/>
          <w:b w:val="false"/>
          <w:i w:val="false"/>
          <w:color w:val="000000"/>
          <w:sz w:val="28"/>
        </w:rPr>
        <w:t>
      4) жалпы аурудан мүгедек болғандарға;</w:t>
      </w:r>
      <w:r>
        <w:br/>
      </w:r>
      <w:r>
        <w:rPr>
          <w:rFonts w:ascii="Times New Roman"/>
          <w:b w:val="false"/>
          <w:i w:val="false"/>
          <w:color w:val="000000"/>
          <w:sz w:val="28"/>
        </w:rPr>
        <w:t>
      5) бала жасынан мүгедектерге;</w:t>
      </w:r>
      <w:r>
        <w:br/>
      </w:r>
      <w:r>
        <w:rPr>
          <w:rFonts w:ascii="Times New Roman"/>
          <w:b w:val="false"/>
          <w:i w:val="false"/>
          <w:color w:val="000000"/>
          <w:sz w:val="28"/>
        </w:rPr>
        <w:t>
      6) мүгедек балаларға;</w:t>
      </w:r>
      <w:r>
        <w:br/>
      </w:r>
      <w:r>
        <w:rPr>
          <w:rFonts w:ascii="Times New Roman"/>
          <w:b w:val="false"/>
          <w:i w:val="false"/>
          <w:color w:val="000000"/>
          <w:sz w:val="28"/>
        </w:rPr>
        <w:t>
      7) жұмыс берушi – жеке кәсiпкер қызметiн тоқтатқан немесе заңды тұлға таратылған жағдайда жұмыс берушiнiң кiнәсiнен жұмыста мертiгуге ұшыраған немесе кәсiптiк ауруға шалдыққан мүгедектерге көрсетiледi.</w:t>
      </w:r>
      <w:r>
        <w:br/>
      </w:r>
      <w:r>
        <w:rPr>
          <w:rFonts w:ascii="Times New Roman"/>
          <w:b w:val="false"/>
          <w:i w:val="false"/>
          <w:color w:val="000000"/>
          <w:sz w:val="28"/>
        </w:rPr>
        <w:t>
      7. Тұтынушы алатын көрсетiлетiн мемлекеттiк қызметтiң нәтижесi мүгедектерге протездiк-ортопедиялық көмек ұсыну үшiн құжаттарды ресiмдеу туралы қағаз жеткiзгiштегi хабарлама (бұдан әрі - хабарлама) не қызмет көрсетуден бас тарту туралы дәлелдi жауап болып табылады.</w:t>
      </w:r>
    </w:p>
    <w:bookmarkStart w:name="z37" w:id="17"/>
    <w:p>
      <w:pPr>
        <w:spacing w:after="0"/>
        <w:ind w:left="0"/>
        <w:jc w:val="left"/>
      </w:pPr>
      <w:r>
        <w:rPr>
          <w:rFonts w:ascii="Times New Roman"/>
          <w:b/>
          <w:i w:val="false"/>
          <w:color w:val="000000"/>
        </w:rPr>
        <w:t xml:space="preserve"> 
2. Мемлекеттік қызмет көрсету тәртібі</w:t>
      </w:r>
    </w:p>
    <w:bookmarkEnd w:id="17"/>
    <w:p>
      <w:pPr>
        <w:spacing w:after="0"/>
        <w:ind w:left="0"/>
        <w:jc w:val="both"/>
      </w:pPr>
      <w:r>
        <w:rPr>
          <w:rFonts w:ascii="Times New Roman"/>
          <w:b w:val="false"/>
          <w:i w:val="false"/>
          <w:color w:val="000000"/>
          <w:sz w:val="28"/>
        </w:rPr>
        <w:t>      8. Мемлекеттік қызмет көрсету мерзімдері:</w:t>
      </w:r>
      <w:r>
        <w:br/>
      </w:r>
      <w:r>
        <w:rPr>
          <w:rFonts w:ascii="Times New Roman"/>
          <w:b w:val="false"/>
          <w:i w:val="false"/>
          <w:color w:val="000000"/>
          <w:sz w:val="28"/>
        </w:rPr>
        <w:t>
      1) Тұтынушы Стандарттың </w:t>
      </w:r>
      <w:r>
        <w:rPr>
          <w:rFonts w:ascii="Times New Roman"/>
          <w:b w:val="false"/>
          <w:i w:val="false"/>
          <w:color w:val="000000"/>
          <w:sz w:val="28"/>
        </w:rPr>
        <w:t>11 тармағында</w:t>
      </w:r>
      <w:r>
        <w:rPr>
          <w:rFonts w:ascii="Times New Roman"/>
          <w:b w:val="false"/>
          <w:i w:val="false"/>
          <w:color w:val="000000"/>
          <w:sz w:val="28"/>
        </w:rPr>
        <w:t xml:space="preserve"> айқындалған қажетті құжаттарды тапсырған сәттен бастап мемлекеттік қызметті көрсету мерзімдері:</w:t>
      </w:r>
      <w:r>
        <w:br/>
      </w:r>
      <w:r>
        <w:rPr>
          <w:rFonts w:ascii="Times New Roman"/>
          <w:b w:val="false"/>
          <w:i w:val="false"/>
          <w:color w:val="000000"/>
          <w:sz w:val="28"/>
        </w:rPr>
        <w:t>
      уәкiлеттi органда – он жұмыс күнi iшiнде;</w:t>
      </w:r>
      <w:r>
        <w:br/>
      </w:r>
      <w:r>
        <w:rPr>
          <w:rFonts w:ascii="Times New Roman"/>
          <w:b w:val="false"/>
          <w:i w:val="false"/>
          <w:color w:val="000000"/>
          <w:sz w:val="28"/>
        </w:rPr>
        <w:t>
      орталықта – он жұмыс күнi iшiнде (құжатты қабылдаған күн мен (нәтижесiн) берген күн мемлекеттiк қызмет көрсету мерзiмiне кiрмейдi);</w:t>
      </w:r>
      <w:r>
        <w:br/>
      </w:r>
      <w:r>
        <w:rPr>
          <w:rFonts w:ascii="Times New Roman"/>
          <w:b w:val="false"/>
          <w:i w:val="false"/>
          <w:color w:val="000000"/>
          <w:sz w:val="28"/>
        </w:rPr>
        <w:t>
      2) тұтынушы өтiнiш жасаған күнi сол жерде көрсетiлетiн мемлекеттiк қызмет алғанға дейiн (талон алғанға дейiн) күтудiң ең көп шектi уақыты 30 минуттан аспайды;</w:t>
      </w:r>
      <w:r>
        <w:br/>
      </w:r>
      <w:r>
        <w:rPr>
          <w:rFonts w:ascii="Times New Roman"/>
          <w:b w:val="false"/>
          <w:i w:val="false"/>
          <w:color w:val="000000"/>
          <w:sz w:val="28"/>
        </w:rPr>
        <w:t>
      3) тұтынушы өтiнiш жасаған күнi сол жерде көрсетiлетiн мемлекеттiк қызметтi алғанға дейiн күтудiң ең көп шектi уақыты уәкiлеттi органда 15 минуттан, орталықта 30 минуттан аспайды.</w:t>
      </w:r>
      <w:r>
        <w:br/>
      </w:r>
      <w:r>
        <w:rPr>
          <w:rFonts w:ascii="Times New Roman"/>
          <w:b w:val="false"/>
          <w:i w:val="false"/>
          <w:color w:val="000000"/>
          <w:sz w:val="28"/>
        </w:rPr>
        <w:t>
      9. Мемлекеттiк қызмет тегiн көрсетiледi.</w:t>
      </w:r>
      <w:r>
        <w:br/>
      </w:r>
      <w:r>
        <w:rPr>
          <w:rFonts w:ascii="Times New Roman"/>
          <w:b w:val="false"/>
          <w:i w:val="false"/>
          <w:color w:val="000000"/>
          <w:sz w:val="28"/>
        </w:rPr>
        <w:t>
      10. Уәкілетті органның жұмыс кестесі: демалыс және мереке күндерiн қоспағанда аптасына бес күн, сағат 9-00-ден бастап 18-30-ға дейiн, түскi үзiлiс сағат 13-00-ден бастап 14-30-ға дейiн.</w:t>
      </w:r>
      <w:r>
        <w:br/>
      </w:r>
      <w:r>
        <w:rPr>
          <w:rFonts w:ascii="Times New Roman"/>
          <w:b w:val="false"/>
          <w:i w:val="false"/>
          <w:color w:val="000000"/>
          <w:sz w:val="28"/>
        </w:rPr>
        <w:t>
      Орталықтың жұмыс кестесі демалыс (сенбі, жексенбі) және мереке күндерін қоспағанда, күн сайын дүйсенбіден сенбіні қоса алғанда, 9.00-ден 19.00-ге дейін, түскі үзіліссіз.</w:t>
      </w:r>
      <w:r>
        <w:br/>
      </w:r>
      <w:r>
        <w:rPr>
          <w:rFonts w:ascii="Times New Roman"/>
          <w:b w:val="false"/>
          <w:i w:val="false"/>
          <w:color w:val="000000"/>
          <w:sz w:val="28"/>
        </w:rPr>
        <w:t>
      11. Мемлекеттiк қызмет:</w:t>
      </w:r>
      <w:r>
        <w:br/>
      </w:r>
      <w:r>
        <w:rPr>
          <w:rFonts w:ascii="Times New Roman"/>
          <w:b w:val="false"/>
          <w:i w:val="false"/>
          <w:color w:val="000000"/>
          <w:sz w:val="28"/>
        </w:rPr>
        <w:t>
      1) уәкiлеттi органның үстелдерi, орындықтары, толтырылған бланкi үлгiлерiмен ақпараттық стендiлерi бар үй-жайында көрсетiледi, мүмкiндiктерi шектеулi тұтынушыларға қызмет көрсету үшiн жағдайлар көзделген;</w:t>
      </w:r>
      <w:r>
        <w:br/>
      </w:r>
      <w:r>
        <w:rPr>
          <w:rFonts w:ascii="Times New Roman"/>
          <w:b w:val="false"/>
          <w:i w:val="false"/>
          <w:color w:val="000000"/>
          <w:sz w:val="28"/>
        </w:rPr>
        <w:t>
      2) мүмкiндiктерi шектеулi тұтынушыларға қызмет көрсету үшiн жағдайлар көзделген орталықтың үй-жайында анықтама бюросы, күту креслосы, бланкiлердi толтыру үлгiлерiмен ақпараттық стендiлер орналастырылған.</w:t>
      </w:r>
      <w:r>
        <w:br/>
      </w:r>
      <w:r>
        <w:rPr>
          <w:rFonts w:ascii="Times New Roman"/>
          <w:b w:val="false"/>
          <w:i w:val="false"/>
          <w:color w:val="000000"/>
          <w:sz w:val="28"/>
        </w:rPr>
        <w:t>
      Уәкiлеттi органның және орталықтың үй-жайлары санитарлық-эпидемиологиялық нормаларға, ғимараттардың қауiпсiздiк, оның iшiнде өртке қарсы қауiпсiздiк талаптарына сай.</w:t>
      </w:r>
    </w:p>
    <w:bookmarkStart w:name="z38" w:id="18"/>
    <w:p>
      <w:pPr>
        <w:spacing w:after="0"/>
        <w:ind w:left="0"/>
        <w:jc w:val="left"/>
      </w:pPr>
      <w:r>
        <w:rPr>
          <w:rFonts w:ascii="Times New Roman"/>
          <w:b/>
          <w:i w:val="false"/>
          <w:color w:val="000000"/>
        </w:rPr>
        <w:t xml:space="preserve"> 
3. Мемлекеттік қызмет көрсету үдерісіндегі</w:t>
      </w:r>
      <w:r>
        <w:br/>
      </w:r>
      <w:r>
        <w:rPr>
          <w:rFonts w:ascii="Times New Roman"/>
          <w:b/>
          <w:i w:val="false"/>
          <w:color w:val="000000"/>
        </w:rPr>
        <w:t>
іс-әрекет (өзара іс-қимыл)</w:t>
      </w:r>
      <w:r>
        <w:br/>
      </w:r>
      <w:r>
        <w:rPr>
          <w:rFonts w:ascii="Times New Roman"/>
          <w:b/>
          <w:i w:val="false"/>
          <w:color w:val="000000"/>
        </w:rPr>
        <w:t>
тәртібін сипаттау</w:t>
      </w:r>
    </w:p>
    <w:bookmarkEnd w:id="18"/>
    <w:p>
      <w:pPr>
        <w:spacing w:after="0"/>
        <w:ind w:left="0"/>
        <w:jc w:val="both"/>
      </w:pPr>
      <w:r>
        <w:rPr>
          <w:rFonts w:ascii="Times New Roman"/>
          <w:b w:val="false"/>
          <w:i w:val="false"/>
          <w:color w:val="000000"/>
          <w:sz w:val="28"/>
        </w:rPr>
        <w:t>      12. Мемлекеттік қызметті алу үшін тұтынушылар Стандарттың </w:t>
      </w:r>
      <w:r>
        <w:rPr>
          <w:rFonts w:ascii="Times New Roman"/>
          <w:b w:val="false"/>
          <w:i w:val="false"/>
          <w:color w:val="000000"/>
          <w:sz w:val="28"/>
        </w:rPr>
        <w:t>11 тармағына</w:t>
      </w:r>
      <w:r>
        <w:rPr>
          <w:rFonts w:ascii="Times New Roman"/>
          <w:b w:val="false"/>
          <w:i w:val="false"/>
          <w:color w:val="000000"/>
          <w:sz w:val="28"/>
        </w:rPr>
        <w:t xml:space="preserve"> айқындалған құжаттарды тапсырады.</w:t>
      </w:r>
      <w:r>
        <w:br/>
      </w:r>
      <w:r>
        <w:rPr>
          <w:rFonts w:ascii="Times New Roman"/>
          <w:b w:val="false"/>
          <w:i w:val="false"/>
          <w:color w:val="000000"/>
          <w:sz w:val="28"/>
        </w:rPr>
        <w:t>
      13. Барлық қажеттi құжаттарды тапсырғаннан кейiн тұтынушыға:</w:t>
      </w:r>
      <w:r>
        <w:br/>
      </w:r>
      <w:r>
        <w:rPr>
          <w:rFonts w:ascii="Times New Roman"/>
          <w:b w:val="false"/>
          <w:i w:val="false"/>
          <w:color w:val="000000"/>
          <w:sz w:val="28"/>
        </w:rPr>
        <w:t>
      1) уәкiлеттi органда – мемлекеттiк қызмет алуға тұтынушы тiркелген және алатын күнi, қабылдаған адамның тегi мен аты-жөнi көрсетiлген талон берiледi;</w:t>
      </w:r>
      <w:r>
        <w:br/>
      </w:r>
      <w:r>
        <w:rPr>
          <w:rFonts w:ascii="Times New Roman"/>
          <w:b w:val="false"/>
          <w:i w:val="false"/>
          <w:color w:val="000000"/>
          <w:sz w:val="28"/>
        </w:rPr>
        <w:t>
      2) орталықта – мыналар:</w:t>
      </w:r>
      <w:r>
        <w:br/>
      </w:r>
      <w:r>
        <w:rPr>
          <w:rFonts w:ascii="Times New Roman"/>
          <w:b w:val="false"/>
          <w:i w:val="false"/>
          <w:color w:val="000000"/>
          <w:sz w:val="28"/>
        </w:rPr>
        <w:t>
      сұраудың нөмiрi және қабылдаған күнi;</w:t>
      </w:r>
      <w:r>
        <w:br/>
      </w:r>
      <w:r>
        <w:rPr>
          <w:rFonts w:ascii="Times New Roman"/>
          <w:b w:val="false"/>
          <w:i w:val="false"/>
          <w:color w:val="000000"/>
          <w:sz w:val="28"/>
        </w:rPr>
        <w:t>
      сұралатын мемлекеттiк қызметтiң түрi;</w:t>
      </w:r>
      <w:r>
        <w:br/>
      </w:r>
      <w:r>
        <w:rPr>
          <w:rFonts w:ascii="Times New Roman"/>
          <w:b w:val="false"/>
          <w:i w:val="false"/>
          <w:color w:val="000000"/>
          <w:sz w:val="28"/>
        </w:rPr>
        <w:t>
      қоса берiлген құжаттардың саны мен атаулары;</w:t>
      </w:r>
      <w:r>
        <w:br/>
      </w:r>
      <w:r>
        <w:rPr>
          <w:rFonts w:ascii="Times New Roman"/>
          <w:b w:val="false"/>
          <w:i w:val="false"/>
          <w:color w:val="000000"/>
          <w:sz w:val="28"/>
        </w:rPr>
        <w:t>
      құжаттарды беру күнi, уақыты және орны;</w:t>
      </w:r>
      <w:r>
        <w:br/>
      </w:r>
      <w:r>
        <w:rPr>
          <w:rFonts w:ascii="Times New Roman"/>
          <w:b w:val="false"/>
          <w:i w:val="false"/>
          <w:color w:val="000000"/>
          <w:sz w:val="28"/>
        </w:rPr>
        <w:t>
      құжаттарды рәсiмдеуге өтiнiштi қабылдаған орталық инспекторының тегi, аты, әкесiнiң аты көрсетiлген тиiстi құжаттарды қабылдағаны туралы қолхат берiледi.</w:t>
      </w:r>
      <w:r>
        <w:br/>
      </w:r>
      <w:r>
        <w:rPr>
          <w:rFonts w:ascii="Times New Roman"/>
          <w:b w:val="false"/>
          <w:i w:val="false"/>
          <w:color w:val="000000"/>
          <w:sz w:val="28"/>
        </w:rPr>
        <w:t>
      14. Стандарттың </w:t>
      </w:r>
      <w:r>
        <w:rPr>
          <w:rFonts w:ascii="Times New Roman"/>
          <w:b w:val="false"/>
          <w:i w:val="false"/>
          <w:color w:val="000000"/>
          <w:sz w:val="28"/>
        </w:rPr>
        <w:t>16 тармағында</w:t>
      </w:r>
      <w:r>
        <w:rPr>
          <w:rFonts w:ascii="Times New Roman"/>
          <w:b w:val="false"/>
          <w:i w:val="false"/>
          <w:color w:val="000000"/>
          <w:sz w:val="28"/>
        </w:rPr>
        <w:t xml:space="preserve"> көзделген жағдайларда мемлекеттік қызмет көрсетуден бас тартылады.</w:t>
      </w:r>
      <w:r>
        <w:br/>
      </w:r>
      <w:r>
        <w:rPr>
          <w:rFonts w:ascii="Times New Roman"/>
          <w:b w:val="false"/>
          <w:i w:val="false"/>
          <w:color w:val="000000"/>
          <w:sz w:val="28"/>
        </w:rPr>
        <w:t>
      15. Мемлекеттік қызмет көрсету үдерісінде келесі құрылымдық-функционалдық бірліктер (бұдан әрі - ҚФБ) қатысады:</w:t>
      </w:r>
      <w:r>
        <w:br/>
      </w:r>
      <w:r>
        <w:rPr>
          <w:rFonts w:ascii="Times New Roman"/>
          <w:b w:val="false"/>
          <w:i w:val="false"/>
          <w:color w:val="000000"/>
          <w:sz w:val="28"/>
        </w:rPr>
        <w:t>
      1) орталықтың инспекторы;</w:t>
      </w:r>
      <w:r>
        <w:br/>
      </w:r>
      <w:r>
        <w:rPr>
          <w:rFonts w:ascii="Times New Roman"/>
          <w:b w:val="false"/>
          <w:i w:val="false"/>
          <w:color w:val="000000"/>
          <w:sz w:val="28"/>
        </w:rPr>
        <w:t>
      2) уәкілетті органның қызметкері;</w:t>
      </w:r>
      <w:r>
        <w:br/>
      </w:r>
      <w:r>
        <w:rPr>
          <w:rFonts w:ascii="Times New Roman"/>
          <w:b w:val="false"/>
          <w:i w:val="false"/>
          <w:color w:val="000000"/>
          <w:sz w:val="28"/>
        </w:rPr>
        <w:t>
      3) уәкілетті органның басшысы.</w:t>
      </w:r>
      <w:r>
        <w:br/>
      </w:r>
      <w:r>
        <w:rPr>
          <w:rFonts w:ascii="Times New Roman"/>
          <w:b w:val="false"/>
          <w:i w:val="false"/>
          <w:color w:val="000000"/>
          <w:sz w:val="28"/>
        </w:rPr>
        <w:t>
      16. Әр әкімшілік әрекеттің (рәсімнің) орындау мерзімін көрсете отырып, әр ҚФБ әкімшілік әрекеттерінің (рәсімдерінің) өзара әрекеттестігі мен реттілігінің мәтіндік кестелік сипаттамасы осы Регламенттің </w:t>
      </w:r>
      <w:r>
        <w:rPr>
          <w:rFonts w:ascii="Times New Roman"/>
          <w:b w:val="false"/>
          <w:i w:val="false"/>
          <w:color w:val="000000"/>
          <w:sz w:val="28"/>
        </w:rPr>
        <w:t>1 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17. Мемлекеттік қызмет көрсету үдерісінде әкімшілік әрекеттердің логикалық реттілігі мен ҚФБ арасындағы өзара байланысты көрсететін сызба осы Регламенттің </w:t>
      </w:r>
      <w:r>
        <w:rPr>
          <w:rFonts w:ascii="Times New Roman"/>
          <w:b w:val="false"/>
          <w:i w:val="false"/>
          <w:color w:val="000000"/>
          <w:sz w:val="28"/>
        </w:rPr>
        <w:t>2 қосымшасында</w:t>
      </w:r>
      <w:r>
        <w:rPr>
          <w:rFonts w:ascii="Times New Roman"/>
          <w:b w:val="false"/>
          <w:i w:val="false"/>
          <w:color w:val="000000"/>
          <w:sz w:val="28"/>
        </w:rPr>
        <w:t xml:space="preserve"> берілген.</w:t>
      </w:r>
    </w:p>
    <w:bookmarkStart w:name="z39" w:id="19"/>
    <w:p>
      <w:pPr>
        <w:spacing w:after="0"/>
        <w:ind w:left="0"/>
        <w:jc w:val="left"/>
      </w:pPr>
      <w:r>
        <w:rPr>
          <w:rFonts w:ascii="Times New Roman"/>
          <w:b/>
          <w:i w:val="false"/>
          <w:color w:val="000000"/>
        </w:rPr>
        <w:t xml:space="preserve"> 
4. Мемлекеттік қызмет көрсететін лауазымды</w:t>
      </w:r>
      <w:r>
        <w:br/>
      </w:r>
      <w:r>
        <w:rPr>
          <w:rFonts w:ascii="Times New Roman"/>
          <w:b/>
          <w:i w:val="false"/>
          <w:color w:val="000000"/>
        </w:rPr>
        <w:t>
тұлғалардың жауапкершілігі</w:t>
      </w:r>
    </w:p>
    <w:bookmarkEnd w:id="19"/>
    <w:p>
      <w:pPr>
        <w:spacing w:after="0"/>
        <w:ind w:left="0"/>
        <w:jc w:val="both"/>
      </w:pPr>
      <w:r>
        <w:rPr>
          <w:rFonts w:ascii="Times New Roman"/>
          <w:b w:val="false"/>
          <w:i w:val="false"/>
          <w:color w:val="000000"/>
          <w:sz w:val="28"/>
        </w:rPr>
        <w:t>      18. Мемлекеттік қызмет көрсету тәртібін бұзғаны үшін лауазымды тұлғалар Қазақстан Республикасының заңнамаларында қарастырылған жауапкершілікке тартылады.</w:t>
      </w:r>
    </w:p>
    <w:bookmarkStart w:name="z40" w:id="20"/>
    <w:p>
      <w:pPr>
        <w:spacing w:after="0"/>
        <w:ind w:left="0"/>
        <w:jc w:val="both"/>
      </w:pPr>
      <w:r>
        <w:rPr>
          <w:rFonts w:ascii="Times New Roman"/>
          <w:b w:val="false"/>
          <w:i w:val="false"/>
          <w:color w:val="000000"/>
          <w:sz w:val="28"/>
        </w:rPr>
        <w:t>
"Мүгедектерге протездік-</w:t>
      </w:r>
      <w:r>
        <w:br/>
      </w:r>
      <w:r>
        <w:rPr>
          <w:rFonts w:ascii="Times New Roman"/>
          <w:b w:val="false"/>
          <w:i w:val="false"/>
          <w:color w:val="000000"/>
          <w:sz w:val="28"/>
        </w:rPr>
        <w:t>
ортопедиялық көмек ұсыну</w:t>
      </w:r>
      <w:r>
        <w:br/>
      </w:r>
      <w:r>
        <w:rPr>
          <w:rFonts w:ascii="Times New Roman"/>
          <w:b w:val="false"/>
          <w:i w:val="false"/>
          <w:color w:val="000000"/>
          <w:sz w:val="28"/>
        </w:rPr>
        <w:t>
үшін оларға құжаттар</w:t>
      </w:r>
      <w:r>
        <w:br/>
      </w:r>
      <w:r>
        <w:rPr>
          <w:rFonts w:ascii="Times New Roman"/>
          <w:b w:val="false"/>
          <w:i w:val="false"/>
          <w:color w:val="000000"/>
          <w:sz w:val="28"/>
        </w:rPr>
        <w:t>
рәсімдеу" мемлекеттік</w:t>
      </w:r>
      <w:r>
        <w:br/>
      </w:r>
      <w:r>
        <w:rPr>
          <w:rFonts w:ascii="Times New Roman"/>
          <w:b w:val="false"/>
          <w:i w:val="false"/>
          <w:color w:val="000000"/>
          <w:sz w:val="28"/>
        </w:rPr>
        <w:t>
қызмет көрсету</w:t>
      </w:r>
      <w:r>
        <w:br/>
      </w:r>
      <w:r>
        <w:rPr>
          <w:rFonts w:ascii="Times New Roman"/>
          <w:b w:val="false"/>
          <w:i w:val="false"/>
          <w:color w:val="000000"/>
          <w:sz w:val="28"/>
        </w:rPr>
        <w:t>
регламентіне</w:t>
      </w:r>
      <w:r>
        <w:br/>
      </w:r>
      <w:r>
        <w:rPr>
          <w:rFonts w:ascii="Times New Roman"/>
          <w:b w:val="false"/>
          <w:i w:val="false"/>
          <w:color w:val="000000"/>
          <w:sz w:val="28"/>
        </w:rPr>
        <w:t>
1 қосымша</w:t>
      </w:r>
    </w:p>
    <w:bookmarkEnd w:id="20"/>
    <w:p>
      <w:pPr>
        <w:spacing w:after="0"/>
        <w:ind w:left="0"/>
        <w:jc w:val="left"/>
      </w:pPr>
      <w:r>
        <w:rPr>
          <w:rFonts w:ascii="Times New Roman"/>
          <w:b/>
          <w:i w:val="false"/>
          <w:color w:val="000000"/>
        </w:rPr>
        <w:t xml:space="preserve"> Әр әкімшілік әрекеттің (рәсімнің) орындау</w:t>
      </w:r>
      <w:r>
        <w:br/>
      </w:r>
      <w:r>
        <w:rPr>
          <w:rFonts w:ascii="Times New Roman"/>
          <w:b/>
          <w:i w:val="false"/>
          <w:color w:val="000000"/>
        </w:rPr>
        <w:t>
мерзімін көрсете отырып, әр ҚФБ әкімшілік</w:t>
      </w:r>
      <w:r>
        <w:br/>
      </w:r>
      <w:r>
        <w:rPr>
          <w:rFonts w:ascii="Times New Roman"/>
          <w:b/>
          <w:i w:val="false"/>
          <w:color w:val="000000"/>
        </w:rPr>
        <w:t>
әрекеттерінің (рәсімдерінің) өзара әрекеттестігі</w:t>
      </w:r>
      <w:r>
        <w:br/>
      </w:r>
      <w:r>
        <w:rPr>
          <w:rFonts w:ascii="Times New Roman"/>
          <w:b/>
          <w:i w:val="false"/>
          <w:color w:val="000000"/>
        </w:rPr>
        <w:t>
мен реттілігінің мәтіндік кестелік сипаттамасы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824"/>
        <w:gridCol w:w="4136"/>
        <w:gridCol w:w="370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іс-әрекет (барысы, жұмыс ағыны)</w:t>
            </w:r>
          </w:p>
        </w:tc>
      </w:tr>
      <w:tr>
        <w:trPr>
          <w:trHeight w:val="30" w:hRule="atLeast"/>
        </w:trPr>
        <w:tc>
          <w:tcPr>
            <w:tcW w:w="3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ҚФБ-1</w:t>
            </w:r>
            <w:r>
              <w:br/>
            </w:r>
            <w:r>
              <w:rPr>
                <w:rFonts w:ascii="Times New Roman"/>
                <w:b w:val="false"/>
                <w:i w:val="false"/>
                <w:color w:val="000000"/>
                <w:sz w:val="20"/>
              </w:rPr>
              <w:t>
Орталық инспекторы</w:t>
            </w:r>
          </w:p>
        </w:tc>
        <w:tc>
          <w:tcPr>
            <w:tcW w:w="41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ҚФБ-2</w:t>
            </w:r>
            <w:r>
              <w:br/>
            </w:r>
            <w:r>
              <w:rPr>
                <w:rFonts w:ascii="Times New Roman"/>
                <w:b w:val="false"/>
                <w:i w:val="false"/>
                <w:color w:val="000000"/>
                <w:sz w:val="20"/>
              </w:rPr>
              <w:t>
Уәкілетті органның</w:t>
            </w:r>
            <w:r>
              <w:br/>
            </w:r>
            <w:r>
              <w:rPr>
                <w:rFonts w:ascii="Times New Roman"/>
                <w:b w:val="false"/>
                <w:i w:val="false"/>
                <w:color w:val="000000"/>
                <w:sz w:val="20"/>
              </w:rPr>
              <w:t>
қызметкері</w:t>
            </w:r>
          </w:p>
        </w:tc>
        <w:tc>
          <w:tcPr>
            <w:tcW w:w="37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ҚФБ-3</w:t>
            </w:r>
            <w:r>
              <w:br/>
            </w:r>
            <w:r>
              <w:rPr>
                <w:rFonts w:ascii="Times New Roman"/>
                <w:b w:val="false"/>
                <w:i w:val="false"/>
                <w:color w:val="000000"/>
                <w:sz w:val="20"/>
              </w:rPr>
              <w:t>
Уәкілетті</w:t>
            </w:r>
            <w:r>
              <w:br/>
            </w:r>
            <w:r>
              <w:rPr>
                <w:rFonts w:ascii="Times New Roman"/>
                <w:b w:val="false"/>
                <w:i w:val="false"/>
                <w:color w:val="000000"/>
                <w:sz w:val="20"/>
              </w:rPr>
              <w:t>
органның басшысы</w:t>
            </w:r>
          </w:p>
        </w:tc>
      </w:tr>
      <w:tr>
        <w:trPr>
          <w:trHeight w:val="30" w:hRule="atLeast"/>
        </w:trPr>
        <w:tc>
          <w:tcPr>
            <w:tcW w:w="3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іс-әрекет</w:t>
            </w:r>
            <w:r>
              <w:br/>
            </w:r>
            <w:r>
              <w:rPr>
                <w:rFonts w:ascii="Times New Roman"/>
                <w:b w:val="false"/>
                <w:i w:val="false"/>
                <w:color w:val="000000"/>
                <w:sz w:val="20"/>
              </w:rPr>
              <w:t>
Арызды қабылдайды, құжаттарды тексереді, тіркейді және қолхат береді</w:t>
            </w:r>
          </w:p>
        </w:tc>
        <w:tc>
          <w:tcPr>
            <w:tcW w:w="41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іс-әрекет</w:t>
            </w:r>
            <w:r>
              <w:br/>
            </w:r>
            <w:r>
              <w:rPr>
                <w:rFonts w:ascii="Times New Roman"/>
                <w:b w:val="false"/>
                <w:i w:val="false"/>
                <w:color w:val="000000"/>
                <w:sz w:val="20"/>
              </w:rPr>
              <w:t>
Арызды қабылдайды, құжаттарды тексереді, тіркейді және талон береді</w:t>
            </w:r>
          </w:p>
        </w:tc>
        <w:tc>
          <w:tcPr>
            <w:tcW w:w="37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іс-әрекет</w:t>
            </w:r>
            <w:r>
              <w:br/>
            </w:r>
            <w:r>
              <w:rPr>
                <w:rFonts w:ascii="Times New Roman"/>
                <w:b w:val="false"/>
                <w:i w:val="false"/>
                <w:color w:val="000000"/>
                <w:sz w:val="20"/>
              </w:rPr>
              <w:t>
Мемлекеттік қызметтің қорытындыларына қол қою және уәкілетті</w:t>
            </w:r>
            <w:r>
              <w:br/>
            </w:r>
            <w:r>
              <w:rPr>
                <w:rFonts w:ascii="Times New Roman"/>
                <w:b w:val="false"/>
                <w:i w:val="false"/>
                <w:color w:val="000000"/>
                <w:sz w:val="20"/>
              </w:rPr>
              <w:t>
органның маманына жіберу</w:t>
            </w:r>
          </w:p>
        </w:tc>
      </w:tr>
      <w:tr>
        <w:trPr>
          <w:trHeight w:val="30" w:hRule="atLeast"/>
        </w:trPr>
        <w:tc>
          <w:tcPr>
            <w:tcW w:w="3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іс-әрекет</w:t>
            </w:r>
            <w:r>
              <w:br/>
            </w:r>
            <w:r>
              <w:rPr>
                <w:rFonts w:ascii="Times New Roman"/>
                <w:b w:val="false"/>
                <w:i w:val="false"/>
                <w:color w:val="000000"/>
                <w:sz w:val="20"/>
              </w:rPr>
              <w:t>
Құжаттарды уәкілетті органға жібереді</w:t>
            </w:r>
          </w:p>
        </w:tc>
        <w:tc>
          <w:tcPr>
            <w:tcW w:w="41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іс-әрекет</w:t>
            </w:r>
            <w:r>
              <w:br/>
            </w:r>
            <w:r>
              <w:rPr>
                <w:rFonts w:ascii="Times New Roman"/>
                <w:b w:val="false"/>
                <w:i w:val="false"/>
                <w:color w:val="000000"/>
                <w:sz w:val="20"/>
              </w:rPr>
              <w:t>
Хабарламаны немесе мемлекеттік</w:t>
            </w:r>
            <w:r>
              <w:br/>
            </w:r>
            <w:r>
              <w:rPr>
                <w:rFonts w:ascii="Times New Roman"/>
                <w:b w:val="false"/>
                <w:i w:val="false"/>
                <w:color w:val="000000"/>
                <w:sz w:val="20"/>
              </w:rPr>
              <w:t>
қызметті тағайындаудан бас тартқаны туралы дәлелді қағаз жеткізгіштегі жауапты уәкілетті органның басшысына қол қоюға жіберу және дайындау</w:t>
            </w:r>
          </w:p>
        </w:tc>
        <w:tc>
          <w:tcPr>
            <w:tcW w:w="0" w:type="auto"/>
            <w:vMerge/>
            <w:tcBorders>
              <w:top w:val="nil"/>
              <w:left w:val="single" w:color="cfcfcf" w:sz="5"/>
              <w:bottom w:val="single" w:color="cfcfcf" w:sz="5"/>
              <w:right w:val="single" w:color="cfcfcf" w:sz="5"/>
            </w:tcBorders>
          </w:tcPr>
          <w:p/>
        </w:tc>
      </w:tr>
      <w:tr>
        <w:trPr>
          <w:trHeight w:val="30" w:hRule="atLeast"/>
        </w:trPr>
        <w:tc>
          <w:tcPr>
            <w:tcW w:w="3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іс-әрекет</w:t>
            </w:r>
            <w:r>
              <w:br/>
            </w:r>
            <w:r>
              <w:rPr>
                <w:rFonts w:ascii="Times New Roman"/>
                <w:b w:val="false"/>
                <w:i w:val="false"/>
                <w:color w:val="000000"/>
                <w:sz w:val="20"/>
              </w:rPr>
              <w:t>
Тұтынушыға уәкілетті</w:t>
            </w:r>
            <w:r>
              <w:br/>
            </w:r>
            <w:r>
              <w:rPr>
                <w:rFonts w:ascii="Times New Roman"/>
                <w:b w:val="false"/>
                <w:i w:val="false"/>
                <w:color w:val="000000"/>
                <w:sz w:val="20"/>
              </w:rPr>
              <w:t>
органнан алынған хабарламаны</w:t>
            </w:r>
            <w:r>
              <w:br/>
            </w:r>
            <w:r>
              <w:rPr>
                <w:rFonts w:ascii="Times New Roman"/>
                <w:b w:val="false"/>
                <w:i w:val="false"/>
                <w:color w:val="000000"/>
                <w:sz w:val="20"/>
              </w:rPr>
              <w:t>
немесе мемлекеттік қызметті тағайындаудан бас тартқаны туралы дәлелді қағаз жеткізгіштегі жауапты береді</w:t>
            </w:r>
          </w:p>
        </w:tc>
        <w:tc>
          <w:tcPr>
            <w:tcW w:w="41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іс-әрекет</w:t>
            </w:r>
            <w:r>
              <w:br/>
            </w:r>
            <w:r>
              <w:rPr>
                <w:rFonts w:ascii="Times New Roman"/>
                <w:b w:val="false"/>
                <w:i w:val="false"/>
                <w:color w:val="000000"/>
                <w:sz w:val="20"/>
              </w:rPr>
              <w:t>
Тұтынушыға хабарламаны немесе мемлекеттік қызметті тағайындаудан бас тартқаны туралы дәлелді қағаз жеткізгіштегі жауапты беру</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мерзімі:</w:t>
            </w:r>
            <w:r>
              <w:br/>
            </w:r>
            <w:r>
              <w:rPr>
                <w:rFonts w:ascii="Times New Roman"/>
                <w:b w:val="false"/>
                <w:i w:val="false"/>
                <w:color w:val="000000"/>
                <w:sz w:val="20"/>
              </w:rPr>
              <w:t>
уәкiлеттi орган – он жұмыс күнi iшiнде;</w:t>
            </w:r>
            <w:r>
              <w:br/>
            </w:r>
            <w:r>
              <w:rPr>
                <w:rFonts w:ascii="Times New Roman"/>
                <w:b w:val="false"/>
                <w:i w:val="false"/>
                <w:color w:val="000000"/>
                <w:sz w:val="20"/>
              </w:rPr>
              <w:t>
орталық – он жұмыс күнi iшiнде (құжатты қабылдаған күн мен (нәтижесiн) берген күн мемлекеттiк қызмет көрсету мерзiмiне кiрмейдi).</w:t>
            </w:r>
          </w:p>
        </w:tc>
      </w:tr>
    </w:tbl>
    <w:bookmarkStart w:name="z41" w:id="21"/>
    <w:p>
      <w:pPr>
        <w:spacing w:after="0"/>
        <w:ind w:left="0"/>
        <w:jc w:val="both"/>
      </w:pPr>
      <w:r>
        <w:rPr>
          <w:rFonts w:ascii="Times New Roman"/>
          <w:b w:val="false"/>
          <w:i w:val="false"/>
          <w:color w:val="000000"/>
          <w:sz w:val="28"/>
        </w:rPr>
        <w:t>
"Мүгедектерге протездік-</w:t>
      </w:r>
      <w:r>
        <w:br/>
      </w:r>
      <w:r>
        <w:rPr>
          <w:rFonts w:ascii="Times New Roman"/>
          <w:b w:val="false"/>
          <w:i w:val="false"/>
          <w:color w:val="000000"/>
          <w:sz w:val="28"/>
        </w:rPr>
        <w:t>
ортопедиялық көмек ұсыну</w:t>
      </w:r>
      <w:r>
        <w:br/>
      </w:r>
      <w:r>
        <w:rPr>
          <w:rFonts w:ascii="Times New Roman"/>
          <w:b w:val="false"/>
          <w:i w:val="false"/>
          <w:color w:val="000000"/>
          <w:sz w:val="28"/>
        </w:rPr>
        <w:t>
үшін оларға құжаттар</w:t>
      </w:r>
      <w:r>
        <w:br/>
      </w:r>
      <w:r>
        <w:rPr>
          <w:rFonts w:ascii="Times New Roman"/>
          <w:b w:val="false"/>
          <w:i w:val="false"/>
          <w:color w:val="000000"/>
          <w:sz w:val="28"/>
        </w:rPr>
        <w:t>
рәсімдеу" мемлекеттік</w:t>
      </w:r>
      <w:r>
        <w:br/>
      </w:r>
      <w:r>
        <w:rPr>
          <w:rFonts w:ascii="Times New Roman"/>
          <w:b w:val="false"/>
          <w:i w:val="false"/>
          <w:color w:val="000000"/>
          <w:sz w:val="28"/>
        </w:rPr>
        <w:t>
қызмет көрсету</w:t>
      </w:r>
      <w:r>
        <w:br/>
      </w:r>
      <w:r>
        <w:rPr>
          <w:rFonts w:ascii="Times New Roman"/>
          <w:b w:val="false"/>
          <w:i w:val="false"/>
          <w:color w:val="000000"/>
          <w:sz w:val="28"/>
        </w:rPr>
        <w:t>
регламентіне</w:t>
      </w:r>
      <w:r>
        <w:br/>
      </w:r>
      <w:r>
        <w:rPr>
          <w:rFonts w:ascii="Times New Roman"/>
          <w:b w:val="false"/>
          <w:i w:val="false"/>
          <w:color w:val="000000"/>
          <w:sz w:val="28"/>
        </w:rPr>
        <w:t>
2 қосымша</w:t>
      </w:r>
    </w:p>
    <w:bookmarkEnd w:id="21"/>
    <w:p>
      <w:pPr>
        <w:spacing w:after="0"/>
        <w:ind w:left="0"/>
        <w:jc w:val="left"/>
      </w:pPr>
      <w:r>
        <w:rPr>
          <w:rFonts w:ascii="Times New Roman"/>
          <w:b/>
          <w:i w:val="false"/>
          <w:color w:val="000000"/>
        </w:rPr>
        <w:t xml:space="preserve"> Мемлекеттік қызмет көрсету үдерісінде әкімшілік</w:t>
      </w:r>
      <w:r>
        <w:br/>
      </w:r>
      <w:r>
        <w:rPr>
          <w:rFonts w:ascii="Times New Roman"/>
          <w:b/>
          <w:i w:val="false"/>
          <w:color w:val="000000"/>
        </w:rPr>
        <w:t>
әрекеттердің логикалық реттілігі мен ҚФБ</w:t>
      </w:r>
      <w:r>
        <w:br/>
      </w:r>
      <w:r>
        <w:rPr>
          <w:rFonts w:ascii="Times New Roman"/>
          <w:b/>
          <w:i w:val="false"/>
          <w:color w:val="000000"/>
        </w:rPr>
        <w:t>
арасындағы өзара байланысты көрсететін сызбалар</w:t>
      </w:r>
    </w:p>
    <w:p>
      <w:pPr>
        <w:spacing w:after="0"/>
        <w:ind w:left="0"/>
        <w:jc w:val="both"/>
      </w:pPr>
      <w:r>
        <w:drawing>
          <wp:inline distT="0" distB="0" distL="0" distR="0">
            <wp:extent cx="7086600" cy="668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086600" cy="6680200"/>
                    </a:xfrm>
                    <a:prstGeom prst="rect">
                      <a:avLst/>
                    </a:prstGeom>
                  </pic:spPr>
                </pic:pic>
              </a:graphicData>
            </a:graphic>
          </wp:inline>
        </w:drawing>
      </w:r>
    </w:p>
    <w:bookmarkStart w:name="z42" w:id="22"/>
    <w:p>
      <w:pPr>
        <w:spacing w:after="0"/>
        <w:ind w:left="0"/>
        <w:jc w:val="both"/>
      </w:pPr>
      <w:r>
        <w:rPr>
          <w:rFonts w:ascii="Times New Roman"/>
          <w:b w:val="false"/>
          <w:i w:val="false"/>
          <w:color w:val="000000"/>
          <w:sz w:val="28"/>
        </w:rPr>
        <w:t>
Аудан әкімдігінің</w:t>
      </w:r>
      <w:r>
        <w:br/>
      </w:r>
      <w:r>
        <w:rPr>
          <w:rFonts w:ascii="Times New Roman"/>
          <w:b w:val="false"/>
          <w:i w:val="false"/>
          <w:color w:val="000000"/>
          <w:sz w:val="28"/>
        </w:rPr>
        <w:t>
2013 жылғы 18 ақпандағы № 47</w:t>
      </w:r>
      <w:r>
        <w:br/>
      </w:r>
      <w:r>
        <w:rPr>
          <w:rFonts w:ascii="Times New Roman"/>
          <w:b w:val="false"/>
          <w:i w:val="false"/>
          <w:color w:val="000000"/>
          <w:sz w:val="28"/>
        </w:rPr>
        <w:t>
қаулысымен бекітілген</w:t>
      </w:r>
    </w:p>
    <w:bookmarkEnd w:id="22"/>
    <w:p>
      <w:pPr>
        <w:spacing w:after="0"/>
        <w:ind w:left="0"/>
        <w:jc w:val="left"/>
      </w:pPr>
      <w:r>
        <w:rPr>
          <w:rFonts w:ascii="Times New Roman"/>
          <w:b/>
          <w:i w:val="false"/>
          <w:color w:val="000000"/>
        </w:rPr>
        <w:t xml:space="preserve"> "Мүгедектердi сурдо-тифлотехникалық құралдармен</w:t>
      </w:r>
      <w:r>
        <w:br/>
      </w:r>
      <w:r>
        <w:rPr>
          <w:rFonts w:ascii="Times New Roman"/>
          <w:b/>
          <w:i w:val="false"/>
          <w:color w:val="000000"/>
        </w:rPr>
        <w:t>
және мiндеттi гигиеналық құралдармен қамтамасыз</w:t>
      </w:r>
      <w:r>
        <w:br/>
      </w:r>
      <w:r>
        <w:rPr>
          <w:rFonts w:ascii="Times New Roman"/>
          <w:b/>
          <w:i w:val="false"/>
          <w:color w:val="000000"/>
        </w:rPr>
        <w:t>
ету үшiн оларға құжаттарды рәсiмдеу"</w:t>
      </w:r>
      <w:r>
        <w:br/>
      </w:r>
      <w:r>
        <w:rPr>
          <w:rFonts w:ascii="Times New Roman"/>
          <w:b/>
          <w:i w:val="false"/>
          <w:color w:val="000000"/>
        </w:rPr>
        <w:t>
мемлекеттік қызмет регламенті</w:t>
      </w:r>
    </w:p>
    <w:bookmarkStart w:name="z43" w:id="23"/>
    <w:p>
      <w:pPr>
        <w:spacing w:after="0"/>
        <w:ind w:left="0"/>
        <w:jc w:val="left"/>
      </w:pPr>
      <w:r>
        <w:rPr>
          <w:rFonts w:ascii="Times New Roman"/>
          <w:b/>
          <w:i w:val="false"/>
          <w:color w:val="000000"/>
        </w:rPr>
        <w:t xml:space="preserve"> 
1. Жалпы ережелер</w:t>
      </w:r>
    </w:p>
    <w:bookmarkEnd w:id="23"/>
    <w:p>
      <w:pPr>
        <w:spacing w:after="0"/>
        <w:ind w:left="0"/>
        <w:jc w:val="both"/>
      </w:pPr>
      <w:r>
        <w:rPr>
          <w:rFonts w:ascii="Times New Roman"/>
          <w:b w:val="false"/>
          <w:i w:val="false"/>
          <w:color w:val="000000"/>
          <w:sz w:val="28"/>
        </w:rPr>
        <w:t>      1. Осы "Мүгедектердi сурдо-тифлотехникалық құралдармен және мiндеттi гигиеналық құралдармен қамтамасыз ету үшiн оларға құжаттарды рәсiмдеу" мемлекеттік қызмет регламенті (бұдан әрі - Регламент) Қазақстан Республикасы 2000 жылғы 27 қарашадағы "Әкімшілік рәсімдер туралы" Заңының 9-1-бабы </w:t>
      </w:r>
      <w:r>
        <w:rPr>
          <w:rFonts w:ascii="Times New Roman"/>
          <w:b w:val="false"/>
          <w:i w:val="false"/>
          <w:color w:val="000000"/>
          <w:sz w:val="28"/>
        </w:rPr>
        <w:t>4 тармағына</w:t>
      </w:r>
      <w:r>
        <w:rPr>
          <w:rFonts w:ascii="Times New Roman"/>
          <w:b w:val="false"/>
          <w:i w:val="false"/>
          <w:color w:val="000000"/>
          <w:sz w:val="28"/>
        </w:rPr>
        <w:t xml:space="preserve"> сәйкес жасалған.</w:t>
      </w:r>
      <w:r>
        <w:br/>
      </w:r>
      <w:r>
        <w:rPr>
          <w:rFonts w:ascii="Times New Roman"/>
          <w:b w:val="false"/>
          <w:i w:val="false"/>
          <w:color w:val="000000"/>
          <w:sz w:val="28"/>
        </w:rPr>
        <w:t>
      2. "Мүгедектердi сурдо-тифлотехникалық құралдармен және мiндеттi гигиеналық құралдармен қамтамасыз ету үшiн оларға құжаттарды рәсiмдеу" мемлекеттік қызметі (бұдан әрі – мемлекеттік қызмет) "Батыс Қазақстан облысының Казталов аудандық жұмыспен қамту және әлеуметтік бағдарламалар бөлімі" мемлекеттiк мекемесiмен көрсетiледi (бұдан әрi – уәкілетті орган), сондай-ақ мемлекеттік қызмет баламалы негізде Қазақстан Республикасы Көлік және коммуникация министрлігі Мемлекеттік қызметтердің автоматтандырылуын және халыққа қызмет көрсету орталықтары қызметтерінің үйлестірілуін бақылау жөніндегі комитетінің "Халыққа қызмет көрсету" Республикалық мемлекеттік кәсіпорны "Батыс Қазақстан облысы бойынша халыққа қызмет көрсету орталығы" филиалының Казталов ауданының бөлімдері (бұдан әрі – орталық) арқылы көрсетіледі.</w:t>
      </w:r>
      <w:r>
        <w:br/>
      </w:r>
      <w:r>
        <w:rPr>
          <w:rFonts w:ascii="Times New Roman"/>
          <w:b w:val="false"/>
          <w:i w:val="false"/>
          <w:color w:val="000000"/>
          <w:sz w:val="28"/>
        </w:rPr>
        <w:t>
      3. Мемлекеттiк қызмет көрсету түрi: автоматтандырылмаған.</w:t>
      </w:r>
      <w:r>
        <w:br/>
      </w:r>
      <w:r>
        <w:rPr>
          <w:rFonts w:ascii="Times New Roman"/>
          <w:b w:val="false"/>
          <w:i w:val="false"/>
          <w:color w:val="000000"/>
          <w:sz w:val="28"/>
        </w:rPr>
        <w:t>
      4. Мемлекеттік қызмет Қазақстан Республикасының 2005 жылғы 13 сәуірдегі "Қазақстан Республикасында мүгедектерді әлеуметтік қорғау туралы" </w:t>
      </w:r>
      <w:r>
        <w:rPr>
          <w:rFonts w:ascii="Times New Roman"/>
          <w:b w:val="false"/>
          <w:i w:val="false"/>
          <w:color w:val="000000"/>
          <w:sz w:val="28"/>
        </w:rPr>
        <w:t>Заңына</w:t>
      </w:r>
      <w:r>
        <w:rPr>
          <w:rFonts w:ascii="Times New Roman"/>
          <w:b w:val="false"/>
          <w:i w:val="false"/>
          <w:color w:val="000000"/>
          <w:sz w:val="28"/>
        </w:rPr>
        <w:t>, Қазақстан Республикасы Үкіметінің 2011 жылғы 7 сәуірдегі № 394 "Жергiлiктi атқарушы органдар көрсететiн әлеуметтiк қорғау саласындағы мемлекеттiк қызметтердiң стандарттарын бекiту туралы" </w:t>
      </w:r>
      <w:r>
        <w:rPr>
          <w:rFonts w:ascii="Times New Roman"/>
          <w:b w:val="false"/>
          <w:i w:val="false"/>
          <w:color w:val="000000"/>
          <w:sz w:val="28"/>
        </w:rPr>
        <w:t>қаулысына</w:t>
      </w:r>
      <w:r>
        <w:rPr>
          <w:rFonts w:ascii="Times New Roman"/>
          <w:b w:val="false"/>
          <w:i w:val="false"/>
          <w:color w:val="000000"/>
          <w:sz w:val="28"/>
        </w:rPr>
        <w:t xml:space="preserve"> сәйкес көрсетіледі (бұдан әрі - Стандарт).</w:t>
      </w:r>
      <w:r>
        <w:br/>
      </w:r>
      <w:r>
        <w:rPr>
          <w:rFonts w:ascii="Times New Roman"/>
          <w:b w:val="false"/>
          <w:i w:val="false"/>
          <w:color w:val="000000"/>
          <w:sz w:val="28"/>
        </w:rPr>
        <w:t>
      5. Мемлекеттік қызмет көрсету тәртібі және қажетті құжаттар туралы толық ақпарат Қазақстан Республикасы Еңбек және халықты әлеуметтік қорғау министрлігінің интернет-ресурсында http:/www.enbek.gov.kz, уәкілетті органның, орталықтың стенділерінде, ресми ақпарат көздерінде орналастырылады.</w:t>
      </w:r>
      <w:r>
        <w:br/>
      </w:r>
      <w:r>
        <w:rPr>
          <w:rFonts w:ascii="Times New Roman"/>
          <w:b w:val="false"/>
          <w:i w:val="false"/>
          <w:color w:val="000000"/>
          <w:sz w:val="28"/>
        </w:rPr>
        <w:t>
      Уәкілетті органның мекен-жайы: индекс 090700, Батыс Қазақстан облысы, Казталов ауданы, Казталов ауылы, Ықсанов көшесі, 4, электрондық пошта: sobeskazt@mail.ru, телефоны: 8(71144)31843.</w:t>
      </w:r>
      <w:r>
        <w:br/>
      </w:r>
      <w:r>
        <w:rPr>
          <w:rFonts w:ascii="Times New Roman"/>
          <w:b w:val="false"/>
          <w:i w:val="false"/>
          <w:color w:val="000000"/>
          <w:sz w:val="28"/>
        </w:rPr>
        <w:t>
      Орталықтардың мекен-жайы: индекс 090700, Батыс Қазақстан облысы, Казталов ауданы, Казталов ауылы Лұқманов көшесі, 22/а;</w:t>
      </w:r>
      <w:r>
        <w:br/>
      </w:r>
      <w:r>
        <w:rPr>
          <w:rFonts w:ascii="Times New Roman"/>
          <w:b w:val="false"/>
          <w:i w:val="false"/>
          <w:color w:val="000000"/>
          <w:sz w:val="28"/>
        </w:rPr>
        <w:t>
      индекс 090705, Батыс Қазақстан облысы, Казталов ауданы, Жалпақтал ауылы С. Датұлы көшесі, 23.</w:t>
      </w:r>
      <w:r>
        <w:br/>
      </w:r>
      <w:r>
        <w:rPr>
          <w:rFonts w:ascii="Times New Roman"/>
          <w:b w:val="false"/>
          <w:i w:val="false"/>
          <w:color w:val="000000"/>
          <w:sz w:val="28"/>
        </w:rPr>
        <w:t>
      6. Мемлекеттік қызмет жеке тұлғаларға: Қазақстан Республикасының азаматтарына, Қазақстан Республикасының аумағында тұрақты тұратын шетелдіктерге және азаматтығы жоқ адамдарға (бұдан әрі – тұтынушылар):</w:t>
      </w:r>
      <w:r>
        <w:br/>
      </w:r>
      <w:r>
        <w:rPr>
          <w:rFonts w:ascii="Times New Roman"/>
          <w:b w:val="false"/>
          <w:i w:val="false"/>
          <w:color w:val="000000"/>
          <w:sz w:val="28"/>
        </w:rPr>
        <w:t>
      1) сурдо-техникалық құралдармен қамтамасыз ету бойынша:</w:t>
      </w:r>
      <w:r>
        <w:br/>
      </w:r>
      <w:r>
        <w:rPr>
          <w:rFonts w:ascii="Times New Roman"/>
          <w:b w:val="false"/>
          <w:i w:val="false"/>
          <w:color w:val="000000"/>
          <w:sz w:val="28"/>
        </w:rPr>
        <w:t>
      Ұлы Отан соғысының қатысушылары мен мүгедектеріне;</w:t>
      </w:r>
      <w:r>
        <w:br/>
      </w:r>
      <w:r>
        <w:rPr>
          <w:rFonts w:ascii="Times New Roman"/>
          <w:b w:val="false"/>
          <w:i w:val="false"/>
          <w:color w:val="000000"/>
          <w:sz w:val="28"/>
        </w:rPr>
        <w:t>
      жеңілдіктер мен кепілдіктер бойынша Ұлы Отан соғысының қатысушылары мен мүгедектеріне теңестірілген адамдарға;</w:t>
      </w:r>
      <w:r>
        <w:br/>
      </w:r>
      <w:r>
        <w:rPr>
          <w:rFonts w:ascii="Times New Roman"/>
          <w:b w:val="false"/>
          <w:i w:val="false"/>
          <w:color w:val="000000"/>
          <w:sz w:val="28"/>
        </w:rPr>
        <w:t>
      мүгедек балаларға;</w:t>
      </w:r>
      <w:r>
        <w:br/>
      </w:r>
      <w:r>
        <w:rPr>
          <w:rFonts w:ascii="Times New Roman"/>
          <w:b w:val="false"/>
          <w:i w:val="false"/>
          <w:color w:val="000000"/>
          <w:sz w:val="28"/>
        </w:rPr>
        <w:t>
      бірінші, екінші, үшінші топтағы мүгедектерге;</w:t>
      </w:r>
      <w:r>
        <w:br/>
      </w:r>
      <w:r>
        <w:rPr>
          <w:rFonts w:ascii="Times New Roman"/>
          <w:b w:val="false"/>
          <w:i w:val="false"/>
          <w:color w:val="000000"/>
          <w:sz w:val="28"/>
        </w:rPr>
        <w:t>
      жұмыс беруші – жеке кәсіпкер қызметін тоқтатқан немесе заңды тұлға таратылған жағдайда жұмыс берушінің кінәсінен жұмыста мертігуге ұшыраған немесе кәсіптік ауруға шалдыққан мүгедектерге;</w:t>
      </w:r>
      <w:r>
        <w:br/>
      </w:r>
      <w:r>
        <w:rPr>
          <w:rFonts w:ascii="Times New Roman"/>
          <w:b w:val="false"/>
          <w:i w:val="false"/>
          <w:color w:val="000000"/>
          <w:sz w:val="28"/>
        </w:rPr>
        <w:t>
      2) тифлотехникалық құралдармен қамтамасыз ету бойынша:</w:t>
      </w:r>
      <w:r>
        <w:br/>
      </w:r>
      <w:r>
        <w:rPr>
          <w:rFonts w:ascii="Times New Roman"/>
          <w:b w:val="false"/>
          <w:i w:val="false"/>
          <w:color w:val="000000"/>
          <w:sz w:val="28"/>
        </w:rPr>
        <w:t>
      бірінші, екінші топтағы мүгедектерге;</w:t>
      </w:r>
      <w:r>
        <w:br/>
      </w:r>
      <w:r>
        <w:rPr>
          <w:rFonts w:ascii="Times New Roman"/>
          <w:b w:val="false"/>
          <w:i w:val="false"/>
          <w:color w:val="000000"/>
          <w:sz w:val="28"/>
        </w:rPr>
        <w:t>
      мүгедек балаларға;</w:t>
      </w:r>
      <w:r>
        <w:br/>
      </w:r>
      <w:r>
        <w:rPr>
          <w:rFonts w:ascii="Times New Roman"/>
          <w:b w:val="false"/>
          <w:i w:val="false"/>
          <w:color w:val="000000"/>
          <w:sz w:val="28"/>
        </w:rPr>
        <w:t>
      жұмыс беруші – жеке кәсіпкер қызметін тоқтатқан немесе заңды тұлға таратылған жағдайда жұмыс берушінің кінәсінен жұмыста мертігуге ұшыраған немесе кәсіптік ауруға шалдыққан мүгедектерге;</w:t>
      </w:r>
      <w:r>
        <w:br/>
      </w:r>
      <w:r>
        <w:rPr>
          <w:rFonts w:ascii="Times New Roman"/>
          <w:b w:val="false"/>
          <w:i w:val="false"/>
          <w:color w:val="000000"/>
          <w:sz w:val="28"/>
        </w:rPr>
        <w:t>
      3) міндетті гигиеналық құралдармен қамтамасыз ету бойынша:</w:t>
      </w:r>
      <w:r>
        <w:br/>
      </w:r>
      <w:r>
        <w:rPr>
          <w:rFonts w:ascii="Times New Roman"/>
          <w:b w:val="false"/>
          <w:i w:val="false"/>
          <w:color w:val="000000"/>
          <w:sz w:val="28"/>
        </w:rPr>
        <w:t>
      мүгедектерді оңалтудың жеке бағдарламасына сәйкес міндетті гигиеналық құралдарға мұқтаж мүгедектерге;</w:t>
      </w:r>
      <w:r>
        <w:br/>
      </w:r>
      <w:r>
        <w:rPr>
          <w:rFonts w:ascii="Times New Roman"/>
          <w:b w:val="false"/>
          <w:i w:val="false"/>
          <w:color w:val="000000"/>
          <w:sz w:val="28"/>
        </w:rPr>
        <w:t>
      жұмыс беруші – жеке кәсіпкер қызметін тоқтатқан немесе заңды тұлға таратылған жағдайда жұмыс берушінің кінәсінен жұмыста мертігуге ұшыраған немесе кәсіптік ауруға шалдыққан мүгедектерге көрсетіледі.</w:t>
      </w:r>
      <w:r>
        <w:br/>
      </w:r>
      <w:r>
        <w:rPr>
          <w:rFonts w:ascii="Times New Roman"/>
          <w:b w:val="false"/>
          <w:i w:val="false"/>
          <w:color w:val="000000"/>
          <w:sz w:val="28"/>
        </w:rPr>
        <w:t>
      7. Тұтынышы алатын көрсетілген мемлекеттік қызметтің нәтижесі мүгедектерді сурдо-тифлотехникалық және міндетті гигиеналық құралдармен қамтамасыз ету үшін құжаттар рәсімдеу туралы хабарлама (бұдан әрі - хабарлама), не қызмет көрсетуден бас тарту туралы қағаз жеткізгіштегі дәлелді жауап болып табылады.</w:t>
      </w:r>
    </w:p>
    <w:bookmarkStart w:name="z44" w:id="24"/>
    <w:p>
      <w:pPr>
        <w:spacing w:after="0"/>
        <w:ind w:left="0"/>
        <w:jc w:val="left"/>
      </w:pPr>
      <w:r>
        <w:rPr>
          <w:rFonts w:ascii="Times New Roman"/>
          <w:b/>
          <w:i w:val="false"/>
          <w:color w:val="000000"/>
        </w:rPr>
        <w:t xml:space="preserve"> 
2. Мемлекеттік қызмет көрсету тәртібі</w:t>
      </w:r>
    </w:p>
    <w:bookmarkEnd w:id="24"/>
    <w:p>
      <w:pPr>
        <w:spacing w:after="0"/>
        <w:ind w:left="0"/>
        <w:jc w:val="both"/>
      </w:pPr>
      <w:r>
        <w:rPr>
          <w:rFonts w:ascii="Times New Roman"/>
          <w:b w:val="false"/>
          <w:i w:val="false"/>
          <w:color w:val="000000"/>
          <w:sz w:val="28"/>
        </w:rPr>
        <w:t>      8. Мемлекеттік қызмет көрсету мерзімдері:</w:t>
      </w:r>
      <w:r>
        <w:br/>
      </w:r>
      <w:r>
        <w:rPr>
          <w:rFonts w:ascii="Times New Roman"/>
          <w:b w:val="false"/>
          <w:i w:val="false"/>
          <w:color w:val="000000"/>
          <w:sz w:val="28"/>
        </w:rPr>
        <w:t>
      1) Тұтынушы Стандарттың </w:t>
      </w:r>
      <w:r>
        <w:rPr>
          <w:rFonts w:ascii="Times New Roman"/>
          <w:b w:val="false"/>
          <w:i w:val="false"/>
          <w:color w:val="000000"/>
          <w:sz w:val="28"/>
        </w:rPr>
        <w:t>11 тармағында</w:t>
      </w:r>
      <w:r>
        <w:rPr>
          <w:rFonts w:ascii="Times New Roman"/>
          <w:b w:val="false"/>
          <w:i w:val="false"/>
          <w:color w:val="000000"/>
          <w:sz w:val="28"/>
        </w:rPr>
        <w:t xml:space="preserve"> айқындалған қажетті құжаттарды тапсырған сәттен бастап мемлекеттік қызметті көрсету мерзімдері:</w:t>
      </w:r>
      <w:r>
        <w:br/>
      </w:r>
      <w:r>
        <w:rPr>
          <w:rFonts w:ascii="Times New Roman"/>
          <w:b w:val="false"/>
          <w:i w:val="false"/>
          <w:color w:val="000000"/>
          <w:sz w:val="28"/>
        </w:rPr>
        <w:t>
      уәкілетті органда - он жұмыс күні ішінде;</w:t>
      </w:r>
      <w:r>
        <w:br/>
      </w:r>
      <w:r>
        <w:rPr>
          <w:rFonts w:ascii="Times New Roman"/>
          <w:b w:val="false"/>
          <w:i w:val="false"/>
          <w:color w:val="000000"/>
          <w:sz w:val="28"/>
        </w:rPr>
        <w:t>
      орталықта – он жұмыс күні ішінде (құжаттарды қабылдаған күн мен (нәтижесін) берген күн мемлекеттік қызмет көрсету мерзіміне кірмейді);</w:t>
      </w:r>
      <w:r>
        <w:br/>
      </w:r>
      <w:r>
        <w:rPr>
          <w:rFonts w:ascii="Times New Roman"/>
          <w:b w:val="false"/>
          <w:i w:val="false"/>
          <w:color w:val="000000"/>
          <w:sz w:val="28"/>
        </w:rPr>
        <w:t>
      2) тұтынушы өтініш жасаған күні сол жерде көрсетілетің мемлекеттік қызметті алғанға дейін (талон алғанға дейін) күтудің рұқсат етілген ең көп уақыты 30 минуттан аспайды;</w:t>
      </w:r>
      <w:r>
        <w:br/>
      </w:r>
      <w:r>
        <w:rPr>
          <w:rFonts w:ascii="Times New Roman"/>
          <w:b w:val="false"/>
          <w:i w:val="false"/>
          <w:color w:val="000000"/>
          <w:sz w:val="28"/>
        </w:rPr>
        <w:t>
      3) тұтынушы өтініш жасаған күні сол жерде көрсетілетін мемлекеттік қызметті тұтынушыға ұсынудың рұқсат етілген ең көп уақыты уәкілетті органда 15 минуттан, Орталықта 30 минуттан аспайды.</w:t>
      </w:r>
      <w:r>
        <w:br/>
      </w:r>
      <w:r>
        <w:rPr>
          <w:rFonts w:ascii="Times New Roman"/>
          <w:b w:val="false"/>
          <w:i w:val="false"/>
          <w:color w:val="000000"/>
          <w:sz w:val="28"/>
        </w:rPr>
        <w:t>
      9. Мемлекеттік қызмет тегін көрсетіледі.</w:t>
      </w:r>
      <w:r>
        <w:br/>
      </w:r>
      <w:r>
        <w:rPr>
          <w:rFonts w:ascii="Times New Roman"/>
          <w:b w:val="false"/>
          <w:i w:val="false"/>
          <w:color w:val="000000"/>
          <w:sz w:val="28"/>
        </w:rPr>
        <w:t>
      10. Уәкілетті органның жұмыс кестесі: демалыс (сенбі, жексенбі) және мереке күндерін қоспағанда, сағат 13.00-ден 14.30-ға дейін түскі үзіліспен күн сайын сағат 9.00-ден 18.30-ға дейін.</w:t>
      </w:r>
      <w:r>
        <w:br/>
      </w:r>
      <w:r>
        <w:rPr>
          <w:rFonts w:ascii="Times New Roman"/>
          <w:b w:val="false"/>
          <w:i w:val="false"/>
          <w:color w:val="000000"/>
          <w:sz w:val="28"/>
        </w:rPr>
        <w:t>
      Қабылдау алдын ала жазылусыз және жедел қызмет көрсетусіз кезек тәртібінде жүзеге асырылады.</w:t>
      </w:r>
      <w:r>
        <w:br/>
      </w:r>
      <w:r>
        <w:rPr>
          <w:rFonts w:ascii="Times New Roman"/>
          <w:b w:val="false"/>
          <w:i w:val="false"/>
          <w:color w:val="000000"/>
          <w:sz w:val="28"/>
        </w:rPr>
        <w:t>
      Орталықта мемлекеттік қызмет демалыс және мереке күндерін қоспағанда, күн сайын, дүйсенбіден сенбіге дейін, 9.00-ден 19.00-ге дейін, түскi үзiлiссіз.</w:t>
      </w:r>
      <w:r>
        <w:br/>
      </w:r>
      <w:r>
        <w:rPr>
          <w:rFonts w:ascii="Times New Roman"/>
          <w:b w:val="false"/>
          <w:i w:val="false"/>
          <w:color w:val="000000"/>
          <w:sz w:val="28"/>
        </w:rPr>
        <w:t>
      Қабылдау алдын ала жазылусыз және жедел қызмет көрсетусіз "электронды" кезек тәртібінде жүзеге асырылады.</w:t>
      </w:r>
      <w:r>
        <w:br/>
      </w:r>
      <w:r>
        <w:rPr>
          <w:rFonts w:ascii="Times New Roman"/>
          <w:b w:val="false"/>
          <w:i w:val="false"/>
          <w:color w:val="000000"/>
          <w:sz w:val="28"/>
        </w:rPr>
        <w:t>
      11. Мемлекеттік қызмет:</w:t>
      </w:r>
      <w:r>
        <w:br/>
      </w:r>
      <w:r>
        <w:rPr>
          <w:rFonts w:ascii="Times New Roman"/>
          <w:b w:val="false"/>
          <w:i w:val="false"/>
          <w:color w:val="000000"/>
          <w:sz w:val="28"/>
        </w:rPr>
        <w:t>
      уәкілетті органның үстелдері, орындықтары, толтырылған бланкі үлгілерімен ақпараттық стенділері бар үй-жайында көрсетіледі, мүмкіндіктері шектеулі тұтынушыларға қызмет көрсету үшін жағдайлар көзделген;</w:t>
      </w:r>
      <w:r>
        <w:br/>
      </w:r>
      <w:r>
        <w:rPr>
          <w:rFonts w:ascii="Times New Roman"/>
          <w:b w:val="false"/>
          <w:i w:val="false"/>
          <w:color w:val="000000"/>
          <w:sz w:val="28"/>
        </w:rPr>
        <w:t>
      мүмкіндіктері шектеулі тұтынушыларға қызмет көрсету үшін жағдайлар көзделген орталықтың үй-жайында анықтама бюросы, күту креслосы, бланкілерді толтыру үлгілерімен ақпараттық стенділер орналастырылған. Уәкілетті органның және орталықтың үй-жайлары қажетті құжаттар даярлауға арналған орындықтармен (отырғыштармен) және үстелдермен жабдықталған, ақпараттық стенділермен жарақталған, күту залы бар, сондай-ақ үй-жайда мүмкіндіктері шектеулі тұтынушыларға қызмет көрсетуге жағдайлар көзделеді.</w:t>
      </w:r>
      <w:r>
        <w:br/>
      </w:r>
      <w:r>
        <w:rPr>
          <w:rFonts w:ascii="Times New Roman"/>
          <w:b w:val="false"/>
          <w:i w:val="false"/>
          <w:color w:val="000000"/>
          <w:sz w:val="28"/>
        </w:rPr>
        <w:t>
      Уәкілетті органның және орталықтың үй-жайлары санитарлық-эпидемиологиялық нормаларға, ғимараттардың қауіпсіздік, оның ішінде өртке қарсы қауіпсіздік талаптарына сай.</w:t>
      </w:r>
    </w:p>
    <w:bookmarkStart w:name="z45" w:id="25"/>
    <w:p>
      <w:pPr>
        <w:spacing w:after="0"/>
        <w:ind w:left="0"/>
        <w:jc w:val="left"/>
      </w:pPr>
      <w:r>
        <w:rPr>
          <w:rFonts w:ascii="Times New Roman"/>
          <w:b/>
          <w:i w:val="false"/>
          <w:color w:val="000000"/>
        </w:rPr>
        <w:t xml:space="preserve"> 
3. Мемлекеттік қызмет көрсету үдерісіндегі</w:t>
      </w:r>
      <w:r>
        <w:br/>
      </w:r>
      <w:r>
        <w:rPr>
          <w:rFonts w:ascii="Times New Roman"/>
          <w:b/>
          <w:i w:val="false"/>
          <w:color w:val="000000"/>
        </w:rPr>
        <w:t>
іс-әрекет (өзара іс-қимыл)</w:t>
      </w:r>
      <w:r>
        <w:br/>
      </w:r>
      <w:r>
        <w:rPr>
          <w:rFonts w:ascii="Times New Roman"/>
          <w:b/>
          <w:i w:val="false"/>
          <w:color w:val="000000"/>
        </w:rPr>
        <w:t>
тәртібін сипаттау</w:t>
      </w:r>
    </w:p>
    <w:bookmarkEnd w:id="25"/>
    <w:p>
      <w:pPr>
        <w:spacing w:after="0"/>
        <w:ind w:left="0"/>
        <w:jc w:val="both"/>
      </w:pPr>
      <w:r>
        <w:rPr>
          <w:rFonts w:ascii="Times New Roman"/>
          <w:b w:val="false"/>
          <w:i w:val="false"/>
          <w:color w:val="000000"/>
          <w:sz w:val="28"/>
        </w:rPr>
        <w:t>      12. Мемлекеттік қызметті алу үшін тұтынушылар Стандарттың </w:t>
      </w:r>
      <w:r>
        <w:rPr>
          <w:rFonts w:ascii="Times New Roman"/>
          <w:b w:val="false"/>
          <w:i w:val="false"/>
          <w:color w:val="000000"/>
          <w:sz w:val="28"/>
        </w:rPr>
        <w:t>11 тармағына</w:t>
      </w:r>
      <w:r>
        <w:rPr>
          <w:rFonts w:ascii="Times New Roman"/>
          <w:b w:val="false"/>
          <w:i w:val="false"/>
          <w:color w:val="000000"/>
          <w:sz w:val="28"/>
        </w:rPr>
        <w:t xml:space="preserve"> айқындалған құжаттарды тапсырады.</w:t>
      </w:r>
      <w:r>
        <w:br/>
      </w:r>
      <w:r>
        <w:rPr>
          <w:rFonts w:ascii="Times New Roman"/>
          <w:b w:val="false"/>
          <w:i w:val="false"/>
          <w:color w:val="000000"/>
          <w:sz w:val="28"/>
        </w:rPr>
        <w:t>
      13. Барлық қажеттi құжаттарды тапсырғаннан кейiн тұтынушыға:</w:t>
      </w:r>
      <w:r>
        <w:br/>
      </w:r>
      <w:r>
        <w:rPr>
          <w:rFonts w:ascii="Times New Roman"/>
          <w:b w:val="false"/>
          <w:i w:val="false"/>
          <w:color w:val="000000"/>
          <w:sz w:val="28"/>
        </w:rPr>
        <w:t>
      1) уәкiлеттi органда – мемлекеттiк қызмет алуға тұтынушы тiркелген және алатын күнi, қабылдаған адамның тегi мен аты-жөнi көрсетiлген талон берiледi;</w:t>
      </w:r>
      <w:r>
        <w:br/>
      </w:r>
      <w:r>
        <w:rPr>
          <w:rFonts w:ascii="Times New Roman"/>
          <w:b w:val="false"/>
          <w:i w:val="false"/>
          <w:color w:val="000000"/>
          <w:sz w:val="28"/>
        </w:rPr>
        <w:t>
      2) орталықта – мыналар:</w:t>
      </w:r>
      <w:r>
        <w:br/>
      </w:r>
      <w:r>
        <w:rPr>
          <w:rFonts w:ascii="Times New Roman"/>
          <w:b w:val="false"/>
          <w:i w:val="false"/>
          <w:color w:val="000000"/>
          <w:sz w:val="28"/>
        </w:rPr>
        <w:t>
      сұраудың нөмiрi және қабылдаған күнi;</w:t>
      </w:r>
      <w:r>
        <w:br/>
      </w:r>
      <w:r>
        <w:rPr>
          <w:rFonts w:ascii="Times New Roman"/>
          <w:b w:val="false"/>
          <w:i w:val="false"/>
          <w:color w:val="000000"/>
          <w:sz w:val="28"/>
        </w:rPr>
        <w:t>
      сұралатын мемлекеттiк қызметтiң түрi;</w:t>
      </w:r>
      <w:r>
        <w:br/>
      </w:r>
      <w:r>
        <w:rPr>
          <w:rFonts w:ascii="Times New Roman"/>
          <w:b w:val="false"/>
          <w:i w:val="false"/>
          <w:color w:val="000000"/>
          <w:sz w:val="28"/>
        </w:rPr>
        <w:t>
      қоса берiлген құжаттардың саны мен атаулары;</w:t>
      </w:r>
      <w:r>
        <w:br/>
      </w:r>
      <w:r>
        <w:rPr>
          <w:rFonts w:ascii="Times New Roman"/>
          <w:b w:val="false"/>
          <w:i w:val="false"/>
          <w:color w:val="000000"/>
          <w:sz w:val="28"/>
        </w:rPr>
        <w:t>
      құжаттарды беру күнi, уақыты және орны;</w:t>
      </w:r>
      <w:r>
        <w:br/>
      </w:r>
      <w:r>
        <w:rPr>
          <w:rFonts w:ascii="Times New Roman"/>
          <w:b w:val="false"/>
          <w:i w:val="false"/>
          <w:color w:val="000000"/>
          <w:sz w:val="28"/>
        </w:rPr>
        <w:t>
      құжаттарды ресiмдеуге өтiнiштi қабылдаған орталық инспекторының тегi, аты, әкесiнiң аты көрсетiлген тиiстi құжаттарды қабылдағаны туралы қолхат берiледi.</w:t>
      </w:r>
      <w:r>
        <w:br/>
      </w:r>
      <w:r>
        <w:rPr>
          <w:rFonts w:ascii="Times New Roman"/>
          <w:b w:val="false"/>
          <w:i w:val="false"/>
          <w:color w:val="000000"/>
          <w:sz w:val="28"/>
        </w:rPr>
        <w:t>
      14. Стандарттың </w:t>
      </w:r>
      <w:r>
        <w:rPr>
          <w:rFonts w:ascii="Times New Roman"/>
          <w:b w:val="false"/>
          <w:i w:val="false"/>
          <w:color w:val="000000"/>
          <w:sz w:val="28"/>
        </w:rPr>
        <w:t>16 тармағында</w:t>
      </w:r>
      <w:r>
        <w:rPr>
          <w:rFonts w:ascii="Times New Roman"/>
          <w:b w:val="false"/>
          <w:i w:val="false"/>
          <w:color w:val="000000"/>
          <w:sz w:val="28"/>
        </w:rPr>
        <w:t xml:space="preserve"> көзделген жағдайларда мемлекеттік қызмет көрсетуден бас тартылады.</w:t>
      </w:r>
      <w:r>
        <w:br/>
      </w:r>
      <w:r>
        <w:rPr>
          <w:rFonts w:ascii="Times New Roman"/>
          <w:b w:val="false"/>
          <w:i w:val="false"/>
          <w:color w:val="000000"/>
          <w:sz w:val="28"/>
        </w:rPr>
        <w:t>
      15. Мемлекеттік қызмет көрсету үдерісінде келесі құрылымдық-функционалдық бірліктер (бұдан әрі - ҚФБ) қатысады:</w:t>
      </w:r>
      <w:r>
        <w:br/>
      </w:r>
      <w:r>
        <w:rPr>
          <w:rFonts w:ascii="Times New Roman"/>
          <w:b w:val="false"/>
          <w:i w:val="false"/>
          <w:color w:val="000000"/>
          <w:sz w:val="28"/>
        </w:rPr>
        <w:t>
      1) орталықтың инспекторы;</w:t>
      </w:r>
      <w:r>
        <w:br/>
      </w:r>
      <w:r>
        <w:rPr>
          <w:rFonts w:ascii="Times New Roman"/>
          <w:b w:val="false"/>
          <w:i w:val="false"/>
          <w:color w:val="000000"/>
          <w:sz w:val="28"/>
        </w:rPr>
        <w:t>
      2) уәкілетті органның қызметкері;</w:t>
      </w:r>
      <w:r>
        <w:br/>
      </w:r>
      <w:r>
        <w:rPr>
          <w:rFonts w:ascii="Times New Roman"/>
          <w:b w:val="false"/>
          <w:i w:val="false"/>
          <w:color w:val="000000"/>
          <w:sz w:val="28"/>
        </w:rPr>
        <w:t>
      3) уәкілетті органның басшысы.</w:t>
      </w:r>
      <w:r>
        <w:br/>
      </w:r>
      <w:r>
        <w:rPr>
          <w:rFonts w:ascii="Times New Roman"/>
          <w:b w:val="false"/>
          <w:i w:val="false"/>
          <w:color w:val="000000"/>
          <w:sz w:val="28"/>
        </w:rPr>
        <w:t>
      16. Әр әкімшілік әрекеттің (рәсімнің) орындау мерзімін көрсете отырып, әр ҚФБ әкімшілік әрекеттерінің (рәсімдерінің) өзара әрекеттестігі мен реттілігінің мәтіндік кестелік сипаттамасы осы Регламентке </w:t>
      </w:r>
      <w:r>
        <w:rPr>
          <w:rFonts w:ascii="Times New Roman"/>
          <w:b w:val="false"/>
          <w:i w:val="false"/>
          <w:color w:val="000000"/>
          <w:sz w:val="28"/>
        </w:rPr>
        <w:t>1 қосымшада</w:t>
      </w:r>
      <w:r>
        <w:rPr>
          <w:rFonts w:ascii="Times New Roman"/>
          <w:b w:val="false"/>
          <w:i w:val="false"/>
          <w:color w:val="000000"/>
          <w:sz w:val="28"/>
        </w:rPr>
        <w:t xml:space="preserve"> көрсетілген.</w:t>
      </w:r>
      <w:r>
        <w:br/>
      </w:r>
      <w:r>
        <w:rPr>
          <w:rFonts w:ascii="Times New Roman"/>
          <w:b w:val="false"/>
          <w:i w:val="false"/>
          <w:color w:val="000000"/>
          <w:sz w:val="28"/>
        </w:rPr>
        <w:t>
      17. Мемлекеттік қызмет көрсету үдерісінде әкімшілік әрекеттердің логикалық реттілігі мен ҚФБ арасындағы өзара байланысты көрсететін сызбалар осы Регламентке </w:t>
      </w:r>
      <w:r>
        <w:rPr>
          <w:rFonts w:ascii="Times New Roman"/>
          <w:b w:val="false"/>
          <w:i w:val="false"/>
          <w:color w:val="000000"/>
          <w:sz w:val="28"/>
        </w:rPr>
        <w:t>2 қосымшада</w:t>
      </w:r>
      <w:r>
        <w:rPr>
          <w:rFonts w:ascii="Times New Roman"/>
          <w:b w:val="false"/>
          <w:i w:val="false"/>
          <w:color w:val="000000"/>
          <w:sz w:val="28"/>
        </w:rPr>
        <w:t xml:space="preserve"> берілген.</w:t>
      </w:r>
    </w:p>
    <w:bookmarkStart w:name="z46" w:id="26"/>
    <w:p>
      <w:pPr>
        <w:spacing w:after="0"/>
        <w:ind w:left="0"/>
        <w:jc w:val="left"/>
      </w:pPr>
      <w:r>
        <w:rPr>
          <w:rFonts w:ascii="Times New Roman"/>
          <w:b/>
          <w:i w:val="false"/>
          <w:color w:val="000000"/>
        </w:rPr>
        <w:t xml:space="preserve"> 
4. Мемлекеттік қызмет көрсететін лауазымды</w:t>
      </w:r>
      <w:r>
        <w:br/>
      </w:r>
      <w:r>
        <w:rPr>
          <w:rFonts w:ascii="Times New Roman"/>
          <w:b/>
          <w:i w:val="false"/>
          <w:color w:val="000000"/>
        </w:rPr>
        <w:t>
тұлғалардың жауапкершілігі</w:t>
      </w:r>
    </w:p>
    <w:bookmarkEnd w:id="26"/>
    <w:p>
      <w:pPr>
        <w:spacing w:after="0"/>
        <w:ind w:left="0"/>
        <w:jc w:val="both"/>
      </w:pPr>
      <w:r>
        <w:rPr>
          <w:rFonts w:ascii="Times New Roman"/>
          <w:b w:val="false"/>
          <w:i w:val="false"/>
          <w:color w:val="000000"/>
          <w:sz w:val="28"/>
        </w:rPr>
        <w:t>      18. Мемлекеттік қызмет көрсету тәртібін бұзғаны үшін лауазымды тұлғалар Қазақстан Республикасының заңнамаларымен қарастырылған жауапкершілікке тартылады.</w:t>
      </w:r>
    </w:p>
    <w:bookmarkStart w:name="z47" w:id="27"/>
    <w:p>
      <w:pPr>
        <w:spacing w:after="0"/>
        <w:ind w:left="0"/>
        <w:jc w:val="both"/>
      </w:pPr>
      <w:r>
        <w:rPr>
          <w:rFonts w:ascii="Times New Roman"/>
          <w:b w:val="false"/>
          <w:i w:val="false"/>
          <w:color w:val="000000"/>
          <w:sz w:val="28"/>
        </w:rPr>
        <w:t>
"Мүгедектердi сурдо-</w:t>
      </w:r>
      <w:r>
        <w:br/>
      </w:r>
      <w:r>
        <w:rPr>
          <w:rFonts w:ascii="Times New Roman"/>
          <w:b w:val="false"/>
          <w:i w:val="false"/>
          <w:color w:val="000000"/>
          <w:sz w:val="28"/>
        </w:rPr>
        <w:t>
тифлотехникалық құралдармен</w:t>
      </w:r>
      <w:r>
        <w:br/>
      </w:r>
      <w:r>
        <w:rPr>
          <w:rFonts w:ascii="Times New Roman"/>
          <w:b w:val="false"/>
          <w:i w:val="false"/>
          <w:color w:val="000000"/>
          <w:sz w:val="28"/>
        </w:rPr>
        <w:t>
және мiндеттi гигиеналық</w:t>
      </w:r>
      <w:r>
        <w:br/>
      </w:r>
      <w:r>
        <w:rPr>
          <w:rFonts w:ascii="Times New Roman"/>
          <w:b w:val="false"/>
          <w:i w:val="false"/>
          <w:color w:val="000000"/>
          <w:sz w:val="28"/>
        </w:rPr>
        <w:t>
құралдармен қамтамасыз ету</w:t>
      </w:r>
      <w:r>
        <w:br/>
      </w:r>
      <w:r>
        <w:rPr>
          <w:rFonts w:ascii="Times New Roman"/>
          <w:b w:val="false"/>
          <w:i w:val="false"/>
          <w:color w:val="000000"/>
          <w:sz w:val="28"/>
        </w:rPr>
        <w:t>
үшiн оларға құжаттарды</w:t>
      </w:r>
      <w:r>
        <w:br/>
      </w:r>
      <w:r>
        <w:rPr>
          <w:rFonts w:ascii="Times New Roman"/>
          <w:b w:val="false"/>
          <w:i w:val="false"/>
          <w:color w:val="000000"/>
          <w:sz w:val="28"/>
        </w:rPr>
        <w:t>
ресiмдеу" мемлекеттік</w:t>
      </w:r>
      <w:r>
        <w:br/>
      </w:r>
      <w:r>
        <w:rPr>
          <w:rFonts w:ascii="Times New Roman"/>
          <w:b w:val="false"/>
          <w:i w:val="false"/>
          <w:color w:val="000000"/>
          <w:sz w:val="28"/>
        </w:rPr>
        <w:t>
қызмет регламентіне</w:t>
      </w:r>
      <w:r>
        <w:br/>
      </w:r>
      <w:r>
        <w:rPr>
          <w:rFonts w:ascii="Times New Roman"/>
          <w:b w:val="false"/>
          <w:i w:val="false"/>
          <w:color w:val="000000"/>
          <w:sz w:val="28"/>
        </w:rPr>
        <w:t>
1 қосымша</w:t>
      </w:r>
    </w:p>
    <w:bookmarkEnd w:id="27"/>
    <w:p>
      <w:pPr>
        <w:spacing w:after="0"/>
        <w:ind w:left="0"/>
        <w:jc w:val="left"/>
      </w:pPr>
      <w:r>
        <w:rPr>
          <w:rFonts w:ascii="Times New Roman"/>
          <w:b/>
          <w:i w:val="false"/>
          <w:color w:val="000000"/>
        </w:rPr>
        <w:t xml:space="preserve"> Әр әкімшілік әрекеттің (рәсімнің) орындау</w:t>
      </w:r>
      <w:r>
        <w:br/>
      </w:r>
      <w:r>
        <w:rPr>
          <w:rFonts w:ascii="Times New Roman"/>
          <w:b/>
          <w:i w:val="false"/>
          <w:color w:val="000000"/>
        </w:rPr>
        <w:t>
мерзімін көрсете отырып, әр ҚФБ әкімшілік</w:t>
      </w:r>
      <w:r>
        <w:br/>
      </w:r>
      <w:r>
        <w:rPr>
          <w:rFonts w:ascii="Times New Roman"/>
          <w:b/>
          <w:i w:val="false"/>
          <w:color w:val="000000"/>
        </w:rPr>
        <w:t>
әрекеттерінің (рәсімдерінің) өзара әрекеттестігі</w:t>
      </w:r>
      <w:r>
        <w:br/>
      </w:r>
      <w:r>
        <w:rPr>
          <w:rFonts w:ascii="Times New Roman"/>
          <w:b/>
          <w:i w:val="false"/>
          <w:color w:val="000000"/>
        </w:rPr>
        <w:t>
мен реттілігінің мәтіндік кестелік сипаттамасы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211"/>
        <w:gridCol w:w="4003"/>
        <w:gridCol w:w="3526"/>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іс-әрекет (барысы, жұмыс ағыны)</w:t>
            </w:r>
          </w:p>
        </w:tc>
      </w:tr>
      <w:tr>
        <w:trPr>
          <w:trHeight w:val="30" w:hRule="atLeast"/>
        </w:trPr>
        <w:tc>
          <w:tcPr>
            <w:tcW w:w="4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ҚФБ-1</w:t>
            </w:r>
            <w:r>
              <w:br/>
            </w:r>
            <w:r>
              <w:rPr>
                <w:rFonts w:ascii="Times New Roman"/>
                <w:b w:val="false"/>
                <w:i w:val="false"/>
                <w:color w:val="000000"/>
                <w:sz w:val="20"/>
              </w:rPr>
              <w:t>
Орталық инспекторы</w:t>
            </w:r>
          </w:p>
        </w:tc>
        <w:tc>
          <w:tcPr>
            <w:tcW w:w="4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ҚФБ-2</w:t>
            </w:r>
            <w:r>
              <w:br/>
            </w:r>
            <w:r>
              <w:rPr>
                <w:rFonts w:ascii="Times New Roman"/>
                <w:b w:val="false"/>
                <w:i w:val="false"/>
                <w:color w:val="000000"/>
                <w:sz w:val="20"/>
              </w:rPr>
              <w:t>
Уәкілетті органның қызметкері</w:t>
            </w:r>
          </w:p>
        </w:tc>
        <w:tc>
          <w:tcPr>
            <w:tcW w:w="3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ҚФБ-3</w:t>
            </w:r>
            <w:r>
              <w:br/>
            </w:r>
            <w:r>
              <w:rPr>
                <w:rFonts w:ascii="Times New Roman"/>
                <w:b w:val="false"/>
                <w:i w:val="false"/>
                <w:color w:val="000000"/>
                <w:sz w:val="20"/>
              </w:rPr>
              <w:t>
Уәкілетті органның басшысы</w:t>
            </w:r>
          </w:p>
        </w:tc>
      </w:tr>
      <w:tr>
        <w:trPr>
          <w:trHeight w:val="30" w:hRule="atLeast"/>
        </w:trPr>
        <w:tc>
          <w:tcPr>
            <w:tcW w:w="4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іс-әрекет</w:t>
            </w:r>
            <w:r>
              <w:br/>
            </w:r>
            <w:r>
              <w:rPr>
                <w:rFonts w:ascii="Times New Roman"/>
                <w:b w:val="false"/>
                <w:i w:val="false"/>
                <w:color w:val="000000"/>
                <w:sz w:val="20"/>
              </w:rPr>
              <w:t>
Арызды қабылдайды, құжаттарды тексереді,</w:t>
            </w:r>
            <w:r>
              <w:br/>
            </w:r>
            <w:r>
              <w:rPr>
                <w:rFonts w:ascii="Times New Roman"/>
                <w:b w:val="false"/>
                <w:i w:val="false"/>
                <w:color w:val="000000"/>
                <w:sz w:val="20"/>
              </w:rPr>
              <w:t>
тіркейді және қолхат береді</w:t>
            </w:r>
          </w:p>
        </w:tc>
        <w:tc>
          <w:tcPr>
            <w:tcW w:w="4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іс-әрекет</w:t>
            </w:r>
            <w:r>
              <w:br/>
            </w:r>
            <w:r>
              <w:rPr>
                <w:rFonts w:ascii="Times New Roman"/>
                <w:b w:val="false"/>
                <w:i w:val="false"/>
                <w:color w:val="000000"/>
                <w:sz w:val="20"/>
              </w:rPr>
              <w:t>
Арызды қабылдайды, құжаттарды тексереді,</w:t>
            </w:r>
            <w:r>
              <w:br/>
            </w:r>
            <w:r>
              <w:rPr>
                <w:rFonts w:ascii="Times New Roman"/>
                <w:b w:val="false"/>
                <w:i w:val="false"/>
                <w:color w:val="000000"/>
                <w:sz w:val="20"/>
              </w:rPr>
              <w:t>
тіркейді және талон береді</w:t>
            </w:r>
          </w:p>
        </w:tc>
        <w:tc>
          <w:tcPr>
            <w:tcW w:w="352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іс-әрекет</w:t>
            </w:r>
            <w:r>
              <w:br/>
            </w:r>
            <w:r>
              <w:rPr>
                <w:rFonts w:ascii="Times New Roman"/>
                <w:b w:val="false"/>
                <w:i w:val="false"/>
                <w:color w:val="000000"/>
                <w:sz w:val="20"/>
              </w:rPr>
              <w:t>
Мемлекеттік қызметтің қорытындыларына қол қою және уәкілетті органның</w:t>
            </w:r>
            <w:r>
              <w:br/>
            </w:r>
            <w:r>
              <w:rPr>
                <w:rFonts w:ascii="Times New Roman"/>
                <w:b w:val="false"/>
                <w:i w:val="false"/>
                <w:color w:val="000000"/>
                <w:sz w:val="20"/>
              </w:rPr>
              <w:t>
маманына жіберу</w:t>
            </w:r>
          </w:p>
        </w:tc>
      </w:tr>
      <w:tr>
        <w:trPr>
          <w:trHeight w:val="30" w:hRule="atLeast"/>
        </w:trPr>
        <w:tc>
          <w:tcPr>
            <w:tcW w:w="4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іс-әрекет</w:t>
            </w:r>
            <w:r>
              <w:br/>
            </w:r>
            <w:r>
              <w:rPr>
                <w:rFonts w:ascii="Times New Roman"/>
                <w:b w:val="false"/>
                <w:i w:val="false"/>
                <w:color w:val="000000"/>
                <w:sz w:val="20"/>
              </w:rPr>
              <w:t>
Құжаттарды уәкілетті органға жібереді</w:t>
            </w:r>
          </w:p>
        </w:tc>
        <w:tc>
          <w:tcPr>
            <w:tcW w:w="4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іс-әрекет</w:t>
            </w:r>
            <w:r>
              <w:br/>
            </w:r>
            <w:r>
              <w:rPr>
                <w:rFonts w:ascii="Times New Roman"/>
                <w:b w:val="false"/>
                <w:i w:val="false"/>
                <w:color w:val="000000"/>
                <w:sz w:val="20"/>
              </w:rPr>
              <w:t>
Хабарламаны немесе мемлекеттік қызметті тағайындаудан бас тартқаны туралы дәлелді қағаз жеткізгіштегі жауапты уәкілетті органның бастығына жіберу және дайындау</w:t>
            </w:r>
          </w:p>
        </w:tc>
        <w:tc>
          <w:tcPr>
            <w:tcW w:w="0" w:type="auto"/>
            <w:vMerge/>
            <w:tcBorders>
              <w:top w:val="nil"/>
              <w:left w:val="single" w:color="cfcfcf" w:sz="5"/>
              <w:bottom w:val="single" w:color="cfcfcf" w:sz="5"/>
              <w:right w:val="single" w:color="cfcfcf" w:sz="5"/>
            </w:tcBorders>
          </w:tcPr>
          <w:p/>
        </w:tc>
      </w:tr>
      <w:tr>
        <w:trPr>
          <w:trHeight w:val="30" w:hRule="atLeast"/>
        </w:trPr>
        <w:tc>
          <w:tcPr>
            <w:tcW w:w="4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іс-әрекет</w:t>
            </w:r>
            <w:r>
              <w:br/>
            </w:r>
            <w:r>
              <w:rPr>
                <w:rFonts w:ascii="Times New Roman"/>
                <w:b w:val="false"/>
                <w:i w:val="false"/>
                <w:color w:val="000000"/>
                <w:sz w:val="20"/>
              </w:rPr>
              <w:t>
Тұтынушыға уәкілетті органнан тағайындалғаны туралы хабарлама немесе мемлекеттік қызметті тағайындаудан бас тартқаны туралы дәлелді қағаз жеткізгіштегі жауапты береді</w:t>
            </w:r>
          </w:p>
        </w:tc>
        <w:tc>
          <w:tcPr>
            <w:tcW w:w="4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іс-әрекет</w:t>
            </w:r>
            <w:r>
              <w:br/>
            </w:r>
            <w:r>
              <w:rPr>
                <w:rFonts w:ascii="Times New Roman"/>
                <w:b w:val="false"/>
                <w:i w:val="false"/>
                <w:color w:val="000000"/>
                <w:sz w:val="20"/>
              </w:rPr>
              <w:t>
Тұтынушыға хабарламаны немесе мемлекеттік қызметті тағайындаудан бас тартқаны туралы дәлелді қағаз жеткізгіштегі жауапты беру</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мерзімі:</w:t>
            </w:r>
            <w:r>
              <w:br/>
            </w:r>
            <w:r>
              <w:rPr>
                <w:rFonts w:ascii="Times New Roman"/>
                <w:b w:val="false"/>
                <w:i w:val="false"/>
                <w:color w:val="000000"/>
                <w:sz w:val="20"/>
              </w:rPr>
              <w:t>
уәкілетті орган - он жұмыс күні ішінде;</w:t>
            </w:r>
            <w:r>
              <w:br/>
            </w:r>
            <w:r>
              <w:rPr>
                <w:rFonts w:ascii="Times New Roman"/>
                <w:b w:val="false"/>
                <w:i w:val="false"/>
                <w:color w:val="000000"/>
                <w:sz w:val="20"/>
              </w:rPr>
              <w:t>
орталық – он жұмыс күні ішінде (құжаттарды қабылдаған</w:t>
            </w:r>
            <w:r>
              <w:br/>
            </w:r>
            <w:r>
              <w:rPr>
                <w:rFonts w:ascii="Times New Roman"/>
                <w:b w:val="false"/>
                <w:i w:val="false"/>
                <w:color w:val="000000"/>
                <w:sz w:val="20"/>
              </w:rPr>
              <w:t>
күн мен (нәтижесін) берген күн мемлекеттік қызмет</w:t>
            </w:r>
            <w:r>
              <w:br/>
            </w:r>
            <w:r>
              <w:rPr>
                <w:rFonts w:ascii="Times New Roman"/>
                <w:b w:val="false"/>
                <w:i w:val="false"/>
                <w:color w:val="000000"/>
                <w:sz w:val="20"/>
              </w:rPr>
              <w:t>
көрсету мерзіміне кірмейді);</w:t>
            </w:r>
          </w:p>
        </w:tc>
      </w:tr>
    </w:tbl>
    <w:bookmarkStart w:name="z48" w:id="28"/>
    <w:p>
      <w:pPr>
        <w:spacing w:after="0"/>
        <w:ind w:left="0"/>
        <w:jc w:val="both"/>
      </w:pPr>
      <w:r>
        <w:rPr>
          <w:rFonts w:ascii="Times New Roman"/>
          <w:b w:val="false"/>
          <w:i w:val="false"/>
          <w:color w:val="000000"/>
          <w:sz w:val="28"/>
        </w:rPr>
        <w:t>
"Мүгедектердi сурдо-</w:t>
      </w:r>
      <w:r>
        <w:br/>
      </w:r>
      <w:r>
        <w:rPr>
          <w:rFonts w:ascii="Times New Roman"/>
          <w:b w:val="false"/>
          <w:i w:val="false"/>
          <w:color w:val="000000"/>
          <w:sz w:val="28"/>
        </w:rPr>
        <w:t>
тифлотехникалық құралдармен</w:t>
      </w:r>
      <w:r>
        <w:br/>
      </w:r>
      <w:r>
        <w:rPr>
          <w:rFonts w:ascii="Times New Roman"/>
          <w:b w:val="false"/>
          <w:i w:val="false"/>
          <w:color w:val="000000"/>
          <w:sz w:val="28"/>
        </w:rPr>
        <w:t>
және мiндеттi гигиеналық</w:t>
      </w:r>
      <w:r>
        <w:br/>
      </w:r>
      <w:r>
        <w:rPr>
          <w:rFonts w:ascii="Times New Roman"/>
          <w:b w:val="false"/>
          <w:i w:val="false"/>
          <w:color w:val="000000"/>
          <w:sz w:val="28"/>
        </w:rPr>
        <w:t>
құралдармен қамтамасыз ету</w:t>
      </w:r>
      <w:r>
        <w:br/>
      </w:r>
      <w:r>
        <w:rPr>
          <w:rFonts w:ascii="Times New Roman"/>
          <w:b w:val="false"/>
          <w:i w:val="false"/>
          <w:color w:val="000000"/>
          <w:sz w:val="28"/>
        </w:rPr>
        <w:t>
үшiн оларға құжаттарды</w:t>
      </w:r>
      <w:r>
        <w:br/>
      </w:r>
      <w:r>
        <w:rPr>
          <w:rFonts w:ascii="Times New Roman"/>
          <w:b w:val="false"/>
          <w:i w:val="false"/>
          <w:color w:val="000000"/>
          <w:sz w:val="28"/>
        </w:rPr>
        <w:t>
ресiмдеу" мемлекеттік</w:t>
      </w:r>
      <w:r>
        <w:br/>
      </w:r>
      <w:r>
        <w:rPr>
          <w:rFonts w:ascii="Times New Roman"/>
          <w:b w:val="false"/>
          <w:i w:val="false"/>
          <w:color w:val="000000"/>
          <w:sz w:val="28"/>
        </w:rPr>
        <w:t>
қызмет регламентіне</w:t>
      </w:r>
      <w:r>
        <w:br/>
      </w:r>
      <w:r>
        <w:rPr>
          <w:rFonts w:ascii="Times New Roman"/>
          <w:b w:val="false"/>
          <w:i w:val="false"/>
          <w:color w:val="000000"/>
          <w:sz w:val="28"/>
        </w:rPr>
        <w:t>
2 қосымша</w:t>
      </w:r>
    </w:p>
    <w:bookmarkEnd w:id="28"/>
    <w:p>
      <w:pPr>
        <w:spacing w:after="0"/>
        <w:ind w:left="0"/>
        <w:jc w:val="left"/>
      </w:pPr>
      <w:r>
        <w:rPr>
          <w:rFonts w:ascii="Times New Roman"/>
          <w:b/>
          <w:i w:val="false"/>
          <w:color w:val="000000"/>
        </w:rPr>
        <w:t xml:space="preserve"> Мемлекеттік қызмет көрсету үдерісінде әкімшілік</w:t>
      </w:r>
      <w:r>
        <w:br/>
      </w:r>
      <w:r>
        <w:rPr>
          <w:rFonts w:ascii="Times New Roman"/>
          <w:b/>
          <w:i w:val="false"/>
          <w:color w:val="000000"/>
        </w:rPr>
        <w:t>
әрекеттердің логикалық реттілігі мен ҚФБ</w:t>
      </w:r>
      <w:r>
        <w:br/>
      </w:r>
      <w:r>
        <w:rPr>
          <w:rFonts w:ascii="Times New Roman"/>
          <w:b/>
          <w:i w:val="false"/>
          <w:color w:val="000000"/>
        </w:rPr>
        <w:t>
арасындағы өзара байланысты көрсететін сызба</w:t>
      </w:r>
    </w:p>
    <w:p>
      <w:pPr>
        <w:spacing w:after="0"/>
        <w:ind w:left="0"/>
        <w:jc w:val="both"/>
      </w:pPr>
      <w:r>
        <w:drawing>
          <wp:inline distT="0" distB="0" distL="0" distR="0">
            <wp:extent cx="7023100" cy="599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023100" cy="5994400"/>
                    </a:xfrm>
                    <a:prstGeom prst="rect">
                      <a:avLst/>
                    </a:prstGeom>
                  </pic:spPr>
                </pic:pic>
              </a:graphicData>
            </a:graphic>
          </wp:inline>
        </w:drawing>
      </w:r>
    </w:p>
    <w:bookmarkStart w:name="z49" w:id="29"/>
    <w:p>
      <w:pPr>
        <w:spacing w:after="0"/>
        <w:ind w:left="0"/>
        <w:jc w:val="both"/>
      </w:pPr>
      <w:r>
        <w:rPr>
          <w:rFonts w:ascii="Times New Roman"/>
          <w:b w:val="false"/>
          <w:i w:val="false"/>
          <w:color w:val="000000"/>
          <w:sz w:val="28"/>
        </w:rPr>
        <w:t>
Аудан әкімдігінің</w:t>
      </w:r>
      <w:r>
        <w:br/>
      </w:r>
      <w:r>
        <w:rPr>
          <w:rFonts w:ascii="Times New Roman"/>
          <w:b w:val="false"/>
          <w:i w:val="false"/>
          <w:color w:val="000000"/>
          <w:sz w:val="28"/>
        </w:rPr>
        <w:t>
2013 жылғы 18 ақпандағы № 47</w:t>
      </w:r>
      <w:r>
        <w:br/>
      </w:r>
      <w:r>
        <w:rPr>
          <w:rFonts w:ascii="Times New Roman"/>
          <w:b w:val="false"/>
          <w:i w:val="false"/>
          <w:color w:val="000000"/>
          <w:sz w:val="28"/>
        </w:rPr>
        <w:t>
қаулысымен бекітілген</w:t>
      </w:r>
    </w:p>
    <w:bookmarkEnd w:id="29"/>
    <w:p>
      <w:pPr>
        <w:spacing w:after="0"/>
        <w:ind w:left="0"/>
        <w:jc w:val="left"/>
      </w:pPr>
      <w:r>
        <w:rPr>
          <w:rFonts w:ascii="Times New Roman"/>
          <w:b/>
          <w:i w:val="false"/>
          <w:color w:val="000000"/>
        </w:rPr>
        <w:t xml:space="preserve"> "18 жасқа дейiнгi балалары бар отбасыларға</w:t>
      </w:r>
      <w:r>
        <w:br/>
      </w:r>
      <w:r>
        <w:rPr>
          <w:rFonts w:ascii="Times New Roman"/>
          <w:b/>
          <w:i w:val="false"/>
          <w:color w:val="000000"/>
        </w:rPr>
        <w:t>
мемлекеттiк жәрдемақылар тағайындау"</w:t>
      </w:r>
      <w:r>
        <w:br/>
      </w:r>
      <w:r>
        <w:rPr>
          <w:rFonts w:ascii="Times New Roman"/>
          <w:b/>
          <w:i w:val="false"/>
          <w:color w:val="000000"/>
        </w:rPr>
        <w:t>
мемлекеттік қызмет регламенті</w:t>
      </w:r>
    </w:p>
    <w:bookmarkStart w:name="z50" w:id="30"/>
    <w:p>
      <w:pPr>
        <w:spacing w:after="0"/>
        <w:ind w:left="0"/>
        <w:jc w:val="left"/>
      </w:pPr>
      <w:r>
        <w:rPr>
          <w:rFonts w:ascii="Times New Roman"/>
          <w:b/>
          <w:i w:val="false"/>
          <w:color w:val="000000"/>
        </w:rPr>
        <w:t xml:space="preserve"> 
1. Жалпы ережелер</w:t>
      </w:r>
    </w:p>
    <w:bookmarkEnd w:id="30"/>
    <w:p>
      <w:pPr>
        <w:spacing w:after="0"/>
        <w:ind w:left="0"/>
        <w:jc w:val="both"/>
      </w:pPr>
      <w:r>
        <w:rPr>
          <w:rFonts w:ascii="Times New Roman"/>
          <w:b w:val="false"/>
          <w:i w:val="false"/>
          <w:color w:val="000000"/>
          <w:sz w:val="28"/>
        </w:rPr>
        <w:t>      1. Осы "18 жасқа дейiнгi балалары бар отбасыларға мемлекеттiк жәрдемақылар тағайындау" мемлекеттік қызмет көрсету регламенті (бұдан әрі - Регламент) Қазақстан Республикасы 2000 жылғы 27 қарашадағы "Әкімшілік рәсімдер туралы" Заңының 9-1-бабы </w:t>
      </w:r>
      <w:r>
        <w:rPr>
          <w:rFonts w:ascii="Times New Roman"/>
          <w:b w:val="false"/>
          <w:i w:val="false"/>
          <w:color w:val="000000"/>
          <w:sz w:val="28"/>
        </w:rPr>
        <w:t>4 тармағына</w:t>
      </w:r>
      <w:r>
        <w:rPr>
          <w:rFonts w:ascii="Times New Roman"/>
          <w:b w:val="false"/>
          <w:i w:val="false"/>
          <w:color w:val="000000"/>
          <w:sz w:val="28"/>
        </w:rPr>
        <w:t xml:space="preserve"> сәйкес жасалған.</w:t>
      </w:r>
      <w:r>
        <w:br/>
      </w:r>
      <w:r>
        <w:rPr>
          <w:rFonts w:ascii="Times New Roman"/>
          <w:b w:val="false"/>
          <w:i w:val="false"/>
          <w:color w:val="000000"/>
          <w:sz w:val="28"/>
        </w:rPr>
        <w:t>
      2. "18 жасқа дейiнгi балалары бар отбасыларға мемлекеттiк жәрдемақылар тағайындау" мемлекеттік қызметі (бұдан әрі – мемлекеттік қызмет) "Батыс Қазақстан облысының Казталов аудандық жұмыспен қамту және әлеуметтік бағдарламалар бөлімі" мемлекеттiк мекемесiмен көрсетiледi (бұдан әрi – уәкілетті орган).</w:t>
      </w:r>
      <w:r>
        <w:br/>
      </w:r>
      <w:r>
        <w:rPr>
          <w:rFonts w:ascii="Times New Roman"/>
          <w:b w:val="false"/>
          <w:i w:val="false"/>
          <w:color w:val="000000"/>
          <w:sz w:val="28"/>
        </w:rPr>
        <w:t>
      Тұрғылықты жері бойынша уәкілетті орган болмаған кезде ауылдық округтің әкімі мемлекеттік қызмет алу үшін тұтынушыдан құжаттарды қабылдайды және уәкілетті органға жібереді.</w:t>
      </w:r>
      <w:r>
        <w:br/>
      </w:r>
      <w:r>
        <w:rPr>
          <w:rFonts w:ascii="Times New Roman"/>
          <w:b w:val="false"/>
          <w:i w:val="false"/>
          <w:color w:val="000000"/>
          <w:sz w:val="28"/>
        </w:rPr>
        <w:t>
      Сондай-ақ мемлекеттік қызмет баламалы негізде Қазақстан Республикасы Көлік және коммуникация министрлігі Мемлекеттік қызметтердің автоматтандырылуын және халыққа қызмет көрсету орталықтары қызметтерінің үйлестірілуін бақылау жөніндегі комитетінің "Халыққа қызмет көрсету" Республикалық мемлекеттік кәсіпорны "Батыс Қазақстан облысы бойынша халыққа қызмет көрсету орталығы" филиалының Казталов ауданының бөлімдері (бұдан әрі – орталық) арқылы көрсетіледі.</w:t>
      </w:r>
      <w:r>
        <w:br/>
      </w:r>
      <w:r>
        <w:rPr>
          <w:rFonts w:ascii="Times New Roman"/>
          <w:b w:val="false"/>
          <w:i w:val="false"/>
          <w:color w:val="000000"/>
          <w:sz w:val="28"/>
        </w:rPr>
        <w:t>
      3. Мемлекеттiк қызмет көрсету түрi: автоматтандырылмаған.</w:t>
      </w:r>
      <w:r>
        <w:br/>
      </w:r>
      <w:r>
        <w:rPr>
          <w:rFonts w:ascii="Times New Roman"/>
          <w:b w:val="false"/>
          <w:i w:val="false"/>
          <w:color w:val="000000"/>
          <w:sz w:val="28"/>
        </w:rPr>
        <w:t>
      4. Мемлекеттік қызмет Қазақстан Республикасының 2005 жылғы 28 маусымдағы "Балалы отбасыларға берiлетiн мемлекеттiк жәрдемақылар туралы" </w:t>
      </w:r>
      <w:r>
        <w:rPr>
          <w:rFonts w:ascii="Times New Roman"/>
          <w:b w:val="false"/>
          <w:i w:val="false"/>
          <w:color w:val="000000"/>
          <w:sz w:val="28"/>
        </w:rPr>
        <w:t>Заңына</w:t>
      </w:r>
      <w:r>
        <w:rPr>
          <w:rFonts w:ascii="Times New Roman"/>
          <w:b w:val="false"/>
          <w:i w:val="false"/>
          <w:color w:val="000000"/>
          <w:sz w:val="28"/>
        </w:rPr>
        <w:t>, Қазақстан Республикасы Үкіметінің 2011 жылғы 7 сәуірдегі № 394 "Жергiлiктi атқарушы органдар көрсететiн әлеуметтiк қорғау саласындағы мемлекеттiк қызметтердiң стандарттарын бекiту туралы" </w:t>
      </w:r>
      <w:r>
        <w:rPr>
          <w:rFonts w:ascii="Times New Roman"/>
          <w:b w:val="false"/>
          <w:i w:val="false"/>
          <w:color w:val="000000"/>
          <w:sz w:val="28"/>
        </w:rPr>
        <w:t>қаулысына</w:t>
      </w:r>
      <w:r>
        <w:rPr>
          <w:rFonts w:ascii="Times New Roman"/>
          <w:b w:val="false"/>
          <w:i w:val="false"/>
          <w:color w:val="000000"/>
          <w:sz w:val="28"/>
        </w:rPr>
        <w:t xml:space="preserve"> сәйкес көрсетіледі (бұдан әрі - Стандарт).</w:t>
      </w:r>
      <w:r>
        <w:br/>
      </w:r>
      <w:r>
        <w:rPr>
          <w:rFonts w:ascii="Times New Roman"/>
          <w:b w:val="false"/>
          <w:i w:val="false"/>
          <w:color w:val="000000"/>
          <w:sz w:val="28"/>
        </w:rPr>
        <w:t>
      5. Мемлекеттік қызмет көрсету тәртібі және қажетті құжаттар туралы толық ақпарат Қазақстан Республикасы Еңбек және халықты әлеуметтік қорғау министрлігінің интернет-ресурсында http:/www.enbek.gov.kz, уәкілетті органның, ауылдық округ әкімінің, орталықтың стендтерінде, ресми ақпарат көздерінде орналастырылады.</w:t>
      </w:r>
      <w:r>
        <w:br/>
      </w:r>
      <w:r>
        <w:rPr>
          <w:rFonts w:ascii="Times New Roman"/>
          <w:b w:val="false"/>
          <w:i w:val="false"/>
          <w:color w:val="000000"/>
          <w:sz w:val="28"/>
        </w:rPr>
        <w:t>
      Уәкілетті органның мекен-жайы: индекс 090700, Батыс Қазақстан облысы, Казталов ауданы, Казталов ауылы, Ықсанов көшесі, 4, электрондық пошта: sobeskazt@mail.ru, телефоны: 8(71144)31843.</w:t>
      </w:r>
      <w:r>
        <w:br/>
      </w:r>
      <w:r>
        <w:rPr>
          <w:rFonts w:ascii="Times New Roman"/>
          <w:b w:val="false"/>
          <w:i w:val="false"/>
          <w:color w:val="000000"/>
          <w:sz w:val="28"/>
        </w:rPr>
        <w:t>
      Ауылдық округ әкімі аппараттарының мекен-жайлары осы регламенттің </w:t>
      </w:r>
      <w:r>
        <w:rPr>
          <w:rFonts w:ascii="Times New Roman"/>
          <w:b w:val="false"/>
          <w:i w:val="false"/>
          <w:color w:val="000000"/>
          <w:sz w:val="28"/>
        </w:rPr>
        <w:t>1 қосымшасына</w:t>
      </w:r>
      <w:r>
        <w:rPr>
          <w:rFonts w:ascii="Times New Roman"/>
          <w:b w:val="false"/>
          <w:i w:val="false"/>
          <w:color w:val="000000"/>
          <w:sz w:val="28"/>
        </w:rPr>
        <w:t xml:space="preserve"> сәйкес көрсетілген.</w:t>
      </w:r>
      <w:r>
        <w:br/>
      </w:r>
      <w:r>
        <w:rPr>
          <w:rFonts w:ascii="Times New Roman"/>
          <w:b w:val="false"/>
          <w:i w:val="false"/>
          <w:color w:val="000000"/>
          <w:sz w:val="28"/>
        </w:rPr>
        <w:t>
      Орталықтардың мекен-жайы: индекс 090700, Батыс Қазақстан облысы, Казталов ауданы, Казталов ауылы Лұқманов көшесі, 22/а;</w:t>
      </w:r>
      <w:r>
        <w:br/>
      </w:r>
      <w:r>
        <w:rPr>
          <w:rFonts w:ascii="Times New Roman"/>
          <w:b w:val="false"/>
          <w:i w:val="false"/>
          <w:color w:val="000000"/>
          <w:sz w:val="28"/>
        </w:rPr>
        <w:t>
      индекс 090705, Батыс Қазақстан облысы, Казталов ауданы, Жалпақтал ауылы С. Датұлы көшесі, 23.</w:t>
      </w:r>
      <w:r>
        <w:br/>
      </w:r>
      <w:r>
        <w:rPr>
          <w:rFonts w:ascii="Times New Roman"/>
          <w:b w:val="false"/>
          <w:i w:val="false"/>
          <w:color w:val="000000"/>
          <w:sz w:val="28"/>
        </w:rPr>
        <w:t>
      6. Мемлекеттік қызмет жеке тұлғаларға: 18 жасқа дейінгі балалары бар, отбасының жан басына шаққандағы табысы азық-түлік себеті құнынан төмен Қазақстан Республикасында тұрақты тұратын Қазақстан Республикасының азаматтарына және оралмандарға (бұдан әрі – тұтынушылар) көрсетіледі.</w:t>
      </w:r>
      <w:r>
        <w:br/>
      </w:r>
      <w:r>
        <w:rPr>
          <w:rFonts w:ascii="Times New Roman"/>
          <w:b w:val="false"/>
          <w:i w:val="false"/>
          <w:color w:val="000000"/>
          <w:sz w:val="28"/>
        </w:rPr>
        <w:t>
      7. Көрсетілетін мемлекеттік қызметтің нәтижесі тұтынушыға 18 жасқа дейінгі балаларға жәрдемақы тағайындау туралы қағаз жеткізгіштегі хабарлама (бұдан әрі - хабарлама) не қызмет көрсетуден бас тарту туралы қағаз жеткізгіштегі дәлелді жауап болып табылады.</w:t>
      </w:r>
    </w:p>
    <w:bookmarkStart w:name="z51" w:id="31"/>
    <w:p>
      <w:pPr>
        <w:spacing w:after="0"/>
        <w:ind w:left="0"/>
        <w:jc w:val="left"/>
      </w:pPr>
      <w:r>
        <w:rPr>
          <w:rFonts w:ascii="Times New Roman"/>
          <w:b/>
          <w:i w:val="false"/>
          <w:color w:val="000000"/>
        </w:rPr>
        <w:t xml:space="preserve"> 
2. Мемлекеттік қызмет көрсету тәртібі</w:t>
      </w:r>
    </w:p>
    <w:bookmarkEnd w:id="31"/>
    <w:p>
      <w:pPr>
        <w:spacing w:after="0"/>
        <w:ind w:left="0"/>
        <w:jc w:val="both"/>
      </w:pPr>
      <w:r>
        <w:rPr>
          <w:rFonts w:ascii="Times New Roman"/>
          <w:b w:val="false"/>
          <w:i w:val="false"/>
          <w:color w:val="000000"/>
          <w:sz w:val="28"/>
        </w:rPr>
        <w:t>      8. Мемлекеттік қызмет көрсету мерзімдері:</w:t>
      </w:r>
      <w:r>
        <w:br/>
      </w:r>
      <w:r>
        <w:rPr>
          <w:rFonts w:ascii="Times New Roman"/>
          <w:b w:val="false"/>
          <w:i w:val="false"/>
          <w:color w:val="000000"/>
          <w:sz w:val="28"/>
        </w:rPr>
        <w:t>
      1) Тұтынушы Стандарттың </w:t>
      </w:r>
      <w:r>
        <w:rPr>
          <w:rFonts w:ascii="Times New Roman"/>
          <w:b w:val="false"/>
          <w:i w:val="false"/>
          <w:color w:val="000000"/>
          <w:sz w:val="28"/>
        </w:rPr>
        <w:t>11 тармағында</w:t>
      </w:r>
      <w:r>
        <w:rPr>
          <w:rFonts w:ascii="Times New Roman"/>
          <w:b w:val="false"/>
          <w:i w:val="false"/>
          <w:color w:val="000000"/>
          <w:sz w:val="28"/>
        </w:rPr>
        <w:t xml:space="preserve"> айқындалған қажетті құжаттарды тапсырған сәттен бастап мемлекеттік қызметті көрсету мерзімдері:</w:t>
      </w:r>
      <w:r>
        <w:br/>
      </w:r>
      <w:r>
        <w:rPr>
          <w:rFonts w:ascii="Times New Roman"/>
          <w:b w:val="false"/>
          <w:i w:val="false"/>
          <w:color w:val="000000"/>
          <w:sz w:val="28"/>
        </w:rPr>
        <w:t>
      уәкілетті органда – он жұмыс күн ішінде;</w:t>
      </w:r>
      <w:r>
        <w:br/>
      </w:r>
      <w:r>
        <w:rPr>
          <w:rFonts w:ascii="Times New Roman"/>
          <w:b w:val="false"/>
          <w:i w:val="false"/>
          <w:color w:val="000000"/>
          <w:sz w:val="28"/>
        </w:rPr>
        <w:t>
      тұрғылықты жері бойынша ауылдық округ әкіміне – отыз күнтізбелік күннен аспайды;</w:t>
      </w:r>
      <w:r>
        <w:br/>
      </w:r>
      <w:r>
        <w:rPr>
          <w:rFonts w:ascii="Times New Roman"/>
          <w:b w:val="false"/>
          <w:i w:val="false"/>
          <w:color w:val="000000"/>
          <w:sz w:val="28"/>
        </w:rPr>
        <w:t>
      орталықта – он жұмыс күні ішінде көрсетіледі (мемлекеттік қызметке құжат (нәтиже) қабылдау және беру күні мемлекеттік қызмет мерзіміне кірмейді);</w:t>
      </w:r>
      <w:r>
        <w:br/>
      </w:r>
      <w:r>
        <w:rPr>
          <w:rFonts w:ascii="Times New Roman"/>
          <w:b w:val="false"/>
          <w:i w:val="false"/>
          <w:color w:val="000000"/>
          <w:sz w:val="28"/>
        </w:rPr>
        <w:t>
      2) тұтынушы өтініш берген күні сол жерде көрсетілетін мемлекеттік қызметті алуға дейін күтудің жол берілетін ең көп уақыты бір тұтынушыға қызмет көрсетуге уәкілетті органда 15 минуттан, орталықта және ауылдық округтің әкімінде 30 минуттан есептегенде кезектегі адамдардың санына байланысты болады;</w:t>
      </w:r>
      <w:r>
        <w:br/>
      </w:r>
      <w:r>
        <w:rPr>
          <w:rFonts w:ascii="Times New Roman"/>
          <w:b w:val="false"/>
          <w:i w:val="false"/>
          <w:color w:val="000000"/>
          <w:sz w:val="28"/>
        </w:rPr>
        <w:t>
      тұтынушы өтініш берген күні сол жерде көрсетілетін мемлекеттік қызмет тұтынушыға қызмет көрсетудің жол берілетін ең көп уақыты уәкілетті органда 15 минуттан аспайды, орталықта және ауылдық округтің әкімінде – 30 минут.</w:t>
      </w:r>
      <w:r>
        <w:br/>
      </w:r>
      <w:r>
        <w:rPr>
          <w:rFonts w:ascii="Times New Roman"/>
          <w:b w:val="false"/>
          <w:i w:val="false"/>
          <w:color w:val="000000"/>
          <w:sz w:val="28"/>
        </w:rPr>
        <w:t>
      9. Мемлекеттік қызмет тегін көрсетіледі.</w:t>
      </w:r>
      <w:r>
        <w:br/>
      </w:r>
      <w:r>
        <w:rPr>
          <w:rFonts w:ascii="Times New Roman"/>
          <w:b w:val="false"/>
          <w:i w:val="false"/>
          <w:color w:val="000000"/>
          <w:sz w:val="28"/>
        </w:rPr>
        <w:t>
      10. Уәкілетті органның немесе ауылдық округ әкімінің жұмыс кестесі: демалыс (сенбі, жексенбі) және мереке күндерін қоспағанда, сағат 13.00-ден 14.30-ге дейін түскі үзіліспен күн сайын сағат 9.00-ден 18.30-ге дейін.</w:t>
      </w:r>
      <w:r>
        <w:br/>
      </w:r>
      <w:r>
        <w:rPr>
          <w:rFonts w:ascii="Times New Roman"/>
          <w:b w:val="false"/>
          <w:i w:val="false"/>
          <w:color w:val="000000"/>
          <w:sz w:val="28"/>
        </w:rPr>
        <w:t>
      Қабылдау алдын ала жазылусыз және жедел қызмет көрсетусіз кезек тәртібінде жүзеге асырылады.</w:t>
      </w:r>
      <w:r>
        <w:br/>
      </w:r>
      <w:r>
        <w:rPr>
          <w:rFonts w:ascii="Times New Roman"/>
          <w:b w:val="false"/>
          <w:i w:val="false"/>
          <w:color w:val="000000"/>
          <w:sz w:val="28"/>
        </w:rPr>
        <w:t>
      Орталықтың жұмыс кестесі демалыс және мереке күндерін қоспағанда, күн сайын дүйсенбіден сенбіні қоса алғанда, сағат 9.00-ден 19.00-ге дейін, түскі үзіліссіз.</w:t>
      </w:r>
      <w:r>
        <w:br/>
      </w:r>
      <w:r>
        <w:rPr>
          <w:rFonts w:ascii="Times New Roman"/>
          <w:b w:val="false"/>
          <w:i w:val="false"/>
          <w:color w:val="000000"/>
          <w:sz w:val="28"/>
        </w:rPr>
        <w:t>
      Қабылдау алдын ала жазылусыз және жедел қызмет көрсетусіз "электронды" кезек тәртібінде жүзеге асырылады.</w:t>
      </w:r>
      <w:r>
        <w:br/>
      </w:r>
      <w:r>
        <w:rPr>
          <w:rFonts w:ascii="Times New Roman"/>
          <w:b w:val="false"/>
          <w:i w:val="false"/>
          <w:color w:val="000000"/>
          <w:sz w:val="28"/>
        </w:rPr>
        <w:t>
      11. Мемлекеттік қызмет:</w:t>
      </w:r>
      <w:r>
        <w:br/>
      </w:r>
      <w:r>
        <w:rPr>
          <w:rFonts w:ascii="Times New Roman"/>
          <w:b w:val="false"/>
          <w:i w:val="false"/>
          <w:color w:val="000000"/>
          <w:sz w:val="28"/>
        </w:rPr>
        <w:t>
      тұтынушының тұрғылықты жері бойынша орындықтар, үстелдер, толтырылған бланкілердің үлгілерімен ақпараттық стенділер бар, мүмкіндіктері шектеулі тұтынушыларға қызмет көрсету үшін жағдайлар көзделген уәкілетті органның немесе ауылдық округ әкімінің үй-жайында;</w:t>
      </w:r>
      <w:r>
        <w:br/>
      </w:r>
      <w:r>
        <w:rPr>
          <w:rFonts w:ascii="Times New Roman"/>
          <w:b w:val="false"/>
          <w:i w:val="false"/>
          <w:color w:val="000000"/>
          <w:sz w:val="28"/>
        </w:rPr>
        <w:t>
      залда анықтама бюросы, кресло, толтырылған бланкілердің үлгілерімен ақпараттық стенділер орналастырылған, мүмкіндіктері шектеулі тұтынушыларға қызмет көрсету үшін жағдайлар көзделген орталықтың үй-жайында көрсетіледі.</w:t>
      </w:r>
      <w:r>
        <w:br/>
      </w:r>
      <w:r>
        <w:rPr>
          <w:rFonts w:ascii="Times New Roman"/>
          <w:b w:val="false"/>
          <w:i w:val="false"/>
          <w:color w:val="000000"/>
          <w:sz w:val="28"/>
        </w:rPr>
        <w:t>
      Уәкілетті органның, ауылдық округ әкімінің және орталықтың үй-жайлары санитарлық-эпидемиологиялық нормаларға, ғимараттардың қауіпсіздік, оның ішінде өртке қарсы қауіпсіздік талаптарына сәйкес келеді, үй-жай режимі – еркін.</w:t>
      </w:r>
    </w:p>
    <w:bookmarkStart w:name="z52" w:id="32"/>
    <w:p>
      <w:pPr>
        <w:spacing w:after="0"/>
        <w:ind w:left="0"/>
        <w:jc w:val="left"/>
      </w:pPr>
      <w:r>
        <w:rPr>
          <w:rFonts w:ascii="Times New Roman"/>
          <w:b/>
          <w:i w:val="false"/>
          <w:color w:val="000000"/>
        </w:rPr>
        <w:t xml:space="preserve"> 
3. Мемлекеттік қызмет көрсету үдерісіндегі</w:t>
      </w:r>
      <w:r>
        <w:br/>
      </w:r>
      <w:r>
        <w:rPr>
          <w:rFonts w:ascii="Times New Roman"/>
          <w:b/>
          <w:i w:val="false"/>
          <w:color w:val="000000"/>
        </w:rPr>
        <w:t>
іс-әрекет (өзара іс-қимыл)</w:t>
      </w:r>
      <w:r>
        <w:br/>
      </w:r>
      <w:r>
        <w:rPr>
          <w:rFonts w:ascii="Times New Roman"/>
          <w:b/>
          <w:i w:val="false"/>
          <w:color w:val="000000"/>
        </w:rPr>
        <w:t>
тәртібін сипаттау</w:t>
      </w:r>
    </w:p>
    <w:bookmarkEnd w:id="32"/>
    <w:p>
      <w:pPr>
        <w:spacing w:after="0"/>
        <w:ind w:left="0"/>
        <w:jc w:val="both"/>
      </w:pPr>
      <w:r>
        <w:rPr>
          <w:rFonts w:ascii="Times New Roman"/>
          <w:b w:val="false"/>
          <w:i w:val="false"/>
          <w:color w:val="000000"/>
          <w:sz w:val="28"/>
        </w:rPr>
        <w:t>      12. Мемлекеттік қызметті алу үшін тұтынушылар Стандарттың </w:t>
      </w:r>
      <w:r>
        <w:rPr>
          <w:rFonts w:ascii="Times New Roman"/>
          <w:b w:val="false"/>
          <w:i w:val="false"/>
          <w:color w:val="000000"/>
          <w:sz w:val="28"/>
        </w:rPr>
        <w:t>11 тармағына</w:t>
      </w:r>
      <w:r>
        <w:rPr>
          <w:rFonts w:ascii="Times New Roman"/>
          <w:b w:val="false"/>
          <w:i w:val="false"/>
          <w:color w:val="000000"/>
          <w:sz w:val="28"/>
        </w:rPr>
        <w:t xml:space="preserve"> айқындалған құжаттарды тапсырады.</w:t>
      </w:r>
      <w:r>
        <w:br/>
      </w:r>
      <w:r>
        <w:rPr>
          <w:rFonts w:ascii="Times New Roman"/>
          <w:b w:val="false"/>
          <w:i w:val="false"/>
          <w:color w:val="000000"/>
          <w:sz w:val="28"/>
        </w:rPr>
        <w:t>
      13. Барлық қажетті құжаттар тапсырылғаннан кейін тұтынушыға:</w:t>
      </w:r>
      <w:r>
        <w:br/>
      </w:r>
      <w:r>
        <w:rPr>
          <w:rFonts w:ascii="Times New Roman"/>
          <w:b w:val="false"/>
          <w:i w:val="false"/>
          <w:color w:val="000000"/>
          <w:sz w:val="28"/>
        </w:rPr>
        <w:t>
      1) уәкілетті органда немесе ауылдық округтің әкімінде – мемлекеттік қызметті тіркеу және алу күні, құжаттарды қабылдаған адамның тегі мен аты-жөні көрсетілген, құжаттардың тапсырылғанын растайтын талон беріледі;</w:t>
      </w:r>
      <w:r>
        <w:br/>
      </w:r>
      <w:r>
        <w:rPr>
          <w:rFonts w:ascii="Times New Roman"/>
          <w:b w:val="false"/>
          <w:i w:val="false"/>
          <w:color w:val="000000"/>
          <w:sz w:val="28"/>
        </w:rPr>
        <w:t>
      2) орталықта:</w:t>
      </w:r>
      <w:r>
        <w:br/>
      </w:r>
      <w:r>
        <w:rPr>
          <w:rFonts w:ascii="Times New Roman"/>
          <w:b w:val="false"/>
          <w:i w:val="false"/>
          <w:color w:val="000000"/>
          <w:sz w:val="28"/>
        </w:rPr>
        <w:t>
      өтініштің нөмірі және қабылданған күні;</w:t>
      </w:r>
      <w:r>
        <w:br/>
      </w:r>
      <w:r>
        <w:rPr>
          <w:rFonts w:ascii="Times New Roman"/>
          <w:b w:val="false"/>
          <w:i w:val="false"/>
          <w:color w:val="000000"/>
          <w:sz w:val="28"/>
        </w:rPr>
        <w:t>
      сұралатын мемлекеттік қызметтің түрі;</w:t>
      </w:r>
      <w:r>
        <w:br/>
      </w:r>
      <w:r>
        <w:rPr>
          <w:rFonts w:ascii="Times New Roman"/>
          <w:b w:val="false"/>
          <w:i w:val="false"/>
          <w:color w:val="000000"/>
          <w:sz w:val="28"/>
        </w:rPr>
        <w:t>
      қоса берілген құжаттардың саны мен атаулары;</w:t>
      </w:r>
      <w:r>
        <w:br/>
      </w:r>
      <w:r>
        <w:rPr>
          <w:rFonts w:ascii="Times New Roman"/>
          <w:b w:val="false"/>
          <w:i w:val="false"/>
          <w:color w:val="000000"/>
          <w:sz w:val="28"/>
        </w:rPr>
        <w:t>
      құжаттарды беру күні, уақыты және орны;</w:t>
      </w:r>
      <w:r>
        <w:br/>
      </w:r>
      <w:r>
        <w:rPr>
          <w:rFonts w:ascii="Times New Roman"/>
          <w:b w:val="false"/>
          <w:i w:val="false"/>
          <w:color w:val="000000"/>
          <w:sz w:val="28"/>
        </w:rPr>
        <w:t>
      құжаттарды ресімдеуге өтінішті қабылдаған орталық инспекторының тегі, аты, әкесінің аты көрсетілген тиісті құжаттарды қабылдау туралы қолхат беріледі.</w:t>
      </w:r>
      <w:r>
        <w:br/>
      </w:r>
      <w:r>
        <w:rPr>
          <w:rFonts w:ascii="Times New Roman"/>
          <w:b w:val="false"/>
          <w:i w:val="false"/>
          <w:color w:val="000000"/>
          <w:sz w:val="28"/>
        </w:rPr>
        <w:t>
      14. Стандарттың </w:t>
      </w:r>
      <w:r>
        <w:rPr>
          <w:rFonts w:ascii="Times New Roman"/>
          <w:b w:val="false"/>
          <w:i w:val="false"/>
          <w:color w:val="000000"/>
          <w:sz w:val="28"/>
        </w:rPr>
        <w:t>16 тармағында</w:t>
      </w:r>
      <w:r>
        <w:rPr>
          <w:rFonts w:ascii="Times New Roman"/>
          <w:b w:val="false"/>
          <w:i w:val="false"/>
          <w:color w:val="000000"/>
          <w:sz w:val="28"/>
        </w:rPr>
        <w:t xml:space="preserve"> көзделген жағдайларда мемлекеттік қызмет көрсетуден бас тартылады.</w:t>
      </w:r>
      <w:r>
        <w:br/>
      </w:r>
      <w:r>
        <w:rPr>
          <w:rFonts w:ascii="Times New Roman"/>
          <w:b w:val="false"/>
          <w:i w:val="false"/>
          <w:color w:val="000000"/>
          <w:sz w:val="28"/>
        </w:rPr>
        <w:t>
      15. Мемлекеттік қызмет көрсету үдерісінде келесі құрылымдық-функционалдық бірліктер (бұдан әрі - ҚФБ) қатысады:</w:t>
      </w:r>
      <w:r>
        <w:br/>
      </w:r>
      <w:r>
        <w:rPr>
          <w:rFonts w:ascii="Times New Roman"/>
          <w:b w:val="false"/>
          <w:i w:val="false"/>
          <w:color w:val="000000"/>
          <w:sz w:val="28"/>
        </w:rPr>
        <w:t>
      1) ауыл әкімі;</w:t>
      </w:r>
      <w:r>
        <w:br/>
      </w:r>
      <w:r>
        <w:rPr>
          <w:rFonts w:ascii="Times New Roman"/>
          <w:b w:val="false"/>
          <w:i w:val="false"/>
          <w:color w:val="000000"/>
          <w:sz w:val="28"/>
        </w:rPr>
        <w:t>
      2) орталық инспекторы;</w:t>
      </w:r>
      <w:r>
        <w:br/>
      </w:r>
      <w:r>
        <w:rPr>
          <w:rFonts w:ascii="Times New Roman"/>
          <w:b w:val="false"/>
          <w:i w:val="false"/>
          <w:color w:val="000000"/>
          <w:sz w:val="28"/>
        </w:rPr>
        <w:t>
      3) уәкілетті органның қызметкері;</w:t>
      </w:r>
      <w:r>
        <w:br/>
      </w:r>
      <w:r>
        <w:rPr>
          <w:rFonts w:ascii="Times New Roman"/>
          <w:b w:val="false"/>
          <w:i w:val="false"/>
          <w:color w:val="000000"/>
          <w:sz w:val="28"/>
        </w:rPr>
        <w:t>
      4). уәкілетті органның басшысы.</w:t>
      </w:r>
      <w:r>
        <w:br/>
      </w:r>
      <w:r>
        <w:rPr>
          <w:rFonts w:ascii="Times New Roman"/>
          <w:b w:val="false"/>
          <w:i w:val="false"/>
          <w:color w:val="000000"/>
          <w:sz w:val="28"/>
        </w:rPr>
        <w:t>
      16. Әр әкімшілік әрекеттің (рәсімнің) орындау мерзімін көрсете отырып, әр ҚФБ әкімшілік әрекеттерінің (рәсімдерінің) өзара әрекеттестігі мен реттілігінің мәтіндік кестелік сипаттамасы осы Регламентке </w:t>
      </w:r>
      <w:r>
        <w:rPr>
          <w:rFonts w:ascii="Times New Roman"/>
          <w:b w:val="false"/>
          <w:i w:val="false"/>
          <w:color w:val="000000"/>
          <w:sz w:val="28"/>
        </w:rPr>
        <w:t>2 қосымшада</w:t>
      </w:r>
      <w:r>
        <w:rPr>
          <w:rFonts w:ascii="Times New Roman"/>
          <w:b w:val="false"/>
          <w:i w:val="false"/>
          <w:color w:val="000000"/>
          <w:sz w:val="28"/>
        </w:rPr>
        <w:t xml:space="preserve"> көрсетілген.</w:t>
      </w:r>
      <w:r>
        <w:br/>
      </w:r>
      <w:r>
        <w:rPr>
          <w:rFonts w:ascii="Times New Roman"/>
          <w:b w:val="false"/>
          <w:i w:val="false"/>
          <w:color w:val="000000"/>
          <w:sz w:val="28"/>
        </w:rPr>
        <w:t>
      17. Мемлекеттік қызмет көрсету үдерісінде әкімшілік әрекеттердің логикалық реттілігі мен ҚФБ арасындағы өзара байланысты көрсететін сызба осы Регламентке </w:t>
      </w:r>
      <w:r>
        <w:rPr>
          <w:rFonts w:ascii="Times New Roman"/>
          <w:b w:val="false"/>
          <w:i w:val="false"/>
          <w:color w:val="000000"/>
          <w:sz w:val="28"/>
        </w:rPr>
        <w:t>3 қосымшада</w:t>
      </w:r>
      <w:r>
        <w:rPr>
          <w:rFonts w:ascii="Times New Roman"/>
          <w:b w:val="false"/>
          <w:i w:val="false"/>
          <w:color w:val="000000"/>
          <w:sz w:val="28"/>
        </w:rPr>
        <w:t xml:space="preserve"> берілген.</w:t>
      </w:r>
    </w:p>
    <w:bookmarkStart w:name="z53" w:id="33"/>
    <w:p>
      <w:pPr>
        <w:spacing w:after="0"/>
        <w:ind w:left="0"/>
        <w:jc w:val="left"/>
      </w:pPr>
      <w:r>
        <w:rPr>
          <w:rFonts w:ascii="Times New Roman"/>
          <w:b/>
          <w:i w:val="false"/>
          <w:color w:val="000000"/>
        </w:rPr>
        <w:t xml:space="preserve"> 
4. Мемлекеттік қызмет көрсететін лауазымды</w:t>
      </w:r>
      <w:r>
        <w:br/>
      </w:r>
      <w:r>
        <w:rPr>
          <w:rFonts w:ascii="Times New Roman"/>
          <w:b/>
          <w:i w:val="false"/>
          <w:color w:val="000000"/>
        </w:rPr>
        <w:t>
тұлғалардың жауапкершілігі</w:t>
      </w:r>
    </w:p>
    <w:bookmarkEnd w:id="33"/>
    <w:p>
      <w:pPr>
        <w:spacing w:after="0"/>
        <w:ind w:left="0"/>
        <w:jc w:val="both"/>
      </w:pPr>
      <w:r>
        <w:rPr>
          <w:rFonts w:ascii="Times New Roman"/>
          <w:b w:val="false"/>
          <w:i w:val="false"/>
          <w:color w:val="000000"/>
          <w:sz w:val="28"/>
        </w:rPr>
        <w:t>      18. Мемлекеттік қызмет көрсету тәртібін бұзғаны үшін лауазымды тұлғалар Қазақстан Республикасының заңнамаларында қарастырылған жауапкершілікке тартылады.</w:t>
      </w:r>
    </w:p>
    <w:bookmarkStart w:name="z54" w:id="34"/>
    <w:p>
      <w:pPr>
        <w:spacing w:after="0"/>
        <w:ind w:left="0"/>
        <w:jc w:val="both"/>
      </w:pPr>
      <w:r>
        <w:rPr>
          <w:rFonts w:ascii="Times New Roman"/>
          <w:b w:val="false"/>
          <w:i w:val="false"/>
          <w:color w:val="000000"/>
          <w:sz w:val="28"/>
        </w:rPr>
        <w:t>
"18 жасқа дейiнгi балалары</w:t>
      </w:r>
      <w:r>
        <w:br/>
      </w:r>
      <w:r>
        <w:rPr>
          <w:rFonts w:ascii="Times New Roman"/>
          <w:b w:val="false"/>
          <w:i w:val="false"/>
          <w:color w:val="000000"/>
          <w:sz w:val="28"/>
        </w:rPr>
        <w:t>
бар отбасыларға мемлекеттiк</w:t>
      </w:r>
      <w:r>
        <w:br/>
      </w:r>
      <w:r>
        <w:rPr>
          <w:rFonts w:ascii="Times New Roman"/>
          <w:b w:val="false"/>
          <w:i w:val="false"/>
          <w:color w:val="000000"/>
          <w:sz w:val="28"/>
        </w:rPr>
        <w:t>
жәрдемақылар тағайындау"</w:t>
      </w:r>
      <w:r>
        <w:br/>
      </w:r>
      <w:r>
        <w:rPr>
          <w:rFonts w:ascii="Times New Roman"/>
          <w:b w:val="false"/>
          <w:i w:val="false"/>
          <w:color w:val="000000"/>
          <w:sz w:val="28"/>
        </w:rPr>
        <w:t>
мемлекеттiк қызмет регламентіне</w:t>
      </w:r>
      <w:r>
        <w:br/>
      </w:r>
      <w:r>
        <w:rPr>
          <w:rFonts w:ascii="Times New Roman"/>
          <w:b w:val="false"/>
          <w:i w:val="false"/>
          <w:color w:val="000000"/>
          <w:sz w:val="28"/>
        </w:rPr>
        <w:t>
1 қосымша</w:t>
      </w:r>
    </w:p>
    <w:bookmarkEnd w:id="34"/>
    <w:p>
      <w:pPr>
        <w:spacing w:after="0"/>
        <w:ind w:left="0"/>
        <w:jc w:val="left"/>
      </w:pPr>
      <w:r>
        <w:rPr>
          <w:rFonts w:ascii="Times New Roman"/>
          <w:b/>
          <w:i w:val="false"/>
          <w:color w:val="000000"/>
        </w:rPr>
        <w:t xml:space="preserve"> Казталов ауданы бойынша ауылдық округтер</w:t>
      </w:r>
      <w:r>
        <w:br/>
      </w:r>
      <w:r>
        <w:rPr>
          <w:rFonts w:ascii="Times New Roman"/>
          <w:b/>
          <w:i w:val="false"/>
          <w:color w:val="000000"/>
        </w:rPr>
        <w:t>
әкімі аппараттарының тiзбесі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54"/>
        <w:gridCol w:w="3797"/>
        <w:gridCol w:w="4259"/>
        <w:gridCol w:w="2810"/>
      </w:tblGrid>
      <w:tr>
        <w:trPr>
          <w:trHeight w:val="30" w:hRule="atLeast"/>
        </w:trPr>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Р/с №</w:t>
            </w:r>
          </w:p>
        </w:tc>
        <w:tc>
          <w:tcPr>
            <w:tcW w:w="3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Казталов ауданындағы ауылдық округ әкімі аппараттарының атаулары</w:t>
            </w:r>
          </w:p>
        </w:tc>
        <w:tc>
          <w:tcPr>
            <w:tcW w:w="4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Орналасқан</w:t>
            </w:r>
            <w:r>
              <w:br/>
            </w:r>
            <w:r>
              <w:rPr>
                <w:rFonts w:ascii="Times New Roman"/>
                <w:b w:val="false"/>
                <w:i w:val="false"/>
                <w:color w:val="000000"/>
                <w:sz w:val="20"/>
              </w:rPr>
              <w:t>
мекен-жайы</w:t>
            </w:r>
          </w:p>
        </w:tc>
        <w:tc>
          <w:tcPr>
            <w:tcW w:w="2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Байланыс деректерi</w:t>
            </w:r>
          </w:p>
        </w:tc>
      </w:tr>
      <w:tr>
        <w:trPr>
          <w:trHeight w:val="30" w:hRule="atLeast"/>
        </w:trPr>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Казталов ауданы Казталов ауылдық округі әкімінің аппараты" мемлекеттік мекемесі</w:t>
            </w:r>
          </w:p>
        </w:tc>
        <w:tc>
          <w:tcPr>
            <w:tcW w:w="4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Индекс 090700, Батыс Қазақстан облысы Казталов ауданы Казталов ауылы Шарафутдинов көшесі, 23/1</w:t>
            </w:r>
          </w:p>
        </w:tc>
        <w:tc>
          <w:tcPr>
            <w:tcW w:w="2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871144-31-615</w:t>
            </w:r>
            <w:r>
              <w:br/>
            </w:r>
            <w:r>
              <w:rPr>
                <w:rFonts w:ascii="Times New Roman"/>
                <w:b w:val="false"/>
                <w:i w:val="false"/>
                <w:color w:val="000000"/>
                <w:sz w:val="20"/>
              </w:rPr>
              <w:t>
871144-31-597</w:t>
            </w:r>
          </w:p>
        </w:tc>
      </w:tr>
      <w:tr>
        <w:trPr>
          <w:trHeight w:val="30" w:hRule="atLeast"/>
        </w:trPr>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Казталов ауданы Бірік ауылдық округі әкімінің аппараты" мемлекеттік мекемесі</w:t>
            </w:r>
          </w:p>
        </w:tc>
        <w:tc>
          <w:tcPr>
            <w:tcW w:w="4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Индекс 090701, Батыс Қазақстан облысы, Казталов ауданы Әжібай ауылы Мектеп көшесі, 4</w:t>
            </w:r>
          </w:p>
        </w:tc>
        <w:tc>
          <w:tcPr>
            <w:tcW w:w="2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871144-33-055</w:t>
            </w:r>
            <w:r>
              <w:br/>
            </w:r>
            <w:r>
              <w:rPr>
                <w:rFonts w:ascii="Times New Roman"/>
                <w:b w:val="false"/>
                <w:i w:val="false"/>
                <w:color w:val="000000"/>
                <w:sz w:val="20"/>
              </w:rPr>
              <w:t>
871144-33-274</w:t>
            </w:r>
          </w:p>
        </w:tc>
      </w:tr>
      <w:tr>
        <w:trPr>
          <w:trHeight w:val="30" w:hRule="atLeast"/>
        </w:trPr>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Казталов ауданы Көктерек ауылдық округі әкімінің аппараты" мемлекеттік мекемесі</w:t>
            </w:r>
          </w:p>
        </w:tc>
        <w:tc>
          <w:tcPr>
            <w:tcW w:w="4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Индекс 090712, Батыс Қазақстан облысы, Казталов ауданы Көктерек ауылы С. Ақбаев көшесі, 2</w:t>
            </w:r>
          </w:p>
        </w:tc>
        <w:tc>
          <w:tcPr>
            <w:tcW w:w="2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871138-26-427</w:t>
            </w:r>
            <w:r>
              <w:br/>
            </w:r>
            <w:r>
              <w:rPr>
                <w:rFonts w:ascii="Times New Roman"/>
                <w:b w:val="false"/>
                <w:i w:val="false"/>
                <w:color w:val="000000"/>
                <w:sz w:val="20"/>
              </w:rPr>
              <w:t>
871138-26-645</w:t>
            </w:r>
          </w:p>
        </w:tc>
      </w:tr>
      <w:tr>
        <w:trPr>
          <w:trHeight w:val="30" w:hRule="atLeast"/>
        </w:trPr>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Казталов ауданы Қарасу ауылдық округі әкімінің аппараты" мемлекеттік мекемесі</w:t>
            </w:r>
          </w:p>
        </w:tc>
        <w:tc>
          <w:tcPr>
            <w:tcW w:w="4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Индекс 090709, Батыс Қазақстан облысы Казталов ауданы Қарасу ауылы Бейбітшілік көшесі, 1</w:t>
            </w:r>
          </w:p>
        </w:tc>
        <w:tc>
          <w:tcPr>
            <w:tcW w:w="2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871138-25-132</w:t>
            </w:r>
            <w:r>
              <w:br/>
            </w:r>
            <w:r>
              <w:rPr>
                <w:rFonts w:ascii="Times New Roman"/>
                <w:b w:val="false"/>
                <w:i w:val="false"/>
                <w:color w:val="000000"/>
                <w:sz w:val="20"/>
              </w:rPr>
              <w:t>
871138-25-152</w:t>
            </w:r>
          </w:p>
        </w:tc>
      </w:tr>
      <w:tr>
        <w:trPr>
          <w:trHeight w:val="30" w:hRule="atLeast"/>
        </w:trPr>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Казталов ауданы Қараөзен ауылдық округі әкімінің аппараты" мемлекеттік мекемесі</w:t>
            </w:r>
          </w:p>
        </w:tc>
        <w:tc>
          <w:tcPr>
            <w:tcW w:w="4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Индекс 090710, Батыс Қазақстан облысы Казталов ауданы Қараөзен ауылы Пришкольная көшесі, 1</w:t>
            </w:r>
          </w:p>
        </w:tc>
        <w:tc>
          <w:tcPr>
            <w:tcW w:w="2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871138-21-449</w:t>
            </w:r>
            <w:r>
              <w:br/>
            </w:r>
            <w:r>
              <w:rPr>
                <w:rFonts w:ascii="Times New Roman"/>
                <w:b w:val="false"/>
                <w:i w:val="false"/>
                <w:color w:val="000000"/>
                <w:sz w:val="20"/>
              </w:rPr>
              <w:t>
871138-21-429</w:t>
            </w:r>
          </w:p>
        </w:tc>
      </w:tr>
      <w:tr>
        <w:trPr>
          <w:trHeight w:val="30" w:hRule="atLeast"/>
        </w:trPr>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3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Казталов ауданы Талдықұдық ауылдық округі әкімінің аппараты" мемлекеттік мекемесі</w:t>
            </w:r>
          </w:p>
        </w:tc>
        <w:tc>
          <w:tcPr>
            <w:tcW w:w="4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Индекс 090718, Батыс Қазақстан облысы Казталов ауданы Талдықұдық ауылы Мира көшесі, 1</w:t>
            </w:r>
          </w:p>
        </w:tc>
        <w:tc>
          <w:tcPr>
            <w:tcW w:w="2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871146-23-110</w:t>
            </w:r>
            <w:r>
              <w:br/>
            </w:r>
            <w:r>
              <w:rPr>
                <w:rFonts w:ascii="Times New Roman"/>
                <w:b w:val="false"/>
                <w:i w:val="false"/>
                <w:color w:val="000000"/>
                <w:sz w:val="20"/>
              </w:rPr>
              <w:t>
871146-23-135</w:t>
            </w:r>
          </w:p>
        </w:tc>
      </w:tr>
      <w:tr>
        <w:trPr>
          <w:trHeight w:val="30" w:hRule="atLeast"/>
        </w:trPr>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3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Казталов ауданы Ақпәтер ауылдық округі әкімінің аппараты" мемлекеттік мекемесі</w:t>
            </w:r>
          </w:p>
        </w:tc>
        <w:tc>
          <w:tcPr>
            <w:tcW w:w="4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Индекс 090702, Батыс Қазақстан облысы Казталов ауданы Ақпәтер ауылы Т. Аубакиров көшесі, 21</w:t>
            </w:r>
          </w:p>
        </w:tc>
        <w:tc>
          <w:tcPr>
            <w:tcW w:w="2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871138-26-977</w:t>
            </w:r>
            <w:r>
              <w:br/>
            </w:r>
            <w:r>
              <w:rPr>
                <w:rFonts w:ascii="Times New Roman"/>
                <w:b w:val="false"/>
                <w:i w:val="false"/>
                <w:color w:val="000000"/>
                <w:sz w:val="20"/>
              </w:rPr>
              <w:t>
871138-26-185</w:t>
            </w:r>
          </w:p>
        </w:tc>
      </w:tr>
      <w:tr>
        <w:trPr>
          <w:trHeight w:val="30" w:hRule="atLeast"/>
        </w:trPr>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3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Казталов ауданы Талдыапан ауылдық округі әкімінің аппараты" мемлекеттік мекемесі</w:t>
            </w:r>
          </w:p>
        </w:tc>
        <w:tc>
          <w:tcPr>
            <w:tcW w:w="4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Индекс 090717, Батыс Қазақстан облысы Казталов ауданы Талдыапан ауылы Бейбітшілік көшесі, 7</w:t>
            </w:r>
          </w:p>
        </w:tc>
        <w:tc>
          <w:tcPr>
            <w:tcW w:w="2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871146-24-148</w:t>
            </w:r>
            <w:r>
              <w:br/>
            </w:r>
            <w:r>
              <w:rPr>
                <w:rFonts w:ascii="Times New Roman"/>
                <w:b w:val="false"/>
                <w:i w:val="false"/>
                <w:color w:val="000000"/>
                <w:sz w:val="20"/>
              </w:rPr>
              <w:t>
871146-21-187</w:t>
            </w:r>
          </w:p>
        </w:tc>
      </w:tr>
      <w:tr>
        <w:trPr>
          <w:trHeight w:val="30" w:hRule="atLeast"/>
        </w:trPr>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3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Казталов ауданы Жаңажол ауылдық округі әкімінің аппараты" мемлекеттік мекемесі</w:t>
            </w:r>
          </w:p>
        </w:tc>
        <w:tc>
          <w:tcPr>
            <w:tcW w:w="4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Индекс 090706, Батыс Қазақстан облысы, Казталов ауданы Жаңажол ауылы С. Датұлы көшесі, 15</w:t>
            </w:r>
          </w:p>
        </w:tc>
        <w:tc>
          <w:tcPr>
            <w:tcW w:w="2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871138-21-110</w:t>
            </w:r>
            <w:r>
              <w:br/>
            </w:r>
            <w:r>
              <w:rPr>
                <w:rFonts w:ascii="Times New Roman"/>
                <w:b w:val="false"/>
                <w:i w:val="false"/>
                <w:color w:val="000000"/>
                <w:sz w:val="20"/>
              </w:rPr>
              <w:t>
871138-26-147</w:t>
            </w:r>
          </w:p>
        </w:tc>
      </w:tr>
      <w:tr>
        <w:trPr>
          <w:trHeight w:val="30" w:hRule="atLeast"/>
        </w:trPr>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3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Казталов ауданы Жалпақтал ауылдық округі әкімінің аппараты" мемлекеттік мекемесі</w:t>
            </w:r>
          </w:p>
        </w:tc>
        <w:tc>
          <w:tcPr>
            <w:tcW w:w="4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Индекс 090705, Батыс Қазақстан облысы, Казталов ауданы Жалпақтал ауылы С. Датұлы көшесі, 23</w:t>
            </w:r>
          </w:p>
        </w:tc>
        <w:tc>
          <w:tcPr>
            <w:tcW w:w="2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871138-21-520</w:t>
            </w:r>
            <w:r>
              <w:br/>
            </w:r>
            <w:r>
              <w:rPr>
                <w:rFonts w:ascii="Times New Roman"/>
                <w:b w:val="false"/>
                <w:i w:val="false"/>
                <w:color w:val="000000"/>
                <w:sz w:val="20"/>
              </w:rPr>
              <w:t>
871138-21-552</w:t>
            </w:r>
          </w:p>
        </w:tc>
      </w:tr>
      <w:tr>
        <w:trPr>
          <w:trHeight w:val="30" w:hRule="atLeast"/>
        </w:trPr>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3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Казталов ауданы Тереңкөл ауылдық округі әкімінің аппараты" мемлекеттік мекемесі</w:t>
            </w:r>
          </w:p>
        </w:tc>
        <w:tc>
          <w:tcPr>
            <w:tcW w:w="4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Индекс 090715, Батыс Қазақстан облысы Казталов ауданы Нұрсай ауылы Желтоқсан көшесі, 1</w:t>
            </w:r>
          </w:p>
        </w:tc>
        <w:tc>
          <w:tcPr>
            <w:tcW w:w="2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871147-25-389</w:t>
            </w:r>
            <w:r>
              <w:br/>
            </w:r>
            <w:r>
              <w:rPr>
                <w:rFonts w:ascii="Times New Roman"/>
                <w:b w:val="false"/>
                <w:i w:val="false"/>
                <w:color w:val="000000"/>
                <w:sz w:val="20"/>
              </w:rPr>
              <w:t>
871147-25-355</w:t>
            </w:r>
          </w:p>
        </w:tc>
      </w:tr>
      <w:tr>
        <w:trPr>
          <w:trHeight w:val="30" w:hRule="atLeast"/>
        </w:trPr>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3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Казталов ауданы Қайыңды ауылдық округі әкімінің аппараты" мемлекеттік мекемесі</w:t>
            </w:r>
          </w:p>
        </w:tc>
        <w:tc>
          <w:tcPr>
            <w:tcW w:w="4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Индекс 090707, Батыс Қазақстан облысы Казталов ауданы Қайыңды ауылы С. Жумашева көшесі, 14</w:t>
            </w:r>
          </w:p>
        </w:tc>
        <w:tc>
          <w:tcPr>
            <w:tcW w:w="2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871146-35-146</w:t>
            </w:r>
          </w:p>
        </w:tc>
      </w:tr>
      <w:tr>
        <w:trPr>
          <w:trHeight w:val="30" w:hRule="atLeast"/>
        </w:trPr>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w:t>
            </w:r>
          </w:p>
        </w:tc>
        <w:tc>
          <w:tcPr>
            <w:tcW w:w="3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Казталов ауданы Бостандық ауылдық округі әкімінің аппараты" мемлекеттік мекемесі</w:t>
            </w:r>
          </w:p>
        </w:tc>
        <w:tc>
          <w:tcPr>
            <w:tcW w:w="4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Индекс 090704, Батыс Қазақстан облысы Казталов ауданы Бостандық ауылы ҚР Тәуелсіздігіне 10 жыл көшесі, 39</w:t>
            </w:r>
          </w:p>
        </w:tc>
        <w:tc>
          <w:tcPr>
            <w:tcW w:w="2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871146-24-782</w:t>
            </w:r>
            <w:r>
              <w:br/>
            </w:r>
            <w:r>
              <w:rPr>
                <w:rFonts w:ascii="Times New Roman"/>
                <w:b w:val="false"/>
                <w:i w:val="false"/>
                <w:color w:val="000000"/>
                <w:sz w:val="20"/>
              </w:rPr>
              <w:t>
871146-24-783</w:t>
            </w:r>
          </w:p>
        </w:tc>
      </w:tr>
      <w:tr>
        <w:trPr>
          <w:trHeight w:val="30" w:hRule="atLeast"/>
        </w:trPr>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w:t>
            </w:r>
          </w:p>
        </w:tc>
        <w:tc>
          <w:tcPr>
            <w:tcW w:w="3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Казталов ауданы Болашақ ауылдық округі әкімінің аппараты" мемлекеттік мекемесі</w:t>
            </w:r>
          </w:p>
        </w:tc>
        <w:tc>
          <w:tcPr>
            <w:tcW w:w="4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Индекс 090703, Батыс Қазақстан облысы, Казталов ауданы Болашақ ауылы Гагарин көшесі, 1</w:t>
            </w:r>
          </w:p>
        </w:tc>
        <w:tc>
          <w:tcPr>
            <w:tcW w:w="2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871146-20-323</w:t>
            </w:r>
            <w:r>
              <w:br/>
            </w:r>
            <w:r>
              <w:rPr>
                <w:rFonts w:ascii="Times New Roman"/>
                <w:b w:val="false"/>
                <w:i w:val="false"/>
                <w:color w:val="000000"/>
                <w:sz w:val="20"/>
              </w:rPr>
              <w:t>
871146-20-428</w:t>
            </w:r>
          </w:p>
        </w:tc>
      </w:tr>
      <w:tr>
        <w:trPr>
          <w:trHeight w:val="30" w:hRule="atLeast"/>
        </w:trPr>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c>
          <w:tcPr>
            <w:tcW w:w="3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Казталов ауданы Қошанкөл ауылдық округі әкімінің аппараты" мемлекеттік мекемесі</w:t>
            </w:r>
          </w:p>
        </w:tc>
        <w:tc>
          <w:tcPr>
            <w:tcW w:w="4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Индекс 090713, Батыс Қазақстан облысы, Казталов ауданы Қошанкөл ауылы Жаңа құрылыс көшесі, 14</w:t>
            </w:r>
          </w:p>
        </w:tc>
        <w:tc>
          <w:tcPr>
            <w:tcW w:w="2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871144-33-384</w:t>
            </w:r>
          </w:p>
        </w:tc>
      </w:tr>
      <w:tr>
        <w:trPr>
          <w:trHeight w:val="30" w:hRule="atLeast"/>
        </w:trPr>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w:t>
            </w:r>
          </w:p>
        </w:tc>
        <w:tc>
          <w:tcPr>
            <w:tcW w:w="3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Казталов ауданы Қараоба ауылдық округі әкімінің аппараты" мемлекеттік мекемесі</w:t>
            </w:r>
          </w:p>
        </w:tc>
        <w:tc>
          <w:tcPr>
            <w:tcW w:w="4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Индекс 090708, Батыс Қазақстан облысы Казталов ауданы Қараоба ауылы Бектұрған көшесі, 18</w:t>
            </w:r>
          </w:p>
        </w:tc>
        <w:tc>
          <w:tcPr>
            <w:tcW w:w="2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871147-25-587</w:t>
            </w:r>
            <w:r>
              <w:br/>
            </w:r>
            <w:r>
              <w:rPr>
                <w:rFonts w:ascii="Times New Roman"/>
                <w:b w:val="false"/>
                <w:i w:val="false"/>
                <w:color w:val="000000"/>
                <w:sz w:val="20"/>
              </w:rPr>
              <w:t>
871147-25-524</w:t>
            </w:r>
          </w:p>
        </w:tc>
      </w:tr>
    </w:tbl>
    <w:bookmarkStart w:name="z55" w:id="35"/>
    <w:p>
      <w:pPr>
        <w:spacing w:after="0"/>
        <w:ind w:left="0"/>
        <w:jc w:val="both"/>
      </w:pPr>
      <w:r>
        <w:rPr>
          <w:rFonts w:ascii="Times New Roman"/>
          <w:b w:val="false"/>
          <w:i w:val="false"/>
          <w:color w:val="000000"/>
          <w:sz w:val="28"/>
        </w:rPr>
        <w:t>
"18 жасқа дейiнгi балалары</w:t>
      </w:r>
      <w:r>
        <w:br/>
      </w:r>
      <w:r>
        <w:rPr>
          <w:rFonts w:ascii="Times New Roman"/>
          <w:b w:val="false"/>
          <w:i w:val="false"/>
          <w:color w:val="000000"/>
          <w:sz w:val="28"/>
        </w:rPr>
        <w:t>
бар отбасыларға мемлекеттiк</w:t>
      </w:r>
      <w:r>
        <w:br/>
      </w:r>
      <w:r>
        <w:rPr>
          <w:rFonts w:ascii="Times New Roman"/>
          <w:b w:val="false"/>
          <w:i w:val="false"/>
          <w:color w:val="000000"/>
          <w:sz w:val="28"/>
        </w:rPr>
        <w:t>
жәрдемақылар тағайындау"</w:t>
      </w:r>
      <w:r>
        <w:br/>
      </w:r>
      <w:r>
        <w:rPr>
          <w:rFonts w:ascii="Times New Roman"/>
          <w:b w:val="false"/>
          <w:i w:val="false"/>
          <w:color w:val="000000"/>
          <w:sz w:val="28"/>
        </w:rPr>
        <w:t>
мемлекеттiк қызмет регламентіне</w:t>
      </w:r>
      <w:r>
        <w:br/>
      </w:r>
      <w:r>
        <w:rPr>
          <w:rFonts w:ascii="Times New Roman"/>
          <w:b w:val="false"/>
          <w:i w:val="false"/>
          <w:color w:val="000000"/>
          <w:sz w:val="28"/>
        </w:rPr>
        <w:t>
2 қосымша</w:t>
      </w:r>
    </w:p>
    <w:bookmarkEnd w:id="35"/>
    <w:p>
      <w:pPr>
        <w:spacing w:after="0"/>
        <w:ind w:left="0"/>
        <w:jc w:val="left"/>
      </w:pPr>
      <w:r>
        <w:rPr>
          <w:rFonts w:ascii="Times New Roman"/>
          <w:b/>
          <w:i w:val="false"/>
          <w:color w:val="000000"/>
        </w:rPr>
        <w:t xml:space="preserve"> Әр әкімшілік әрекеттің (рәсімнің) орындау</w:t>
      </w:r>
      <w:r>
        <w:br/>
      </w:r>
      <w:r>
        <w:rPr>
          <w:rFonts w:ascii="Times New Roman"/>
          <w:b/>
          <w:i w:val="false"/>
          <w:color w:val="000000"/>
        </w:rPr>
        <w:t>
мерзімін көрсете отырып, әр ҚФБ әкімшілік</w:t>
      </w:r>
      <w:r>
        <w:br/>
      </w:r>
      <w:r>
        <w:rPr>
          <w:rFonts w:ascii="Times New Roman"/>
          <w:b/>
          <w:i w:val="false"/>
          <w:color w:val="000000"/>
        </w:rPr>
        <w:t>
әрекеттерінің (рәсімдерінің) өзара әрекеттестігі</w:t>
      </w:r>
      <w:r>
        <w:br/>
      </w:r>
      <w:r>
        <w:rPr>
          <w:rFonts w:ascii="Times New Roman"/>
          <w:b/>
          <w:i w:val="false"/>
          <w:color w:val="000000"/>
        </w:rPr>
        <w:t>
мен реттілігінің мәтіндік кестелік сипаттамасы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624"/>
        <w:gridCol w:w="2983"/>
        <w:gridCol w:w="3025"/>
        <w:gridCol w:w="3068"/>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іс-әрекет (барысы, жұмыс ағыны)</w:t>
            </w:r>
          </w:p>
        </w:tc>
      </w:tr>
      <w:tr>
        <w:trPr>
          <w:trHeight w:val="30" w:hRule="atLeast"/>
        </w:trPr>
        <w:tc>
          <w:tcPr>
            <w:tcW w:w="2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ҚФБ-1</w:t>
            </w:r>
            <w:r>
              <w:br/>
            </w:r>
            <w:r>
              <w:rPr>
                <w:rFonts w:ascii="Times New Roman"/>
                <w:b w:val="false"/>
                <w:i w:val="false"/>
                <w:color w:val="000000"/>
                <w:sz w:val="20"/>
              </w:rPr>
              <w:t>
Ауыл округінің әкімі</w:t>
            </w:r>
          </w:p>
        </w:tc>
        <w:tc>
          <w:tcPr>
            <w:tcW w:w="2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ҚФБ-2</w:t>
            </w:r>
            <w:r>
              <w:br/>
            </w:r>
            <w:r>
              <w:rPr>
                <w:rFonts w:ascii="Times New Roman"/>
                <w:b w:val="false"/>
                <w:i w:val="false"/>
                <w:color w:val="000000"/>
                <w:sz w:val="20"/>
              </w:rPr>
              <w:t>
Орталық инспекторы</w:t>
            </w:r>
          </w:p>
        </w:tc>
        <w:tc>
          <w:tcPr>
            <w:tcW w:w="3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ҚФБ-3</w:t>
            </w:r>
            <w:r>
              <w:br/>
            </w:r>
            <w:r>
              <w:rPr>
                <w:rFonts w:ascii="Times New Roman"/>
                <w:b w:val="false"/>
                <w:i w:val="false"/>
                <w:color w:val="000000"/>
                <w:sz w:val="20"/>
              </w:rPr>
              <w:t>
Уәкілетті органның қызметкері</w:t>
            </w:r>
          </w:p>
        </w:tc>
        <w:tc>
          <w:tcPr>
            <w:tcW w:w="30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ҚФБ-4</w:t>
            </w:r>
            <w:r>
              <w:br/>
            </w:r>
            <w:r>
              <w:rPr>
                <w:rFonts w:ascii="Times New Roman"/>
                <w:b w:val="false"/>
                <w:i w:val="false"/>
                <w:color w:val="000000"/>
                <w:sz w:val="20"/>
              </w:rPr>
              <w:t>
Уәкілетті органның басшысы</w:t>
            </w:r>
          </w:p>
        </w:tc>
      </w:tr>
      <w:tr>
        <w:trPr>
          <w:trHeight w:val="30" w:hRule="atLeast"/>
        </w:trPr>
        <w:tc>
          <w:tcPr>
            <w:tcW w:w="2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іс-әрекет</w:t>
            </w:r>
            <w:r>
              <w:br/>
            </w:r>
            <w:r>
              <w:rPr>
                <w:rFonts w:ascii="Times New Roman"/>
                <w:b w:val="false"/>
                <w:i w:val="false"/>
                <w:color w:val="000000"/>
                <w:sz w:val="20"/>
              </w:rPr>
              <w:t>
Арызды қабылдайды, құжаттарды тексереді, тіркейді және талон береді</w:t>
            </w:r>
          </w:p>
        </w:tc>
        <w:tc>
          <w:tcPr>
            <w:tcW w:w="2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іс-әрекет</w:t>
            </w:r>
            <w:r>
              <w:br/>
            </w:r>
            <w:r>
              <w:rPr>
                <w:rFonts w:ascii="Times New Roman"/>
                <w:b w:val="false"/>
                <w:i w:val="false"/>
                <w:color w:val="000000"/>
                <w:sz w:val="20"/>
              </w:rPr>
              <w:t>
Арызды қабылдайды, құжаттарды тексереді, тіркейді және қолхат береді</w:t>
            </w:r>
          </w:p>
        </w:tc>
        <w:tc>
          <w:tcPr>
            <w:tcW w:w="3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іс-әрекет</w:t>
            </w:r>
            <w:r>
              <w:br/>
            </w:r>
            <w:r>
              <w:rPr>
                <w:rFonts w:ascii="Times New Roman"/>
                <w:b w:val="false"/>
                <w:i w:val="false"/>
                <w:color w:val="000000"/>
                <w:sz w:val="20"/>
              </w:rPr>
              <w:t>
Арызды қабылдайды, құжаттарды тексереді, тіркейді және талон береді</w:t>
            </w:r>
          </w:p>
        </w:tc>
        <w:tc>
          <w:tcPr>
            <w:tcW w:w="30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іс-әрекет</w:t>
            </w:r>
            <w:r>
              <w:br/>
            </w:r>
            <w:r>
              <w:rPr>
                <w:rFonts w:ascii="Times New Roman"/>
                <w:b w:val="false"/>
                <w:i w:val="false"/>
                <w:color w:val="000000"/>
                <w:sz w:val="20"/>
              </w:rPr>
              <w:t>
Мемлекеттік қызметтің қорытындыларына қол қою және уәкілетті органның маманына жіберу</w:t>
            </w:r>
          </w:p>
        </w:tc>
      </w:tr>
      <w:tr>
        <w:trPr>
          <w:trHeight w:val="30" w:hRule="atLeast"/>
        </w:trPr>
        <w:tc>
          <w:tcPr>
            <w:tcW w:w="2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іс-әрекет</w:t>
            </w:r>
            <w:r>
              <w:br/>
            </w:r>
            <w:r>
              <w:rPr>
                <w:rFonts w:ascii="Times New Roman"/>
                <w:b w:val="false"/>
                <w:i w:val="false"/>
                <w:color w:val="000000"/>
                <w:sz w:val="20"/>
              </w:rPr>
              <w:t>
Құжаттарды уәкілетті органға жібереді</w:t>
            </w:r>
          </w:p>
        </w:tc>
        <w:tc>
          <w:tcPr>
            <w:tcW w:w="2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іс-әрекет</w:t>
            </w:r>
            <w:r>
              <w:br/>
            </w:r>
            <w:r>
              <w:rPr>
                <w:rFonts w:ascii="Times New Roman"/>
                <w:b w:val="false"/>
                <w:i w:val="false"/>
                <w:color w:val="000000"/>
                <w:sz w:val="20"/>
              </w:rPr>
              <w:t>
Құжаттарды уәкілетті органға жібереді</w:t>
            </w:r>
          </w:p>
        </w:tc>
        <w:tc>
          <w:tcPr>
            <w:tcW w:w="3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іс-әрекет</w:t>
            </w:r>
            <w:r>
              <w:br/>
            </w:r>
            <w:r>
              <w:rPr>
                <w:rFonts w:ascii="Times New Roman"/>
                <w:b w:val="false"/>
                <w:i w:val="false"/>
                <w:color w:val="000000"/>
                <w:sz w:val="20"/>
              </w:rPr>
              <w:t>
Хабарламаны немесе мемлекеттік қызметті тағайындаудан бас тартқаны туралы дәлелді қағаз жеткізгіштегі жауапты уәкілетті органның басшысына жіберу және дайындау</w:t>
            </w:r>
          </w:p>
        </w:tc>
        <w:tc>
          <w:tcPr>
            <w:tcW w:w="0" w:type="auto"/>
            <w:vMerge/>
            <w:tcBorders>
              <w:top w:val="nil"/>
              <w:left w:val="single" w:color="cfcfcf" w:sz="5"/>
              <w:bottom w:val="single" w:color="cfcfcf" w:sz="5"/>
              <w:right w:val="single" w:color="cfcfcf" w:sz="5"/>
            </w:tcBorders>
          </w:tcPr>
          <w:p/>
        </w:tc>
      </w:tr>
      <w:tr>
        <w:trPr>
          <w:trHeight w:val="30" w:hRule="atLeast"/>
        </w:trPr>
        <w:tc>
          <w:tcPr>
            <w:tcW w:w="2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іс-әрекет</w:t>
            </w:r>
            <w:r>
              <w:br/>
            </w:r>
            <w:r>
              <w:rPr>
                <w:rFonts w:ascii="Times New Roman"/>
                <w:b w:val="false"/>
                <w:i w:val="false"/>
                <w:color w:val="000000"/>
                <w:sz w:val="20"/>
              </w:rPr>
              <w:t>
Тұтынушыға хабарлама немесе мемлекеттік қызметті тағайын-</w:t>
            </w:r>
            <w:r>
              <w:br/>
            </w:r>
            <w:r>
              <w:rPr>
                <w:rFonts w:ascii="Times New Roman"/>
                <w:b w:val="false"/>
                <w:i w:val="false"/>
                <w:color w:val="000000"/>
                <w:sz w:val="20"/>
              </w:rPr>
              <w:t>
даудан бас тартқаны туралы дәлелді қағаз жеткізгіш-</w:t>
            </w:r>
            <w:r>
              <w:br/>
            </w:r>
            <w:r>
              <w:rPr>
                <w:rFonts w:ascii="Times New Roman"/>
                <w:b w:val="false"/>
                <w:i w:val="false"/>
                <w:color w:val="000000"/>
                <w:sz w:val="20"/>
              </w:rPr>
              <w:t>
тегі жауапты береді</w:t>
            </w:r>
          </w:p>
        </w:tc>
        <w:tc>
          <w:tcPr>
            <w:tcW w:w="2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іс-әрекет</w:t>
            </w:r>
            <w:r>
              <w:br/>
            </w:r>
            <w:r>
              <w:rPr>
                <w:rFonts w:ascii="Times New Roman"/>
                <w:b w:val="false"/>
                <w:i w:val="false"/>
                <w:color w:val="000000"/>
                <w:sz w:val="20"/>
              </w:rPr>
              <w:t>
Тұтынушыға уәкілетті органнан АӘК тағайындалғаны туралы хабарлама немесе мемлекеттік қызметті тағайындаудан бас тартқаны туралы дәлелді қағаз жеткізгіштегі жауапты береді</w:t>
            </w:r>
          </w:p>
        </w:tc>
        <w:tc>
          <w:tcPr>
            <w:tcW w:w="3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іс-әрекет</w:t>
            </w:r>
            <w:r>
              <w:br/>
            </w:r>
            <w:r>
              <w:rPr>
                <w:rFonts w:ascii="Times New Roman"/>
                <w:b w:val="false"/>
                <w:i w:val="false"/>
                <w:color w:val="000000"/>
                <w:sz w:val="20"/>
              </w:rPr>
              <w:t>
Тұтынушыға хабарламаны немесе мемлекеттік қызметті тағайындаудан бас тартқаны туралы дәлелді қағаз жеткізгіштегі жауапты беру</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w:t>
            </w:r>
            <w:r>
              <w:br/>
            </w:r>
            <w:r>
              <w:rPr>
                <w:rFonts w:ascii="Times New Roman"/>
                <w:b w:val="false"/>
                <w:i w:val="false"/>
                <w:color w:val="000000"/>
                <w:sz w:val="20"/>
              </w:rPr>
              <w:t>
уәкілетті органда – он жұмыс күн ішінде;</w:t>
            </w:r>
            <w:r>
              <w:br/>
            </w:r>
            <w:r>
              <w:rPr>
                <w:rFonts w:ascii="Times New Roman"/>
                <w:b w:val="false"/>
                <w:i w:val="false"/>
                <w:color w:val="000000"/>
                <w:sz w:val="20"/>
              </w:rPr>
              <w:t>
тұрғылықты жері бойынша ауылдық округ әкімі – отыз күнтізбелік күн ішінде;</w:t>
            </w:r>
            <w:r>
              <w:br/>
            </w:r>
            <w:r>
              <w:rPr>
                <w:rFonts w:ascii="Times New Roman"/>
                <w:b w:val="false"/>
                <w:i w:val="false"/>
                <w:color w:val="000000"/>
                <w:sz w:val="20"/>
              </w:rPr>
              <w:t>
орталықта – он жұмыс күні ішінде көрсетіледі (мемлекеттік қызметке құжат (нәтиже) қабылдау және беру күні мемлекеттік қызмет мерзіміне кірмейді);</w:t>
            </w:r>
          </w:p>
        </w:tc>
      </w:tr>
    </w:tbl>
    <w:bookmarkStart w:name="z56" w:id="36"/>
    <w:p>
      <w:pPr>
        <w:spacing w:after="0"/>
        <w:ind w:left="0"/>
        <w:jc w:val="both"/>
      </w:pPr>
      <w:r>
        <w:rPr>
          <w:rFonts w:ascii="Times New Roman"/>
          <w:b w:val="false"/>
          <w:i w:val="false"/>
          <w:color w:val="000000"/>
          <w:sz w:val="28"/>
        </w:rPr>
        <w:t>
"18 жасқа дейiнгi балалары</w:t>
      </w:r>
      <w:r>
        <w:br/>
      </w:r>
      <w:r>
        <w:rPr>
          <w:rFonts w:ascii="Times New Roman"/>
          <w:b w:val="false"/>
          <w:i w:val="false"/>
          <w:color w:val="000000"/>
          <w:sz w:val="28"/>
        </w:rPr>
        <w:t>
бар отбасыларға мемлекеттiк</w:t>
      </w:r>
      <w:r>
        <w:br/>
      </w:r>
      <w:r>
        <w:rPr>
          <w:rFonts w:ascii="Times New Roman"/>
          <w:b w:val="false"/>
          <w:i w:val="false"/>
          <w:color w:val="000000"/>
          <w:sz w:val="28"/>
        </w:rPr>
        <w:t>
жәрдемақылар тағайындау"</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3 қосымша</w:t>
      </w:r>
    </w:p>
    <w:bookmarkEnd w:id="36"/>
    <w:p>
      <w:pPr>
        <w:spacing w:after="0"/>
        <w:ind w:left="0"/>
        <w:jc w:val="left"/>
      </w:pPr>
      <w:r>
        <w:rPr>
          <w:rFonts w:ascii="Times New Roman"/>
          <w:b/>
          <w:i w:val="false"/>
          <w:color w:val="000000"/>
        </w:rPr>
        <w:t xml:space="preserve"> Мемлекеттік қызмет көрсету үдерісінде әкімшілік</w:t>
      </w:r>
      <w:r>
        <w:br/>
      </w:r>
      <w:r>
        <w:rPr>
          <w:rFonts w:ascii="Times New Roman"/>
          <w:b/>
          <w:i w:val="false"/>
          <w:color w:val="000000"/>
        </w:rPr>
        <w:t>
әрекеттердің логикалық реттілігі мен ҚФБ</w:t>
      </w:r>
      <w:r>
        <w:br/>
      </w:r>
      <w:r>
        <w:rPr>
          <w:rFonts w:ascii="Times New Roman"/>
          <w:b/>
          <w:i w:val="false"/>
          <w:color w:val="000000"/>
        </w:rPr>
        <w:t>
арасындағы өзара байланысты көрсететін сызба</w:t>
      </w:r>
    </w:p>
    <w:p>
      <w:pPr>
        <w:spacing w:after="0"/>
        <w:ind w:left="0"/>
        <w:jc w:val="both"/>
      </w:pPr>
      <w:r>
        <w:rPr>
          <w:rFonts w:ascii="Times New Roman"/>
          <w:b w:val="false"/>
          <w:i w:val="false"/>
          <w:color w:val="000000"/>
          <w:sz w:val="28"/>
        </w:rPr>
        <w:t>      Уәкілетті орган мен ауылдық округ әкіміне жолыққанда</w:t>
      </w:r>
    </w:p>
    <w:p>
      <w:pPr>
        <w:spacing w:after="0"/>
        <w:ind w:left="0"/>
        <w:jc w:val="both"/>
      </w:pPr>
      <w:r>
        <w:drawing>
          <wp:inline distT="0" distB="0" distL="0" distR="0">
            <wp:extent cx="7264400" cy="638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264400" cy="6388100"/>
                    </a:xfrm>
                    <a:prstGeom prst="rect">
                      <a:avLst/>
                    </a:prstGeom>
                  </pic:spPr>
                </pic:pic>
              </a:graphicData>
            </a:graphic>
          </wp:inline>
        </w:drawing>
      </w:r>
    </w:p>
    <w:bookmarkStart w:name="z57" w:id="37"/>
    <w:p>
      <w:pPr>
        <w:spacing w:after="0"/>
        <w:ind w:left="0"/>
        <w:jc w:val="both"/>
      </w:pPr>
      <w:r>
        <w:rPr>
          <w:rFonts w:ascii="Times New Roman"/>
          <w:b w:val="false"/>
          <w:i w:val="false"/>
          <w:color w:val="000000"/>
          <w:sz w:val="28"/>
        </w:rPr>
        <w:t>
"18 жасқа дейiнгi балалары</w:t>
      </w:r>
      <w:r>
        <w:br/>
      </w:r>
      <w:r>
        <w:rPr>
          <w:rFonts w:ascii="Times New Roman"/>
          <w:b w:val="false"/>
          <w:i w:val="false"/>
          <w:color w:val="000000"/>
          <w:sz w:val="28"/>
        </w:rPr>
        <w:t>
бар отбасыларға мемлекеттiк</w:t>
      </w:r>
      <w:r>
        <w:br/>
      </w:r>
      <w:r>
        <w:rPr>
          <w:rFonts w:ascii="Times New Roman"/>
          <w:b w:val="false"/>
          <w:i w:val="false"/>
          <w:color w:val="000000"/>
          <w:sz w:val="28"/>
        </w:rPr>
        <w:t>
жәрдемақылар тағайындау"</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4 қосымша</w:t>
      </w:r>
    </w:p>
    <w:bookmarkEnd w:id="37"/>
    <w:p>
      <w:pPr>
        <w:spacing w:after="0"/>
        <w:ind w:left="0"/>
        <w:jc w:val="left"/>
      </w:pPr>
      <w:r>
        <w:rPr>
          <w:rFonts w:ascii="Times New Roman"/>
          <w:b/>
          <w:i w:val="false"/>
          <w:color w:val="000000"/>
        </w:rPr>
        <w:t xml:space="preserve"> Мемлекеттік қызмет көрсету үдерісінде әкімшілік</w:t>
      </w:r>
      <w:r>
        <w:br/>
      </w:r>
      <w:r>
        <w:rPr>
          <w:rFonts w:ascii="Times New Roman"/>
          <w:b/>
          <w:i w:val="false"/>
          <w:color w:val="000000"/>
        </w:rPr>
        <w:t>
әрекеттердің логикалық реттілігі мен ҚФБ</w:t>
      </w:r>
      <w:r>
        <w:br/>
      </w:r>
      <w:r>
        <w:rPr>
          <w:rFonts w:ascii="Times New Roman"/>
          <w:b/>
          <w:i w:val="false"/>
          <w:color w:val="000000"/>
        </w:rPr>
        <w:t>
арасындағы өзара байланысты көрсететін сызба</w:t>
      </w:r>
    </w:p>
    <w:p>
      <w:pPr>
        <w:spacing w:after="0"/>
        <w:ind w:left="0"/>
        <w:jc w:val="both"/>
      </w:pPr>
      <w:r>
        <w:rPr>
          <w:rFonts w:ascii="Times New Roman"/>
          <w:b w:val="false"/>
          <w:i w:val="false"/>
          <w:color w:val="000000"/>
          <w:sz w:val="28"/>
        </w:rPr>
        <w:t>      Орталыққа жолыққанда</w:t>
      </w:r>
    </w:p>
    <w:p>
      <w:pPr>
        <w:spacing w:after="0"/>
        <w:ind w:left="0"/>
        <w:jc w:val="both"/>
      </w:pPr>
      <w:r>
        <w:drawing>
          <wp:inline distT="0" distB="0" distL="0" distR="0">
            <wp:extent cx="7188200" cy="693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188200" cy="6934200"/>
                    </a:xfrm>
                    <a:prstGeom prst="rect">
                      <a:avLst/>
                    </a:prstGeom>
                  </pic:spPr>
                </pic:pic>
              </a:graphicData>
            </a:graphic>
          </wp:inline>
        </w:drawing>
      </w:r>
    </w:p>
    <w:bookmarkStart w:name="z58" w:id="38"/>
    <w:p>
      <w:pPr>
        <w:spacing w:after="0"/>
        <w:ind w:left="0"/>
        <w:jc w:val="both"/>
      </w:pPr>
      <w:r>
        <w:rPr>
          <w:rFonts w:ascii="Times New Roman"/>
          <w:b w:val="false"/>
          <w:i w:val="false"/>
          <w:color w:val="000000"/>
          <w:sz w:val="28"/>
        </w:rPr>
        <w:t>
Аудан әкімдігінің</w:t>
      </w:r>
      <w:r>
        <w:br/>
      </w:r>
      <w:r>
        <w:rPr>
          <w:rFonts w:ascii="Times New Roman"/>
          <w:b w:val="false"/>
          <w:i w:val="false"/>
          <w:color w:val="000000"/>
          <w:sz w:val="28"/>
        </w:rPr>
        <w:t>
2013 жылғы 18 ақпандағы № 47</w:t>
      </w:r>
      <w:r>
        <w:br/>
      </w:r>
      <w:r>
        <w:rPr>
          <w:rFonts w:ascii="Times New Roman"/>
          <w:b w:val="false"/>
          <w:i w:val="false"/>
          <w:color w:val="000000"/>
          <w:sz w:val="28"/>
        </w:rPr>
        <w:t>
қаулысымен бекітілген</w:t>
      </w:r>
    </w:p>
    <w:bookmarkEnd w:id="38"/>
    <w:p>
      <w:pPr>
        <w:spacing w:after="0"/>
        <w:ind w:left="0"/>
        <w:jc w:val="left"/>
      </w:pPr>
      <w:r>
        <w:rPr>
          <w:rFonts w:ascii="Times New Roman"/>
          <w:b/>
          <w:i w:val="false"/>
          <w:color w:val="000000"/>
        </w:rPr>
        <w:t xml:space="preserve"> "Мемлекеттік атаулы әлеуметтік көмек тағайындау"</w:t>
      </w:r>
      <w:r>
        <w:br/>
      </w:r>
      <w:r>
        <w:rPr>
          <w:rFonts w:ascii="Times New Roman"/>
          <w:b/>
          <w:i w:val="false"/>
          <w:color w:val="000000"/>
        </w:rPr>
        <w:t>
мемлекеттік қызмет регламенті</w:t>
      </w:r>
    </w:p>
    <w:bookmarkStart w:name="z59" w:id="39"/>
    <w:p>
      <w:pPr>
        <w:spacing w:after="0"/>
        <w:ind w:left="0"/>
        <w:jc w:val="left"/>
      </w:pPr>
      <w:r>
        <w:rPr>
          <w:rFonts w:ascii="Times New Roman"/>
          <w:b/>
          <w:i w:val="false"/>
          <w:color w:val="000000"/>
        </w:rPr>
        <w:t xml:space="preserve"> 
1. Жалпы ережелер</w:t>
      </w:r>
    </w:p>
    <w:bookmarkEnd w:id="39"/>
    <w:p>
      <w:pPr>
        <w:spacing w:after="0"/>
        <w:ind w:left="0"/>
        <w:jc w:val="both"/>
      </w:pPr>
      <w:r>
        <w:rPr>
          <w:rFonts w:ascii="Times New Roman"/>
          <w:b w:val="false"/>
          <w:i w:val="false"/>
          <w:color w:val="000000"/>
          <w:sz w:val="28"/>
        </w:rPr>
        <w:t>      1. Осы "Мемлекеттік атаулы әлеуметтік көмек тағайындау" мемлекеттік қызмет регламенті (бұдан әрі - Регламент) Қазақстан Республикасы 2000 жылғы 27 қарашадағы "Әкімшілік рәсімдер туралы" Заңының 9-1-бабы </w:t>
      </w:r>
      <w:r>
        <w:rPr>
          <w:rFonts w:ascii="Times New Roman"/>
          <w:b w:val="false"/>
          <w:i w:val="false"/>
          <w:color w:val="000000"/>
          <w:sz w:val="28"/>
        </w:rPr>
        <w:t>4 тармағына</w:t>
      </w:r>
      <w:r>
        <w:rPr>
          <w:rFonts w:ascii="Times New Roman"/>
          <w:b w:val="false"/>
          <w:i w:val="false"/>
          <w:color w:val="000000"/>
          <w:sz w:val="28"/>
        </w:rPr>
        <w:t xml:space="preserve"> сәйкес жасалған.</w:t>
      </w:r>
      <w:r>
        <w:br/>
      </w:r>
      <w:r>
        <w:rPr>
          <w:rFonts w:ascii="Times New Roman"/>
          <w:b w:val="false"/>
          <w:i w:val="false"/>
          <w:color w:val="000000"/>
          <w:sz w:val="28"/>
        </w:rPr>
        <w:t>
      2. "Мемлекеттік атаулы әлеуметтік көмек тағайындау" мемлекеттік қызметі (бұдан әрі – мемлекеттік қызмет) "Батыс Қазақстан облысының Казталов аудандық жұмыспен қамту және әлеуметтік бағдарламалар бөлімі" мемлекеттiк мекемесiмен көрсетiледi (бұдан әрi – уәкілетті орган). Тұрғылықты жері бойынша уәкілетті орган болмаған кезде ауылдық округтің әкімі мемлекеттік қызмет алу үшін тұтынушыдан құжаттарды қабылдайды және уәкілетті органға жібереді.</w:t>
      </w:r>
      <w:r>
        <w:br/>
      </w:r>
      <w:r>
        <w:rPr>
          <w:rFonts w:ascii="Times New Roman"/>
          <w:b w:val="false"/>
          <w:i w:val="false"/>
          <w:color w:val="000000"/>
          <w:sz w:val="28"/>
        </w:rPr>
        <w:t>
      3. Көрсетілетін мемлекеттік қызметтің нысаны: автоматтандырылмаған.</w:t>
      </w:r>
      <w:r>
        <w:br/>
      </w:r>
      <w:r>
        <w:rPr>
          <w:rFonts w:ascii="Times New Roman"/>
          <w:b w:val="false"/>
          <w:i w:val="false"/>
          <w:color w:val="000000"/>
          <w:sz w:val="28"/>
        </w:rPr>
        <w:t>
      4. Мемлекеттік қызмет Қазақстан Республикасының 2001 жылғы 17 шілдедегі "Мемлекеттік атаулы әлеуметтік көмек туралы" </w:t>
      </w:r>
      <w:r>
        <w:rPr>
          <w:rFonts w:ascii="Times New Roman"/>
          <w:b w:val="false"/>
          <w:i w:val="false"/>
          <w:color w:val="000000"/>
          <w:sz w:val="28"/>
        </w:rPr>
        <w:t>Заңына</w:t>
      </w:r>
      <w:r>
        <w:rPr>
          <w:rFonts w:ascii="Times New Roman"/>
          <w:b w:val="false"/>
          <w:i w:val="false"/>
          <w:color w:val="000000"/>
          <w:sz w:val="28"/>
        </w:rPr>
        <w:t>, Қазақстан Республикасы Үкіметінің 2011 жылғы 7 сәуірдегі № 394 "Жергiлiктi атқарушы органдар көрсететiн әлеуметтiк қорғау саласындағы мемлекеттiк қызметтердiң стандарттарын бекiту туралы" </w:t>
      </w:r>
      <w:r>
        <w:rPr>
          <w:rFonts w:ascii="Times New Roman"/>
          <w:b w:val="false"/>
          <w:i w:val="false"/>
          <w:color w:val="000000"/>
          <w:sz w:val="28"/>
        </w:rPr>
        <w:t>қаулысына</w:t>
      </w:r>
      <w:r>
        <w:rPr>
          <w:rFonts w:ascii="Times New Roman"/>
          <w:b w:val="false"/>
          <w:i w:val="false"/>
          <w:color w:val="000000"/>
          <w:sz w:val="28"/>
        </w:rPr>
        <w:t xml:space="preserve"> сәйкес көрсетіледі (бұдан әрі - Стандарт).</w:t>
      </w:r>
      <w:r>
        <w:br/>
      </w:r>
      <w:r>
        <w:rPr>
          <w:rFonts w:ascii="Times New Roman"/>
          <w:b w:val="false"/>
          <w:i w:val="false"/>
          <w:color w:val="000000"/>
          <w:sz w:val="28"/>
        </w:rPr>
        <w:t>
      5. Мемлекеттік қызмет көрсету тәртібі және қажетті құжаттар туралы толық ақпарат Қазақстан Республикасы Еңбек және халықты әлеуметтік қорғау министрлігінің интернет-ресурсында http:/www.enbek.gov.kz, уәкілетті органның, ауылдық округ әкімінің стендтерінде, ресми ақпарат көздерінде орналастырылады.</w:t>
      </w:r>
      <w:r>
        <w:br/>
      </w:r>
      <w:r>
        <w:rPr>
          <w:rFonts w:ascii="Times New Roman"/>
          <w:b w:val="false"/>
          <w:i w:val="false"/>
          <w:color w:val="000000"/>
          <w:sz w:val="28"/>
        </w:rPr>
        <w:t>
      Уәкілетті органның мекен-жайы: индекс 090700, Батыс Қазақстан облысы, Казталов ауданы, Казталов ауылы, Ықсанов көшесі, 4, электрондық пошта: sobeskazt@mail.ru, телефоны: 8(71144)31843.</w:t>
      </w:r>
      <w:r>
        <w:br/>
      </w:r>
      <w:r>
        <w:rPr>
          <w:rFonts w:ascii="Times New Roman"/>
          <w:b w:val="false"/>
          <w:i w:val="false"/>
          <w:color w:val="000000"/>
          <w:sz w:val="28"/>
        </w:rPr>
        <w:t>
      Ауылдық округ әкімі аппараттарының мекен-жайлары осы регламенттің </w:t>
      </w:r>
      <w:r>
        <w:rPr>
          <w:rFonts w:ascii="Times New Roman"/>
          <w:b w:val="false"/>
          <w:i w:val="false"/>
          <w:color w:val="000000"/>
          <w:sz w:val="28"/>
        </w:rPr>
        <w:t>1 қосымшасына</w:t>
      </w:r>
      <w:r>
        <w:rPr>
          <w:rFonts w:ascii="Times New Roman"/>
          <w:b w:val="false"/>
          <w:i w:val="false"/>
          <w:color w:val="000000"/>
          <w:sz w:val="28"/>
        </w:rPr>
        <w:t xml:space="preserve"> сәйкес көрсетілген.</w:t>
      </w:r>
      <w:r>
        <w:br/>
      </w:r>
      <w:r>
        <w:rPr>
          <w:rFonts w:ascii="Times New Roman"/>
          <w:b w:val="false"/>
          <w:i w:val="false"/>
          <w:color w:val="000000"/>
          <w:sz w:val="28"/>
        </w:rPr>
        <w:t>
      6. Мемлекеттік қызмет жеке тұлғаларға: жан басына шаққандағы орташа табысы кедейлік шегінен аспайтын Қазақстан Республикасының азаматтарына, оралмандарға, босқындарға, Қазақстан Республикасында тұрақты тұратын шетелдіктерге және азаматтығы жоқ адамдарға (бұдан әрі – тұтынушыларға) көрсетіледі.</w:t>
      </w:r>
      <w:r>
        <w:br/>
      </w:r>
      <w:r>
        <w:rPr>
          <w:rFonts w:ascii="Times New Roman"/>
          <w:b w:val="false"/>
          <w:i w:val="false"/>
          <w:color w:val="000000"/>
          <w:sz w:val="28"/>
        </w:rPr>
        <w:t>
      7. Көрсетілетін мемлекеттік қызметтің нәтижесі тұтынушыға мемлекеттік атаулы әлеуметтік көмекті тағайындау туралы хабарлама (бұдан әрі – хабарлама) не қызмет көрсетуден бас тарту туралы қағаз жеткізгіштегі дәлелді жауап болып табылады.</w:t>
      </w:r>
    </w:p>
    <w:bookmarkStart w:name="z60" w:id="40"/>
    <w:p>
      <w:pPr>
        <w:spacing w:after="0"/>
        <w:ind w:left="0"/>
        <w:jc w:val="left"/>
      </w:pPr>
      <w:r>
        <w:rPr>
          <w:rFonts w:ascii="Times New Roman"/>
          <w:b/>
          <w:i w:val="false"/>
          <w:color w:val="000000"/>
        </w:rPr>
        <w:t xml:space="preserve"> 
2. Мемлекеттік қызмет көрсету тәртібі</w:t>
      </w:r>
    </w:p>
    <w:bookmarkEnd w:id="40"/>
    <w:p>
      <w:pPr>
        <w:spacing w:after="0"/>
        <w:ind w:left="0"/>
        <w:jc w:val="both"/>
      </w:pPr>
      <w:r>
        <w:rPr>
          <w:rFonts w:ascii="Times New Roman"/>
          <w:b w:val="false"/>
          <w:i w:val="false"/>
          <w:color w:val="000000"/>
          <w:sz w:val="28"/>
        </w:rPr>
        <w:t>      8. Мемлекеттік қызмет көрсету мерзімдері:</w:t>
      </w:r>
      <w:r>
        <w:br/>
      </w:r>
      <w:r>
        <w:rPr>
          <w:rFonts w:ascii="Times New Roman"/>
          <w:b w:val="false"/>
          <w:i w:val="false"/>
          <w:color w:val="000000"/>
          <w:sz w:val="28"/>
        </w:rPr>
        <w:t>
      1) Тұтынушы Стандарттың </w:t>
      </w:r>
      <w:r>
        <w:rPr>
          <w:rFonts w:ascii="Times New Roman"/>
          <w:b w:val="false"/>
          <w:i w:val="false"/>
          <w:color w:val="000000"/>
          <w:sz w:val="28"/>
        </w:rPr>
        <w:t>11 тармағында</w:t>
      </w:r>
      <w:r>
        <w:rPr>
          <w:rFonts w:ascii="Times New Roman"/>
          <w:b w:val="false"/>
          <w:i w:val="false"/>
          <w:color w:val="000000"/>
          <w:sz w:val="28"/>
        </w:rPr>
        <w:t xml:space="preserve"> айқындалған қажетті құжаттарды тапсырған сәттен бастап мемлекеттік қызметті көрсету мерзімдері:</w:t>
      </w:r>
      <w:r>
        <w:br/>
      </w:r>
      <w:r>
        <w:rPr>
          <w:rFonts w:ascii="Times New Roman"/>
          <w:b w:val="false"/>
          <w:i w:val="false"/>
          <w:color w:val="000000"/>
          <w:sz w:val="28"/>
        </w:rPr>
        <w:t>
      уәкілетті органға – жеті жұмыс күні ішінде;</w:t>
      </w:r>
      <w:r>
        <w:br/>
      </w:r>
      <w:r>
        <w:rPr>
          <w:rFonts w:ascii="Times New Roman"/>
          <w:b w:val="false"/>
          <w:i w:val="false"/>
          <w:color w:val="000000"/>
          <w:sz w:val="28"/>
        </w:rPr>
        <w:t>
      тұрғылықты жері бойынша ауылдық округтің әкіміне – жиырма екі жұмыс күнінен кешіктірмей;</w:t>
      </w:r>
      <w:r>
        <w:br/>
      </w:r>
      <w:r>
        <w:rPr>
          <w:rFonts w:ascii="Times New Roman"/>
          <w:b w:val="false"/>
          <w:i w:val="false"/>
          <w:color w:val="000000"/>
          <w:sz w:val="28"/>
        </w:rPr>
        <w:t>
      2) тұтынушы өтініш берген күні сол жерде көрсетілетін мемлекеттік қызметті алғанға дейін кезекте күтудің ең жоғары шекті уақыты бір өтініш берушіге қызмет көрсетуге 15 минуттан есептегенде кезектегі адамдардың санына байланысты болады;</w:t>
      </w:r>
      <w:r>
        <w:br/>
      </w:r>
      <w:r>
        <w:rPr>
          <w:rFonts w:ascii="Times New Roman"/>
          <w:b w:val="false"/>
          <w:i w:val="false"/>
          <w:color w:val="000000"/>
          <w:sz w:val="28"/>
        </w:rPr>
        <w:t>
      3) тұтынушы өтініш берген күні сол жерде көрсетілетін мемлекеттік қызметті алушыға қызмет көрсетудің ең ұзақ шекті уақыты – 15 минуттан аспайды.</w:t>
      </w:r>
      <w:r>
        <w:br/>
      </w:r>
      <w:r>
        <w:rPr>
          <w:rFonts w:ascii="Times New Roman"/>
          <w:b w:val="false"/>
          <w:i w:val="false"/>
          <w:color w:val="000000"/>
          <w:sz w:val="28"/>
        </w:rPr>
        <w:t>
      9. Мемлекеттік қызмет тегін көрсетіледі.</w:t>
      </w:r>
      <w:r>
        <w:br/>
      </w:r>
      <w:r>
        <w:rPr>
          <w:rFonts w:ascii="Times New Roman"/>
          <w:b w:val="false"/>
          <w:i w:val="false"/>
          <w:color w:val="000000"/>
          <w:sz w:val="28"/>
        </w:rPr>
        <w:t>
      10. Уәкілетті органның, ауылдық округ әкімінің жұмыс кестесі: демалыс (сенбі, жексенбі) және мереке күндерін қоспағанда, сағат 13.00-ден 14.30-ге дейін түскі үзіліспен сағат 9.00-ден 18.30-ға дейін.</w:t>
      </w:r>
      <w:r>
        <w:br/>
      </w:r>
      <w:r>
        <w:rPr>
          <w:rFonts w:ascii="Times New Roman"/>
          <w:b w:val="false"/>
          <w:i w:val="false"/>
          <w:color w:val="000000"/>
          <w:sz w:val="28"/>
        </w:rPr>
        <w:t>
      Қабылдау алдын ала жазылусыз және жеделдетіп қызмет көрсетусіз кезек күту тәртібімен жүзеге асырылады.</w:t>
      </w:r>
      <w:r>
        <w:br/>
      </w:r>
      <w:r>
        <w:rPr>
          <w:rFonts w:ascii="Times New Roman"/>
          <w:b w:val="false"/>
          <w:i w:val="false"/>
          <w:color w:val="000000"/>
          <w:sz w:val="28"/>
        </w:rPr>
        <w:t>
      11. Мемлекеттік қызмет тұтынушының тұрғылықты жері бойынша уәкілетті органның немесе ауылдық округ әкімінің үй-жайында көрсетіледі, онда орындықтар, үстелдер, толтырылған бланк үлгілері бар ақпараттық стенділер болады, мүмкіндіктері шектеулі тұтынушыларға қызмет көрсетуге жағдай жасалған.</w:t>
      </w:r>
      <w:r>
        <w:br/>
      </w:r>
      <w:r>
        <w:rPr>
          <w:rFonts w:ascii="Times New Roman"/>
          <w:b w:val="false"/>
          <w:i w:val="false"/>
          <w:color w:val="000000"/>
          <w:sz w:val="28"/>
        </w:rPr>
        <w:t>
      Уәкілетті органның және ауылдық округ әкімінің үй-жайы санитарлық-эпидемиологиялық нормаларға, ғимараттардың қауіпсіздік, оның ішінде өртке қарсы қауіпсіздік талаптарына сай болады, үй-жайға кіру режимі – еркін.</w:t>
      </w:r>
    </w:p>
    <w:bookmarkStart w:name="z61" w:id="41"/>
    <w:p>
      <w:pPr>
        <w:spacing w:after="0"/>
        <w:ind w:left="0"/>
        <w:jc w:val="left"/>
      </w:pPr>
      <w:r>
        <w:rPr>
          <w:rFonts w:ascii="Times New Roman"/>
          <w:b/>
          <w:i w:val="false"/>
          <w:color w:val="000000"/>
        </w:rPr>
        <w:t xml:space="preserve"> 
3. Мемлекеттік қызмет көрсету үдерісіндегі</w:t>
      </w:r>
      <w:r>
        <w:br/>
      </w:r>
      <w:r>
        <w:rPr>
          <w:rFonts w:ascii="Times New Roman"/>
          <w:b/>
          <w:i w:val="false"/>
          <w:color w:val="000000"/>
        </w:rPr>
        <w:t>
іс-әрекет (өзара іс-қимыл)</w:t>
      </w:r>
      <w:r>
        <w:br/>
      </w:r>
      <w:r>
        <w:rPr>
          <w:rFonts w:ascii="Times New Roman"/>
          <w:b/>
          <w:i w:val="false"/>
          <w:color w:val="000000"/>
        </w:rPr>
        <w:t>
тәртібін сипаттау</w:t>
      </w:r>
    </w:p>
    <w:bookmarkEnd w:id="41"/>
    <w:p>
      <w:pPr>
        <w:spacing w:after="0"/>
        <w:ind w:left="0"/>
        <w:jc w:val="both"/>
      </w:pPr>
      <w:r>
        <w:rPr>
          <w:rFonts w:ascii="Times New Roman"/>
          <w:b w:val="false"/>
          <w:i w:val="false"/>
          <w:color w:val="000000"/>
          <w:sz w:val="28"/>
        </w:rPr>
        <w:t>      12. Мемлекеттік қызметті алу үшін тұтынушылар Стандарттың </w:t>
      </w:r>
      <w:r>
        <w:rPr>
          <w:rFonts w:ascii="Times New Roman"/>
          <w:b w:val="false"/>
          <w:i w:val="false"/>
          <w:color w:val="000000"/>
          <w:sz w:val="28"/>
        </w:rPr>
        <w:t>11 тармағына</w:t>
      </w:r>
      <w:r>
        <w:rPr>
          <w:rFonts w:ascii="Times New Roman"/>
          <w:b w:val="false"/>
          <w:i w:val="false"/>
          <w:color w:val="000000"/>
          <w:sz w:val="28"/>
        </w:rPr>
        <w:t xml:space="preserve"> айқындалған құжаттарды тапсырады.</w:t>
      </w:r>
      <w:r>
        <w:br/>
      </w:r>
      <w:r>
        <w:rPr>
          <w:rFonts w:ascii="Times New Roman"/>
          <w:b w:val="false"/>
          <w:i w:val="false"/>
          <w:color w:val="000000"/>
          <w:sz w:val="28"/>
        </w:rPr>
        <w:t>
      13. Тұтынушы қажетті құжаттардың барлығын уәкілетті органға немесе ауылдық окург әкіміне тапсырғаннан кейін тіркелген және тұтынушының мемлекеттік қызметті алатын күні, құжаттарды қабылдап алған адамның тегі мен аты-жөні көрсетілген талон беріледі.</w:t>
      </w:r>
      <w:r>
        <w:br/>
      </w:r>
      <w:r>
        <w:rPr>
          <w:rFonts w:ascii="Times New Roman"/>
          <w:b w:val="false"/>
          <w:i w:val="false"/>
          <w:color w:val="000000"/>
          <w:sz w:val="28"/>
        </w:rPr>
        <w:t>
      14. Стандарттың </w:t>
      </w:r>
      <w:r>
        <w:rPr>
          <w:rFonts w:ascii="Times New Roman"/>
          <w:b w:val="false"/>
          <w:i w:val="false"/>
          <w:color w:val="000000"/>
          <w:sz w:val="28"/>
        </w:rPr>
        <w:t>16 тармағында</w:t>
      </w:r>
      <w:r>
        <w:rPr>
          <w:rFonts w:ascii="Times New Roman"/>
          <w:b w:val="false"/>
          <w:i w:val="false"/>
          <w:color w:val="000000"/>
          <w:sz w:val="28"/>
        </w:rPr>
        <w:t xml:space="preserve"> көзделген жағдайларда мемлекеттік қызмет көрсетуден бас тартылады.</w:t>
      </w:r>
      <w:r>
        <w:br/>
      </w:r>
      <w:r>
        <w:rPr>
          <w:rFonts w:ascii="Times New Roman"/>
          <w:b w:val="false"/>
          <w:i w:val="false"/>
          <w:color w:val="000000"/>
          <w:sz w:val="28"/>
        </w:rPr>
        <w:t>
      15. Мемлекеттік қызмет көрсету үдерісінде келесі құрылымдық-функционалдық бірліктер (бұдан әрі - ҚФБ) қатысады:</w:t>
      </w:r>
      <w:r>
        <w:br/>
      </w:r>
      <w:r>
        <w:rPr>
          <w:rFonts w:ascii="Times New Roman"/>
          <w:b w:val="false"/>
          <w:i w:val="false"/>
          <w:color w:val="000000"/>
          <w:sz w:val="28"/>
        </w:rPr>
        <w:t>
      1) ауылдық округ әкімі;</w:t>
      </w:r>
      <w:r>
        <w:br/>
      </w:r>
      <w:r>
        <w:rPr>
          <w:rFonts w:ascii="Times New Roman"/>
          <w:b w:val="false"/>
          <w:i w:val="false"/>
          <w:color w:val="000000"/>
          <w:sz w:val="28"/>
        </w:rPr>
        <w:t>
      2) уәкілетті органның қызметкері;</w:t>
      </w:r>
      <w:r>
        <w:br/>
      </w:r>
      <w:r>
        <w:rPr>
          <w:rFonts w:ascii="Times New Roman"/>
          <w:b w:val="false"/>
          <w:i w:val="false"/>
          <w:color w:val="000000"/>
          <w:sz w:val="28"/>
        </w:rPr>
        <w:t>
      3) уәкілетті органның басшысы.</w:t>
      </w:r>
      <w:r>
        <w:br/>
      </w:r>
      <w:r>
        <w:rPr>
          <w:rFonts w:ascii="Times New Roman"/>
          <w:b w:val="false"/>
          <w:i w:val="false"/>
          <w:color w:val="000000"/>
          <w:sz w:val="28"/>
        </w:rPr>
        <w:t>
      16. Әр әкімшілік әрекеттің (рәсімнің) орындау мерзімін көрсете отырып, әр ҚФБ әкімшілік әрекеттерінің (рәсімдерінің) өзара әрекеттестігі мен реттілігінің мәтіндік кестелік сипаттамасы осы Регламенттің </w:t>
      </w:r>
      <w:r>
        <w:rPr>
          <w:rFonts w:ascii="Times New Roman"/>
          <w:b w:val="false"/>
          <w:i w:val="false"/>
          <w:color w:val="000000"/>
          <w:sz w:val="28"/>
        </w:rPr>
        <w:t>2 қосымшасына</w:t>
      </w:r>
      <w:r>
        <w:rPr>
          <w:rFonts w:ascii="Times New Roman"/>
          <w:b w:val="false"/>
          <w:i w:val="false"/>
          <w:color w:val="000000"/>
          <w:sz w:val="28"/>
        </w:rPr>
        <w:t xml:space="preserve"> сәйкес көрсетілген.</w:t>
      </w:r>
      <w:r>
        <w:br/>
      </w:r>
      <w:r>
        <w:rPr>
          <w:rFonts w:ascii="Times New Roman"/>
          <w:b w:val="false"/>
          <w:i w:val="false"/>
          <w:color w:val="000000"/>
          <w:sz w:val="28"/>
        </w:rPr>
        <w:t>
      17. Мемлекеттік қызмет көрсету үдерісінде әкімшілік әрекеттердің логикалық реттілігі мен ҚФБ арасындағы өзара байланысты көрсететін сызба осы Регламенттің </w:t>
      </w:r>
      <w:r>
        <w:rPr>
          <w:rFonts w:ascii="Times New Roman"/>
          <w:b w:val="false"/>
          <w:i w:val="false"/>
          <w:color w:val="000000"/>
          <w:sz w:val="28"/>
        </w:rPr>
        <w:t>3 қосымшасына</w:t>
      </w:r>
      <w:r>
        <w:rPr>
          <w:rFonts w:ascii="Times New Roman"/>
          <w:b w:val="false"/>
          <w:i w:val="false"/>
          <w:color w:val="000000"/>
          <w:sz w:val="28"/>
        </w:rPr>
        <w:t xml:space="preserve"> сәйкес берілген.</w:t>
      </w:r>
    </w:p>
    <w:bookmarkStart w:name="z62" w:id="42"/>
    <w:p>
      <w:pPr>
        <w:spacing w:after="0"/>
        <w:ind w:left="0"/>
        <w:jc w:val="left"/>
      </w:pPr>
      <w:r>
        <w:rPr>
          <w:rFonts w:ascii="Times New Roman"/>
          <w:b/>
          <w:i w:val="false"/>
          <w:color w:val="000000"/>
        </w:rPr>
        <w:t xml:space="preserve"> 
4. Мемлекеттік қызмет көрсететін лауазымды</w:t>
      </w:r>
      <w:r>
        <w:br/>
      </w:r>
      <w:r>
        <w:rPr>
          <w:rFonts w:ascii="Times New Roman"/>
          <w:b/>
          <w:i w:val="false"/>
          <w:color w:val="000000"/>
        </w:rPr>
        <w:t>
тұлғалардың жауапкершілігі</w:t>
      </w:r>
    </w:p>
    <w:bookmarkEnd w:id="42"/>
    <w:p>
      <w:pPr>
        <w:spacing w:after="0"/>
        <w:ind w:left="0"/>
        <w:jc w:val="both"/>
      </w:pPr>
      <w:r>
        <w:rPr>
          <w:rFonts w:ascii="Times New Roman"/>
          <w:b w:val="false"/>
          <w:i w:val="false"/>
          <w:color w:val="000000"/>
          <w:sz w:val="28"/>
        </w:rPr>
        <w:t>      18. Мемлекеттік қызмет көрсету тәртібін бұзғаны үшін лауазымды тұлғалар Қазақстан Республикасының заңнамаларында қарастырылған жауапкершілікке тартылады.</w:t>
      </w:r>
    </w:p>
    <w:bookmarkStart w:name="z63" w:id="43"/>
    <w:p>
      <w:pPr>
        <w:spacing w:after="0"/>
        <w:ind w:left="0"/>
        <w:jc w:val="both"/>
      </w:pPr>
      <w:r>
        <w:rPr>
          <w:rFonts w:ascii="Times New Roman"/>
          <w:b w:val="false"/>
          <w:i w:val="false"/>
          <w:color w:val="000000"/>
          <w:sz w:val="28"/>
        </w:rPr>
        <w:t>
"Мемлекеттік атаулы әлеуметтік</w:t>
      </w:r>
      <w:r>
        <w:br/>
      </w:r>
      <w:r>
        <w:rPr>
          <w:rFonts w:ascii="Times New Roman"/>
          <w:b w:val="false"/>
          <w:i w:val="false"/>
          <w:color w:val="000000"/>
          <w:sz w:val="28"/>
        </w:rPr>
        <w:t>
көмек тағайындау" мемлекеттiк</w:t>
      </w:r>
      <w:r>
        <w:br/>
      </w:r>
      <w:r>
        <w:rPr>
          <w:rFonts w:ascii="Times New Roman"/>
          <w:b w:val="false"/>
          <w:i w:val="false"/>
          <w:color w:val="000000"/>
          <w:sz w:val="28"/>
        </w:rPr>
        <w:t>
қызмет регламентіне</w:t>
      </w:r>
      <w:r>
        <w:br/>
      </w:r>
      <w:r>
        <w:rPr>
          <w:rFonts w:ascii="Times New Roman"/>
          <w:b w:val="false"/>
          <w:i w:val="false"/>
          <w:color w:val="000000"/>
          <w:sz w:val="28"/>
        </w:rPr>
        <w:t>
1 қосымша</w:t>
      </w:r>
    </w:p>
    <w:bookmarkEnd w:id="43"/>
    <w:p>
      <w:pPr>
        <w:spacing w:after="0"/>
        <w:ind w:left="0"/>
        <w:jc w:val="left"/>
      </w:pPr>
      <w:r>
        <w:rPr>
          <w:rFonts w:ascii="Times New Roman"/>
          <w:b/>
          <w:i w:val="false"/>
          <w:color w:val="000000"/>
        </w:rPr>
        <w:t xml:space="preserve"> Казталов ауданы бойынша ауылдық округтер</w:t>
      </w:r>
      <w:r>
        <w:br/>
      </w:r>
      <w:r>
        <w:rPr>
          <w:rFonts w:ascii="Times New Roman"/>
          <w:b/>
          <w:i w:val="false"/>
          <w:color w:val="000000"/>
        </w:rPr>
        <w:t>
әкімі аппараттарының тiзбесі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91"/>
        <w:gridCol w:w="4553"/>
        <w:gridCol w:w="3523"/>
        <w:gridCol w:w="2873"/>
      </w:tblGrid>
      <w:tr>
        <w:trPr>
          <w:trHeight w:val="30" w:hRule="atLeast"/>
        </w:trPr>
        <w:tc>
          <w:tcPr>
            <w:tcW w:w="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Р/с №</w:t>
            </w:r>
          </w:p>
        </w:tc>
        <w:tc>
          <w:tcPr>
            <w:tcW w:w="4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Казталов ауданындағы ауылдық округ әкімі аппараттарының атаулары</w:t>
            </w:r>
          </w:p>
        </w:tc>
        <w:tc>
          <w:tcPr>
            <w:tcW w:w="3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Орналасқан</w:t>
            </w:r>
            <w:r>
              <w:br/>
            </w:r>
            <w:r>
              <w:rPr>
                <w:rFonts w:ascii="Times New Roman"/>
                <w:b w:val="false"/>
                <w:i w:val="false"/>
                <w:color w:val="000000"/>
                <w:sz w:val="20"/>
              </w:rPr>
              <w:t>
мекен-жайы</w:t>
            </w:r>
          </w:p>
        </w:tc>
        <w:tc>
          <w:tcPr>
            <w:tcW w:w="2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Байланыс деректерi</w:t>
            </w:r>
          </w:p>
        </w:tc>
      </w:tr>
      <w:tr>
        <w:trPr>
          <w:trHeight w:val="30" w:hRule="atLeast"/>
        </w:trPr>
        <w:tc>
          <w:tcPr>
            <w:tcW w:w="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4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Казталов ауданы Казталов ауылдық округі әкімінің аппараты" мемлекеттік мекемесі</w:t>
            </w:r>
          </w:p>
        </w:tc>
        <w:tc>
          <w:tcPr>
            <w:tcW w:w="3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Индекс 090700, Батыс Қазақстан облысы Казталов ауданы Казталов ауылы Шарафутдинов көшесі, 23/1</w:t>
            </w:r>
          </w:p>
        </w:tc>
        <w:tc>
          <w:tcPr>
            <w:tcW w:w="2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871144-31-615</w:t>
            </w:r>
            <w:r>
              <w:br/>
            </w:r>
            <w:r>
              <w:rPr>
                <w:rFonts w:ascii="Times New Roman"/>
                <w:b w:val="false"/>
                <w:i w:val="false"/>
                <w:color w:val="000000"/>
                <w:sz w:val="20"/>
              </w:rPr>
              <w:t>
871144-31-597</w:t>
            </w:r>
          </w:p>
        </w:tc>
      </w:tr>
      <w:tr>
        <w:trPr>
          <w:trHeight w:val="30" w:hRule="atLeast"/>
        </w:trPr>
        <w:tc>
          <w:tcPr>
            <w:tcW w:w="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4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Казталов ауданы Бірік ауылдық округі әкімінің аппараты" мемлекеттік мекемесі</w:t>
            </w:r>
          </w:p>
        </w:tc>
        <w:tc>
          <w:tcPr>
            <w:tcW w:w="3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Индекс 090701, Батыс Қазақстан облысы, Казталов ауданы Әжібай ауылы Мектеп көшесі, 4</w:t>
            </w:r>
          </w:p>
        </w:tc>
        <w:tc>
          <w:tcPr>
            <w:tcW w:w="2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871144-33-055</w:t>
            </w:r>
            <w:r>
              <w:br/>
            </w:r>
            <w:r>
              <w:rPr>
                <w:rFonts w:ascii="Times New Roman"/>
                <w:b w:val="false"/>
                <w:i w:val="false"/>
                <w:color w:val="000000"/>
                <w:sz w:val="20"/>
              </w:rPr>
              <w:t>
871144-33-274</w:t>
            </w:r>
          </w:p>
        </w:tc>
      </w:tr>
      <w:tr>
        <w:trPr>
          <w:trHeight w:val="30" w:hRule="atLeast"/>
        </w:trPr>
        <w:tc>
          <w:tcPr>
            <w:tcW w:w="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4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Казталов ауданы Көктерек ауылдық округі әкімінің аппараты" мемлекеттік мекемесі</w:t>
            </w:r>
          </w:p>
        </w:tc>
        <w:tc>
          <w:tcPr>
            <w:tcW w:w="3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Индекс 090712, Батыс Қазақстан облысы, Казталов ауданы Көктерек ауылы С. Ақбаев көшесі, 2</w:t>
            </w:r>
          </w:p>
        </w:tc>
        <w:tc>
          <w:tcPr>
            <w:tcW w:w="2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871138-26-427</w:t>
            </w:r>
            <w:r>
              <w:br/>
            </w:r>
            <w:r>
              <w:rPr>
                <w:rFonts w:ascii="Times New Roman"/>
                <w:b w:val="false"/>
                <w:i w:val="false"/>
                <w:color w:val="000000"/>
                <w:sz w:val="20"/>
              </w:rPr>
              <w:t>
871138-26-645</w:t>
            </w:r>
          </w:p>
        </w:tc>
      </w:tr>
      <w:tr>
        <w:trPr>
          <w:trHeight w:val="30" w:hRule="atLeast"/>
        </w:trPr>
        <w:tc>
          <w:tcPr>
            <w:tcW w:w="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4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Казталов ауданы Қарасу ауылдық округі әкімінің аппараты" мемлекеттік мекемесі</w:t>
            </w:r>
          </w:p>
        </w:tc>
        <w:tc>
          <w:tcPr>
            <w:tcW w:w="3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Индекс 090709, Батыс Қазақстан облысы Казталов ауданы Қарасу ауылы Бейбітшілік көшесі, 1</w:t>
            </w:r>
          </w:p>
        </w:tc>
        <w:tc>
          <w:tcPr>
            <w:tcW w:w="2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871138-25-132</w:t>
            </w:r>
            <w:r>
              <w:br/>
            </w:r>
            <w:r>
              <w:rPr>
                <w:rFonts w:ascii="Times New Roman"/>
                <w:b w:val="false"/>
                <w:i w:val="false"/>
                <w:color w:val="000000"/>
                <w:sz w:val="20"/>
              </w:rPr>
              <w:t>
871138-25-152</w:t>
            </w:r>
          </w:p>
        </w:tc>
      </w:tr>
      <w:tr>
        <w:trPr>
          <w:trHeight w:val="30" w:hRule="atLeast"/>
        </w:trPr>
        <w:tc>
          <w:tcPr>
            <w:tcW w:w="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4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Казталов ауданы Қараөзен ауылдық округі әкімінің аппараты" мемлекеттік мекемесі</w:t>
            </w:r>
          </w:p>
        </w:tc>
        <w:tc>
          <w:tcPr>
            <w:tcW w:w="3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Индекс 090710, Батыс Қазақстан облысы Казталов ауданы Қараөзен ауылы Пришкольная көшесі, 1</w:t>
            </w:r>
          </w:p>
        </w:tc>
        <w:tc>
          <w:tcPr>
            <w:tcW w:w="2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871138-21-449</w:t>
            </w:r>
            <w:r>
              <w:br/>
            </w:r>
            <w:r>
              <w:rPr>
                <w:rFonts w:ascii="Times New Roman"/>
                <w:b w:val="false"/>
                <w:i w:val="false"/>
                <w:color w:val="000000"/>
                <w:sz w:val="20"/>
              </w:rPr>
              <w:t>
871138-21-429</w:t>
            </w:r>
          </w:p>
        </w:tc>
      </w:tr>
      <w:tr>
        <w:trPr>
          <w:trHeight w:val="30" w:hRule="atLeast"/>
        </w:trPr>
        <w:tc>
          <w:tcPr>
            <w:tcW w:w="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4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Казталов ауданы Талдықұдық ауылдық округі әкімінің аппараты" мемлекеттік мекемесі</w:t>
            </w:r>
          </w:p>
        </w:tc>
        <w:tc>
          <w:tcPr>
            <w:tcW w:w="3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Индекс 090718, Батыс Қазақстан облысы Казталов ауданы Талдықұдық ауылы Мира көшесі, 1</w:t>
            </w:r>
          </w:p>
        </w:tc>
        <w:tc>
          <w:tcPr>
            <w:tcW w:w="2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871146-23-110</w:t>
            </w:r>
            <w:r>
              <w:br/>
            </w:r>
            <w:r>
              <w:rPr>
                <w:rFonts w:ascii="Times New Roman"/>
                <w:b w:val="false"/>
                <w:i w:val="false"/>
                <w:color w:val="000000"/>
                <w:sz w:val="20"/>
              </w:rPr>
              <w:t>
871146-23-135</w:t>
            </w:r>
          </w:p>
        </w:tc>
      </w:tr>
      <w:tr>
        <w:trPr>
          <w:trHeight w:val="30" w:hRule="atLeast"/>
        </w:trPr>
        <w:tc>
          <w:tcPr>
            <w:tcW w:w="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4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Казталов ауданы Ақпәтер ауылдық округі әкімінің аппараты" мемлекеттік мекемесі</w:t>
            </w:r>
          </w:p>
        </w:tc>
        <w:tc>
          <w:tcPr>
            <w:tcW w:w="3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Индекс 090702, Батыс Қазақстан облысы Казталов ауданы Ақпәтер ауылы Т. Аубакиров көшесі, 21</w:t>
            </w:r>
          </w:p>
        </w:tc>
        <w:tc>
          <w:tcPr>
            <w:tcW w:w="2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871138-26-977</w:t>
            </w:r>
            <w:r>
              <w:br/>
            </w:r>
            <w:r>
              <w:rPr>
                <w:rFonts w:ascii="Times New Roman"/>
                <w:b w:val="false"/>
                <w:i w:val="false"/>
                <w:color w:val="000000"/>
                <w:sz w:val="20"/>
              </w:rPr>
              <w:t>
871138-26-185</w:t>
            </w:r>
          </w:p>
        </w:tc>
      </w:tr>
      <w:tr>
        <w:trPr>
          <w:trHeight w:val="30" w:hRule="atLeast"/>
        </w:trPr>
        <w:tc>
          <w:tcPr>
            <w:tcW w:w="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4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Казталов ауданы Талдыапан ауылдық округі әкімінің аппараты" мемлекеттік мекемесі</w:t>
            </w:r>
          </w:p>
        </w:tc>
        <w:tc>
          <w:tcPr>
            <w:tcW w:w="3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Индекс 090717, Батыс Қазақстан облысы Казталов ауданы Талдыапан ауылы Бейбітшілік көшесі, 7</w:t>
            </w:r>
          </w:p>
        </w:tc>
        <w:tc>
          <w:tcPr>
            <w:tcW w:w="2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871146-24-148</w:t>
            </w:r>
            <w:r>
              <w:br/>
            </w:r>
            <w:r>
              <w:rPr>
                <w:rFonts w:ascii="Times New Roman"/>
                <w:b w:val="false"/>
                <w:i w:val="false"/>
                <w:color w:val="000000"/>
                <w:sz w:val="20"/>
              </w:rPr>
              <w:t>
871146-21-187</w:t>
            </w:r>
          </w:p>
        </w:tc>
      </w:tr>
      <w:tr>
        <w:trPr>
          <w:trHeight w:val="30" w:hRule="atLeast"/>
        </w:trPr>
        <w:tc>
          <w:tcPr>
            <w:tcW w:w="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4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Казталов ауданы Жаңажол ауылдық округі әкімінің аппараты" мемлекеттік мекемесі</w:t>
            </w:r>
          </w:p>
        </w:tc>
        <w:tc>
          <w:tcPr>
            <w:tcW w:w="3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Индекс 090706, Батыс Қазақстан облысы, Казталов ауданы Жаңажол ауылы С. Датұлы көшесі, 15</w:t>
            </w:r>
          </w:p>
        </w:tc>
        <w:tc>
          <w:tcPr>
            <w:tcW w:w="2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871138-21-110</w:t>
            </w:r>
            <w:r>
              <w:br/>
            </w:r>
            <w:r>
              <w:rPr>
                <w:rFonts w:ascii="Times New Roman"/>
                <w:b w:val="false"/>
                <w:i w:val="false"/>
                <w:color w:val="000000"/>
                <w:sz w:val="20"/>
              </w:rPr>
              <w:t>
871138-26-147</w:t>
            </w:r>
          </w:p>
        </w:tc>
      </w:tr>
      <w:tr>
        <w:trPr>
          <w:trHeight w:val="30" w:hRule="atLeast"/>
        </w:trPr>
        <w:tc>
          <w:tcPr>
            <w:tcW w:w="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4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Казталов ауданы Жалпақтал ауылдық округі әкімінің аппараты" мемлекеттік мекемесі</w:t>
            </w:r>
          </w:p>
        </w:tc>
        <w:tc>
          <w:tcPr>
            <w:tcW w:w="3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Индекс 090705, Батыс Қазақстан облысы, Казталов ауданы Жалпақтал ауылы С. Датұлы көшесі, 23</w:t>
            </w:r>
          </w:p>
        </w:tc>
        <w:tc>
          <w:tcPr>
            <w:tcW w:w="2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871138-21-520</w:t>
            </w:r>
            <w:r>
              <w:br/>
            </w:r>
            <w:r>
              <w:rPr>
                <w:rFonts w:ascii="Times New Roman"/>
                <w:b w:val="false"/>
                <w:i w:val="false"/>
                <w:color w:val="000000"/>
                <w:sz w:val="20"/>
              </w:rPr>
              <w:t>
871138-21-552</w:t>
            </w:r>
          </w:p>
        </w:tc>
      </w:tr>
      <w:tr>
        <w:trPr>
          <w:trHeight w:val="30" w:hRule="atLeast"/>
        </w:trPr>
        <w:tc>
          <w:tcPr>
            <w:tcW w:w="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4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Казталов ауданы Тереңкөл ауылдық округі әкімінің аппараты" мемлекеттік мекемесі</w:t>
            </w:r>
          </w:p>
        </w:tc>
        <w:tc>
          <w:tcPr>
            <w:tcW w:w="3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Индекс 090715, Батыс Қазақстан облысы Казталов ауданы Нұрсай ауылы Желтоқсан көшесі, 1</w:t>
            </w:r>
          </w:p>
        </w:tc>
        <w:tc>
          <w:tcPr>
            <w:tcW w:w="2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871147-25-389</w:t>
            </w:r>
            <w:r>
              <w:br/>
            </w:r>
            <w:r>
              <w:rPr>
                <w:rFonts w:ascii="Times New Roman"/>
                <w:b w:val="false"/>
                <w:i w:val="false"/>
                <w:color w:val="000000"/>
                <w:sz w:val="20"/>
              </w:rPr>
              <w:t>
871147-25-355</w:t>
            </w:r>
          </w:p>
        </w:tc>
      </w:tr>
      <w:tr>
        <w:trPr>
          <w:trHeight w:val="30" w:hRule="atLeast"/>
        </w:trPr>
        <w:tc>
          <w:tcPr>
            <w:tcW w:w="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4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Казталов ауданы Қайыңды ауылдық округі әкімінің аппараты" мемлекеттік мекемесі</w:t>
            </w:r>
          </w:p>
        </w:tc>
        <w:tc>
          <w:tcPr>
            <w:tcW w:w="3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Индекс 090707, Батыс Қазақстан облысы Казталов ауданы Қайыңды ауылы С. Жумашева көшесі, 14</w:t>
            </w:r>
          </w:p>
        </w:tc>
        <w:tc>
          <w:tcPr>
            <w:tcW w:w="2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871146-35-146</w:t>
            </w:r>
          </w:p>
        </w:tc>
      </w:tr>
      <w:tr>
        <w:trPr>
          <w:trHeight w:val="30" w:hRule="atLeast"/>
        </w:trPr>
        <w:tc>
          <w:tcPr>
            <w:tcW w:w="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w:t>
            </w:r>
          </w:p>
        </w:tc>
        <w:tc>
          <w:tcPr>
            <w:tcW w:w="4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Казталов ауданы Бостандық ауылдық округі әкімінің аппараты" мемлекеттік мекемесі</w:t>
            </w:r>
          </w:p>
        </w:tc>
        <w:tc>
          <w:tcPr>
            <w:tcW w:w="3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Индекс 090704, Батыс Қазақстан облысы Казталов ауданы Бостандық ауылы ҚР Тәуелсіздігіне 10 жыл көшесі, 39</w:t>
            </w:r>
          </w:p>
        </w:tc>
        <w:tc>
          <w:tcPr>
            <w:tcW w:w="2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871146-24-782</w:t>
            </w:r>
            <w:r>
              <w:br/>
            </w:r>
            <w:r>
              <w:rPr>
                <w:rFonts w:ascii="Times New Roman"/>
                <w:b w:val="false"/>
                <w:i w:val="false"/>
                <w:color w:val="000000"/>
                <w:sz w:val="20"/>
              </w:rPr>
              <w:t>
871146-24-783</w:t>
            </w:r>
          </w:p>
        </w:tc>
      </w:tr>
      <w:tr>
        <w:trPr>
          <w:trHeight w:val="30" w:hRule="atLeast"/>
        </w:trPr>
        <w:tc>
          <w:tcPr>
            <w:tcW w:w="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w:t>
            </w:r>
          </w:p>
        </w:tc>
        <w:tc>
          <w:tcPr>
            <w:tcW w:w="4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Казталов ауданы Болашақ ауылдық округі әкімінің аппараты" мемлекеттік мекемесі</w:t>
            </w:r>
          </w:p>
        </w:tc>
        <w:tc>
          <w:tcPr>
            <w:tcW w:w="3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Индекс 090703, Батыс Қазақстан облысы, Казталов ауданы Болашақ ауылы Гагарин көшесі, 1</w:t>
            </w:r>
          </w:p>
        </w:tc>
        <w:tc>
          <w:tcPr>
            <w:tcW w:w="2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871146-20-323</w:t>
            </w:r>
            <w:r>
              <w:br/>
            </w:r>
            <w:r>
              <w:rPr>
                <w:rFonts w:ascii="Times New Roman"/>
                <w:b w:val="false"/>
                <w:i w:val="false"/>
                <w:color w:val="000000"/>
                <w:sz w:val="20"/>
              </w:rPr>
              <w:t>
871146-20-428</w:t>
            </w:r>
          </w:p>
        </w:tc>
      </w:tr>
      <w:tr>
        <w:trPr>
          <w:trHeight w:val="30" w:hRule="atLeast"/>
        </w:trPr>
        <w:tc>
          <w:tcPr>
            <w:tcW w:w="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c>
          <w:tcPr>
            <w:tcW w:w="4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Казталов ауданы Қошанкөл ауылдық округі әкімінің аппараты" мемлекеттік мекемесі</w:t>
            </w:r>
          </w:p>
        </w:tc>
        <w:tc>
          <w:tcPr>
            <w:tcW w:w="3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Индекс 090713, Батыс Қазақстан облысы, Казталов ауданы Қошанкөл ауылы Жаңа құрылыс көшесі, 14</w:t>
            </w:r>
          </w:p>
        </w:tc>
        <w:tc>
          <w:tcPr>
            <w:tcW w:w="2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871144-33-384</w:t>
            </w:r>
          </w:p>
        </w:tc>
      </w:tr>
      <w:tr>
        <w:trPr>
          <w:trHeight w:val="30" w:hRule="atLeast"/>
        </w:trPr>
        <w:tc>
          <w:tcPr>
            <w:tcW w:w="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w:t>
            </w:r>
          </w:p>
        </w:tc>
        <w:tc>
          <w:tcPr>
            <w:tcW w:w="4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Казталов ауданы Қараоба ауылдық округі әкімінің аппараты" мемлекеттік мекемесі</w:t>
            </w:r>
          </w:p>
        </w:tc>
        <w:tc>
          <w:tcPr>
            <w:tcW w:w="3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Индекс 090708, Батыс Қазақстан облысы Казталов ауданы Қараоба ауылы Бектұрған көшесі, 18</w:t>
            </w:r>
          </w:p>
        </w:tc>
        <w:tc>
          <w:tcPr>
            <w:tcW w:w="2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871147-25-587</w:t>
            </w:r>
            <w:r>
              <w:br/>
            </w:r>
            <w:r>
              <w:rPr>
                <w:rFonts w:ascii="Times New Roman"/>
                <w:b w:val="false"/>
                <w:i w:val="false"/>
                <w:color w:val="000000"/>
                <w:sz w:val="20"/>
              </w:rPr>
              <w:t>
871147-25-524</w:t>
            </w:r>
          </w:p>
        </w:tc>
      </w:tr>
    </w:tbl>
    <w:bookmarkStart w:name="z64" w:id="44"/>
    <w:p>
      <w:pPr>
        <w:spacing w:after="0"/>
        <w:ind w:left="0"/>
        <w:jc w:val="both"/>
      </w:pPr>
      <w:r>
        <w:rPr>
          <w:rFonts w:ascii="Times New Roman"/>
          <w:b w:val="false"/>
          <w:i w:val="false"/>
          <w:color w:val="000000"/>
          <w:sz w:val="28"/>
        </w:rPr>
        <w:t>
"Мемлекеттiк атаулы</w:t>
      </w:r>
      <w:r>
        <w:br/>
      </w:r>
      <w:r>
        <w:rPr>
          <w:rFonts w:ascii="Times New Roman"/>
          <w:b w:val="false"/>
          <w:i w:val="false"/>
          <w:color w:val="000000"/>
          <w:sz w:val="28"/>
        </w:rPr>
        <w:t>
әлеуметтiк көмек</w:t>
      </w:r>
      <w:r>
        <w:br/>
      </w:r>
      <w:r>
        <w:rPr>
          <w:rFonts w:ascii="Times New Roman"/>
          <w:b w:val="false"/>
          <w:i w:val="false"/>
          <w:color w:val="000000"/>
          <w:sz w:val="28"/>
        </w:rPr>
        <w:t>
тағайындау" мемлекеттiк</w:t>
      </w:r>
      <w:r>
        <w:br/>
      </w:r>
      <w:r>
        <w:rPr>
          <w:rFonts w:ascii="Times New Roman"/>
          <w:b w:val="false"/>
          <w:i w:val="false"/>
          <w:color w:val="000000"/>
          <w:sz w:val="28"/>
        </w:rPr>
        <w:t>
қызмет регламентіне</w:t>
      </w:r>
      <w:r>
        <w:br/>
      </w:r>
      <w:r>
        <w:rPr>
          <w:rFonts w:ascii="Times New Roman"/>
          <w:b w:val="false"/>
          <w:i w:val="false"/>
          <w:color w:val="000000"/>
          <w:sz w:val="28"/>
        </w:rPr>
        <w:t>
2 қосымша</w:t>
      </w:r>
    </w:p>
    <w:bookmarkEnd w:id="44"/>
    <w:p>
      <w:pPr>
        <w:spacing w:after="0"/>
        <w:ind w:left="0"/>
        <w:jc w:val="left"/>
      </w:pPr>
      <w:r>
        <w:rPr>
          <w:rFonts w:ascii="Times New Roman"/>
          <w:b/>
          <w:i w:val="false"/>
          <w:color w:val="000000"/>
        </w:rPr>
        <w:t xml:space="preserve"> Әр әкімшілік әрекеттің (рәсімнің) орындау</w:t>
      </w:r>
      <w:r>
        <w:br/>
      </w:r>
      <w:r>
        <w:rPr>
          <w:rFonts w:ascii="Times New Roman"/>
          <w:b/>
          <w:i w:val="false"/>
          <w:color w:val="000000"/>
        </w:rPr>
        <w:t>
мерзімін көрсете отырып, әр ҚФБ әкімшілік</w:t>
      </w:r>
      <w:r>
        <w:br/>
      </w:r>
      <w:r>
        <w:rPr>
          <w:rFonts w:ascii="Times New Roman"/>
          <w:b/>
          <w:i w:val="false"/>
          <w:color w:val="000000"/>
        </w:rPr>
        <w:t>
әрекеттерінің (рәсімдерінің) өзара әрекеттестігі</w:t>
      </w:r>
      <w:r>
        <w:br/>
      </w:r>
      <w:r>
        <w:rPr>
          <w:rFonts w:ascii="Times New Roman"/>
          <w:b/>
          <w:i w:val="false"/>
          <w:color w:val="000000"/>
        </w:rPr>
        <w:t>
мен реттілігінің мәтіндік кестелік сипаттамасы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833"/>
        <w:gridCol w:w="3913"/>
        <w:gridCol w:w="3513"/>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іс-әрекет (барысы, жұмыс ағыны)</w:t>
            </w:r>
          </w:p>
        </w:tc>
      </w:tr>
      <w:tr>
        <w:trPr>
          <w:trHeight w:val="30" w:hRule="atLeast"/>
        </w:trPr>
        <w:tc>
          <w:tcPr>
            <w:tcW w:w="3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ҚФБ-1</w:t>
            </w:r>
            <w:r>
              <w:br/>
            </w:r>
            <w:r>
              <w:rPr>
                <w:rFonts w:ascii="Times New Roman"/>
                <w:b w:val="false"/>
                <w:i w:val="false"/>
                <w:color w:val="000000"/>
                <w:sz w:val="20"/>
              </w:rPr>
              <w:t>
Ауыл округінің әкімі</w:t>
            </w:r>
          </w:p>
        </w:tc>
        <w:tc>
          <w:tcPr>
            <w:tcW w:w="3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ҚФБ-2</w:t>
            </w:r>
            <w:r>
              <w:br/>
            </w:r>
            <w:r>
              <w:rPr>
                <w:rFonts w:ascii="Times New Roman"/>
                <w:b w:val="false"/>
                <w:i w:val="false"/>
                <w:color w:val="000000"/>
                <w:sz w:val="20"/>
              </w:rPr>
              <w:t>
Уәкілетті органның қызметкері</w:t>
            </w:r>
          </w:p>
        </w:tc>
        <w:tc>
          <w:tcPr>
            <w:tcW w:w="3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ҚФБ-3</w:t>
            </w:r>
            <w:r>
              <w:br/>
            </w:r>
            <w:r>
              <w:rPr>
                <w:rFonts w:ascii="Times New Roman"/>
                <w:b w:val="false"/>
                <w:i w:val="false"/>
                <w:color w:val="000000"/>
                <w:sz w:val="20"/>
              </w:rPr>
              <w:t>
Уәкілетті</w:t>
            </w:r>
            <w:r>
              <w:br/>
            </w:r>
            <w:r>
              <w:rPr>
                <w:rFonts w:ascii="Times New Roman"/>
                <w:b w:val="false"/>
                <w:i w:val="false"/>
                <w:color w:val="000000"/>
                <w:sz w:val="20"/>
              </w:rPr>
              <w:t>
органның басшысы</w:t>
            </w:r>
          </w:p>
        </w:tc>
      </w:tr>
      <w:tr>
        <w:trPr>
          <w:trHeight w:val="30" w:hRule="atLeast"/>
        </w:trPr>
        <w:tc>
          <w:tcPr>
            <w:tcW w:w="3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іс-әрекет</w:t>
            </w:r>
            <w:r>
              <w:br/>
            </w:r>
            <w:r>
              <w:rPr>
                <w:rFonts w:ascii="Times New Roman"/>
                <w:b w:val="false"/>
                <w:i w:val="false"/>
                <w:color w:val="000000"/>
                <w:sz w:val="20"/>
              </w:rPr>
              <w:t>
Арызды қабылдайды, құжаттарды тексереді, тіркейді және талон береді</w:t>
            </w:r>
          </w:p>
        </w:tc>
        <w:tc>
          <w:tcPr>
            <w:tcW w:w="3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іс-әрекет</w:t>
            </w:r>
            <w:r>
              <w:br/>
            </w:r>
            <w:r>
              <w:rPr>
                <w:rFonts w:ascii="Times New Roman"/>
                <w:b w:val="false"/>
                <w:i w:val="false"/>
                <w:color w:val="000000"/>
                <w:sz w:val="20"/>
              </w:rPr>
              <w:t>
Арызды қабылдайды, құжаттарды</w:t>
            </w:r>
            <w:r>
              <w:br/>
            </w:r>
            <w:r>
              <w:rPr>
                <w:rFonts w:ascii="Times New Roman"/>
                <w:b w:val="false"/>
                <w:i w:val="false"/>
                <w:color w:val="000000"/>
                <w:sz w:val="20"/>
              </w:rPr>
              <w:t>
тексереді, тіркейді және талон береді</w:t>
            </w:r>
          </w:p>
        </w:tc>
        <w:tc>
          <w:tcPr>
            <w:tcW w:w="35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іс-әрекет</w:t>
            </w:r>
            <w:r>
              <w:br/>
            </w:r>
            <w:r>
              <w:rPr>
                <w:rFonts w:ascii="Times New Roman"/>
                <w:b w:val="false"/>
                <w:i w:val="false"/>
                <w:color w:val="000000"/>
                <w:sz w:val="20"/>
              </w:rPr>
              <w:t>
Мемлекеттік қызметтің қорытындыларына қол қою және уәкілетті</w:t>
            </w:r>
            <w:r>
              <w:br/>
            </w:r>
            <w:r>
              <w:rPr>
                <w:rFonts w:ascii="Times New Roman"/>
                <w:b w:val="false"/>
                <w:i w:val="false"/>
                <w:color w:val="000000"/>
                <w:sz w:val="20"/>
              </w:rPr>
              <w:t>
органның</w:t>
            </w:r>
            <w:r>
              <w:br/>
            </w:r>
            <w:r>
              <w:rPr>
                <w:rFonts w:ascii="Times New Roman"/>
                <w:b w:val="false"/>
                <w:i w:val="false"/>
                <w:color w:val="000000"/>
                <w:sz w:val="20"/>
              </w:rPr>
              <w:t>
маманына жіберу</w:t>
            </w:r>
          </w:p>
        </w:tc>
      </w:tr>
      <w:tr>
        <w:trPr>
          <w:trHeight w:val="30" w:hRule="atLeast"/>
        </w:trPr>
        <w:tc>
          <w:tcPr>
            <w:tcW w:w="3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іс-әрекет</w:t>
            </w:r>
            <w:r>
              <w:br/>
            </w:r>
            <w:r>
              <w:rPr>
                <w:rFonts w:ascii="Times New Roman"/>
                <w:b w:val="false"/>
                <w:i w:val="false"/>
                <w:color w:val="000000"/>
                <w:sz w:val="20"/>
              </w:rPr>
              <w:t>
Құжаттарды уәклетті органға жібереді</w:t>
            </w:r>
          </w:p>
        </w:tc>
        <w:tc>
          <w:tcPr>
            <w:tcW w:w="3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іс-әрекет</w:t>
            </w:r>
            <w:r>
              <w:br/>
            </w:r>
            <w:r>
              <w:rPr>
                <w:rFonts w:ascii="Times New Roman"/>
                <w:b w:val="false"/>
                <w:i w:val="false"/>
                <w:color w:val="000000"/>
                <w:sz w:val="20"/>
              </w:rPr>
              <w:t>
АӘК тағайындалғаны туралы хабарлама немесе мемлекеттік қызметті тағайындаудан бас тартқаны туралы дәлелді қағаз жеткізгіштегі жауапты уәкілетті органның</w:t>
            </w:r>
            <w:r>
              <w:br/>
            </w:r>
            <w:r>
              <w:rPr>
                <w:rFonts w:ascii="Times New Roman"/>
                <w:b w:val="false"/>
                <w:i w:val="false"/>
                <w:color w:val="000000"/>
                <w:sz w:val="20"/>
              </w:rPr>
              <w:t>
бастшысына жіберу және дайындау</w:t>
            </w:r>
          </w:p>
        </w:tc>
        <w:tc>
          <w:tcPr>
            <w:tcW w:w="0" w:type="auto"/>
            <w:vMerge/>
            <w:tcBorders>
              <w:top w:val="nil"/>
              <w:left w:val="single" w:color="cfcfcf" w:sz="5"/>
              <w:bottom w:val="single" w:color="cfcfcf" w:sz="5"/>
              <w:right w:val="single" w:color="cfcfcf" w:sz="5"/>
            </w:tcBorders>
          </w:tcPr>
          <w:p/>
        </w:tc>
      </w:tr>
      <w:tr>
        <w:trPr>
          <w:trHeight w:val="30" w:hRule="atLeast"/>
        </w:trPr>
        <w:tc>
          <w:tcPr>
            <w:tcW w:w="3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іс-әрекет</w:t>
            </w:r>
            <w:r>
              <w:br/>
            </w:r>
            <w:r>
              <w:rPr>
                <w:rFonts w:ascii="Times New Roman"/>
                <w:b w:val="false"/>
                <w:i w:val="false"/>
                <w:color w:val="000000"/>
                <w:sz w:val="20"/>
              </w:rPr>
              <w:t>
Тұтынушыға уәкілетті органнан АӘК тағайындалғаны туралы хабарлама немесе мемлекеттік қызметті тағайындаудан бас тартқаны туралы дәлелді қағаз жеткізгіштегі жауапты береді</w:t>
            </w:r>
          </w:p>
        </w:tc>
        <w:tc>
          <w:tcPr>
            <w:tcW w:w="3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іс-әрекет</w:t>
            </w:r>
            <w:r>
              <w:br/>
            </w:r>
            <w:r>
              <w:rPr>
                <w:rFonts w:ascii="Times New Roman"/>
                <w:b w:val="false"/>
                <w:i w:val="false"/>
                <w:color w:val="000000"/>
                <w:sz w:val="20"/>
              </w:rPr>
              <w:t>
Тұтынушыға АӘК тағайындалғаны туралы хабарлама немесе мемлекеттік қызметті тағайындаудан бас тартқаны туралы дәлелді қағаз жеткізгіштегі жауапты беру</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мерзімі:</w:t>
            </w:r>
            <w:r>
              <w:br/>
            </w:r>
            <w:r>
              <w:rPr>
                <w:rFonts w:ascii="Times New Roman"/>
                <w:b w:val="false"/>
                <w:i w:val="false"/>
                <w:color w:val="000000"/>
                <w:sz w:val="20"/>
              </w:rPr>
              <w:t>
уәкілетті орган – жеті жұмыс күні ішінде;</w:t>
            </w:r>
            <w:r>
              <w:br/>
            </w:r>
            <w:r>
              <w:rPr>
                <w:rFonts w:ascii="Times New Roman"/>
                <w:b w:val="false"/>
                <w:i w:val="false"/>
                <w:color w:val="000000"/>
                <w:sz w:val="20"/>
              </w:rPr>
              <w:t>
тұрғылықты жері бойынша ауылдық округтің</w:t>
            </w:r>
            <w:r>
              <w:br/>
            </w:r>
            <w:r>
              <w:rPr>
                <w:rFonts w:ascii="Times New Roman"/>
                <w:b w:val="false"/>
                <w:i w:val="false"/>
                <w:color w:val="000000"/>
                <w:sz w:val="20"/>
              </w:rPr>
              <w:t>
әкім – жиырма екі жұмыс күнінен кешіктірмей;</w:t>
            </w:r>
          </w:p>
        </w:tc>
      </w:tr>
    </w:tbl>
    <w:bookmarkStart w:name="z65" w:id="45"/>
    <w:p>
      <w:pPr>
        <w:spacing w:after="0"/>
        <w:ind w:left="0"/>
        <w:jc w:val="both"/>
      </w:pPr>
      <w:r>
        <w:rPr>
          <w:rFonts w:ascii="Times New Roman"/>
          <w:b w:val="false"/>
          <w:i w:val="false"/>
          <w:color w:val="000000"/>
          <w:sz w:val="28"/>
        </w:rPr>
        <w:t>
"Мемлекеттік атаулы</w:t>
      </w:r>
      <w:r>
        <w:br/>
      </w:r>
      <w:r>
        <w:rPr>
          <w:rFonts w:ascii="Times New Roman"/>
          <w:b w:val="false"/>
          <w:i w:val="false"/>
          <w:color w:val="000000"/>
          <w:sz w:val="28"/>
        </w:rPr>
        <w:t>
әлеуметтік көмек</w:t>
      </w:r>
      <w:r>
        <w:br/>
      </w:r>
      <w:r>
        <w:rPr>
          <w:rFonts w:ascii="Times New Roman"/>
          <w:b w:val="false"/>
          <w:i w:val="false"/>
          <w:color w:val="000000"/>
          <w:sz w:val="28"/>
        </w:rPr>
        <w:t>
тағайындау" мемлекеттік</w:t>
      </w:r>
      <w:r>
        <w:br/>
      </w:r>
      <w:r>
        <w:rPr>
          <w:rFonts w:ascii="Times New Roman"/>
          <w:b w:val="false"/>
          <w:i w:val="false"/>
          <w:color w:val="000000"/>
          <w:sz w:val="28"/>
        </w:rPr>
        <w:t>
қызмет регламентіне</w:t>
      </w:r>
      <w:r>
        <w:br/>
      </w:r>
      <w:r>
        <w:rPr>
          <w:rFonts w:ascii="Times New Roman"/>
          <w:b w:val="false"/>
          <w:i w:val="false"/>
          <w:color w:val="000000"/>
          <w:sz w:val="28"/>
        </w:rPr>
        <w:t>
3 қосымша</w:t>
      </w:r>
    </w:p>
    <w:bookmarkEnd w:id="45"/>
    <w:p>
      <w:pPr>
        <w:spacing w:after="0"/>
        <w:ind w:left="0"/>
        <w:jc w:val="left"/>
      </w:pPr>
      <w:r>
        <w:rPr>
          <w:rFonts w:ascii="Times New Roman"/>
          <w:b/>
          <w:i w:val="false"/>
          <w:color w:val="000000"/>
        </w:rPr>
        <w:t xml:space="preserve"> Мемлекеттік қызмет көрсету үдерісінде әкімшілік</w:t>
      </w:r>
      <w:r>
        <w:br/>
      </w:r>
      <w:r>
        <w:rPr>
          <w:rFonts w:ascii="Times New Roman"/>
          <w:b/>
          <w:i w:val="false"/>
          <w:color w:val="000000"/>
        </w:rPr>
        <w:t>
әрекеттердің логикалық реттілігі мен ҚФБ</w:t>
      </w:r>
      <w:r>
        <w:br/>
      </w:r>
      <w:r>
        <w:rPr>
          <w:rFonts w:ascii="Times New Roman"/>
          <w:b/>
          <w:i w:val="false"/>
          <w:color w:val="000000"/>
        </w:rPr>
        <w:t>
арасындағы өзара байланысты көрсететін сызба</w:t>
      </w:r>
    </w:p>
    <w:p>
      <w:pPr>
        <w:spacing w:after="0"/>
        <w:ind w:left="0"/>
        <w:jc w:val="both"/>
      </w:pPr>
      <w:r>
        <w:drawing>
          <wp:inline distT="0" distB="0" distL="0" distR="0">
            <wp:extent cx="7175500" cy="707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175500" cy="7073900"/>
                    </a:xfrm>
                    <a:prstGeom prst="rect">
                      <a:avLst/>
                    </a:prstGeom>
                  </pic:spPr>
                </pic:pic>
              </a:graphicData>
            </a:graphic>
          </wp:inline>
        </w:drawing>
      </w:r>
    </w:p>
    <w:bookmarkStart w:name="z66" w:id="46"/>
    <w:p>
      <w:pPr>
        <w:spacing w:after="0"/>
        <w:ind w:left="0"/>
        <w:jc w:val="both"/>
      </w:pPr>
      <w:r>
        <w:rPr>
          <w:rFonts w:ascii="Times New Roman"/>
          <w:b w:val="false"/>
          <w:i w:val="false"/>
          <w:color w:val="000000"/>
          <w:sz w:val="28"/>
        </w:rPr>
        <w:t>
Аудан әкімдігінің</w:t>
      </w:r>
      <w:r>
        <w:br/>
      </w:r>
      <w:r>
        <w:rPr>
          <w:rFonts w:ascii="Times New Roman"/>
          <w:b w:val="false"/>
          <w:i w:val="false"/>
          <w:color w:val="000000"/>
          <w:sz w:val="28"/>
        </w:rPr>
        <w:t>
2013 жылғы 18 ақпандағы № 47</w:t>
      </w:r>
      <w:r>
        <w:br/>
      </w:r>
      <w:r>
        <w:rPr>
          <w:rFonts w:ascii="Times New Roman"/>
          <w:b w:val="false"/>
          <w:i w:val="false"/>
          <w:color w:val="000000"/>
          <w:sz w:val="28"/>
        </w:rPr>
        <w:t>
қаулысымен бекітілген</w:t>
      </w:r>
    </w:p>
    <w:bookmarkEnd w:id="46"/>
    <w:p>
      <w:pPr>
        <w:spacing w:after="0"/>
        <w:ind w:left="0"/>
        <w:jc w:val="left"/>
      </w:pPr>
      <w:r>
        <w:rPr>
          <w:rFonts w:ascii="Times New Roman"/>
          <w:b/>
          <w:i w:val="false"/>
          <w:color w:val="000000"/>
        </w:rPr>
        <w:t xml:space="preserve"> "Қозғалуға қиындығы бар бірінші топтағы</w:t>
      </w:r>
      <w:r>
        <w:br/>
      </w:r>
      <w:r>
        <w:rPr>
          <w:rFonts w:ascii="Times New Roman"/>
          <w:b/>
          <w:i w:val="false"/>
          <w:color w:val="000000"/>
        </w:rPr>
        <w:t>
мүгедектерге жеке көмекшінің және есту бойынша</w:t>
      </w:r>
      <w:r>
        <w:br/>
      </w:r>
      <w:r>
        <w:rPr>
          <w:rFonts w:ascii="Times New Roman"/>
          <w:b/>
          <w:i w:val="false"/>
          <w:color w:val="000000"/>
        </w:rPr>
        <w:t>
мүгедектерге қолмен көрсететін тіл маманының</w:t>
      </w:r>
      <w:r>
        <w:br/>
      </w:r>
      <w:r>
        <w:rPr>
          <w:rFonts w:ascii="Times New Roman"/>
          <w:b/>
          <w:i w:val="false"/>
          <w:color w:val="000000"/>
        </w:rPr>
        <w:t>
қызметтерін ұсыну үшін мүгедектерге құжаттарды</w:t>
      </w:r>
      <w:r>
        <w:br/>
      </w:r>
      <w:r>
        <w:rPr>
          <w:rFonts w:ascii="Times New Roman"/>
          <w:b/>
          <w:i w:val="false"/>
          <w:color w:val="000000"/>
        </w:rPr>
        <w:t>
ресімдеу" мемлекеттік қызмет регламенті</w:t>
      </w:r>
    </w:p>
    <w:bookmarkStart w:name="z67" w:id="47"/>
    <w:p>
      <w:pPr>
        <w:spacing w:after="0"/>
        <w:ind w:left="0"/>
        <w:jc w:val="left"/>
      </w:pPr>
      <w:r>
        <w:rPr>
          <w:rFonts w:ascii="Times New Roman"/>
          <w:b/>
          <w:i w:val="false"/>
          <w:color w:val="000000"/>
        </w:rPr>
        <w:t xml:space="preserve"> 
1. Жалпы ережелер</w:t>
      </w:r>
    </w:p>
    <w:bookmarkEnd w:id="47"/>
    <w:p>
      <w:pPr>
        <w:spacing w:after="0"/>
        <w:ind w:left="0"/>
        <w:jc w:val="both"/>
      </w:pPr>
      <w:r>
        <w:rPr>
          <w:rFonts w:ascii="Times New Roman"/>
          <w:b w:val="false"/>
          <w:i w:val="false"/>
          <w:color w:val="000000"/>
          <w:sz w:val="28"/>
        </w:rPr>
        <w:t>      1. Осы "Қозғалуға қиындығы бар бірінші топтағы мүгедектерге жеке көмекшінің және есту бойынша мүгедектерге қолмен көрсететін тіл маманының қызметтерін ұсыну үшін мүгедектерге құжаттарды ресімдеу" мемлекеттік қызмет регламенті (бұдан әрі - Регламент) Қазақстан Республикасы 2000 жылғы 27 қарашадағы "Әкімшілік рәсімдер туралы" Заңының 9-1-бабы </w:t>
      </w:r>
      <w:r>
        <w:rPr>
          <w:rFonts w:ascii="Times New Roman"/>
          <w:b w:val="false"/>
          <w:i w:val="false"/>
          <w:color w:val="000000"/>
          <w:sz w:val="28"/>
        </w:rPr>
        <w:t>4 тармағына</w:t>
      </w:r>
      <w:r>
        <w:rPr>
          <w:rFonts w:ascii="Times New Roman"/>
          <w:b w:val="false"/>
          <w:i w:val="false"/>
          <w:color w:val="000000"/>
          <w:sz w:val="28"/>
        </w:rPr>
        <w:t xml:space="preserve"> сәйкес жасалған.</w:t>
      </w:r>
      <w:r>
        <w:br/>
      </w:r>
      <w:r>
        <w:rPr>
          <w:rFonts w:ascii="Times New Roman"/>
          <w:b w:val="false"/>
          <w:i w:val="false"/>
          <w:color w:val="000000"/>
          <w:sz w:val="28"/>
        </w:rPr>
        <w:t>
      2. "Қозғалуға қиындығы бар бірінші топтағы мүгедектерге жеке көмекшінің және есту бойынша мүгедектерге қолмен көрсететін тіл маманының қызметтерін ұсыну үшін мүгедектерге құжаттарды ресімдеу" мемлекеттік қызметі (бұдан әрі – мемлекеттік қызмет) "Батыс Қазақстан облысының Казталов аудандық жұмыспен қамту және әлеуметтік бағдарламалар бөлімі" мемлекеттiк мекемесiмен көрсетiледi (бұдан әрi – уәкілетті орган).</w:t>
      </w:r>
      <w:r>
        <w:br/>
      </w:r>
      <w:r>
        <w:rPr>
          <w:rFonts w:ascii="Times New Roman"/>
          <w:b w:val="false"/>
          <w:i w:val="false"/>
          <w:color w:val="000000"/>
          <w:sz w:val="28"/>
        </w:rPr>
        <w:t>
      3. Көрсетілетін мемлекеттік қызметтің нысаны: автоматтандырылмаған.</w:t>
      </w:r>
      <w:r>
        <w:br/>
      </w:r>
      <w:r>
        <w:rPr>
          <w:rFonts w:ascii="Times New Roman"/>
          <w:b w:val="false"/>
          <w:i w:val="false"/>
          <w:color w:val="000000"/>
          <w:sz w:val="28"/>
        </w:rPr>
        <w:t>
      4. Мемлекеттік қызмет Қазақстан Республикасының 2005 жылғы 13 сәуірдегі "Қазақстан Республикасында мүгедектерді әлеуметтік қорғау туралы" </w:t>
      </w:r>
      <w:r>
        <w:rPr>
          <w:rFonts w:ascii="Times New Roman"/>
          <w:b w:val="false"/>
          <w:i w:val="false"/>
          <w:color w:val="000000"/>
          <w:sz w:val="28"/>
        </w:rPr>
        <w:t>Заңына</w:t>
      </w:r>
      <w:r>
        <w:rPr>
          <w:rFonts w:ascii="Times New Roman"/>
          <w:b w:val="false"/>
          <w:i w:val="false"/>
          <w:color w:val="000000"/>
          <w:sz w:val="28"/>
        </w:rPr>
        <w:t>, Қазақстан Республикасы Үкіметінің 2011 жылғы 7 сәуірдегі № 394 "Жергiлiктi атқарушы органдар көрсететiн әлеуметтiк қорғау саласындағы мемлекеттiк қызметтердiң стандарттарын бекiту туралы" </w:t>
      </w:r>
      <w:r>
        <w:rPr>
          <w:rFonts w:ascii="Times New Roman"/>
          <w:b w:val="false"/>
          <w:i w:val="false"/>
          <w:color w:val="000000"/>
          <w:sz w:val="28"/>
        </w:rPr>
        <w:t>қаулысына</w:t>
      </w:r>
      <w:r>
        <w:rPr>
          <w:rFonts w:ascii="Times New Roman"/>
          <w:b w:val="false"/>
          <w:i w:val="false"/>
          <w:color w:val="000000"/>
          <w:sz w:val="28"/>
        </w:rPr>
        <w:t xml:space="preserve"> сәйкес көрсетіледі (бұдан әрі - Стандарт).</w:t>
      </w:r>
      <w:r>
        <w:br/>
      </w:r>
      <w:r>
        <w:rPr>
          <w:rFonts w:ascii="Times New Roman"/>
          <w:b w:val="false"/>
          <w:i w:val="false"/>
          <w:color w:val="000000"/>
          <w:sz w:val="28"/>
        </w:rPr>
        <w:t>
      5. Мемлекеттік қызмет көрсету тәртібі және қажетті құжаттар туралы толық ақпарат Қазақстан Республикасы Еңбек және халықты әлеуметтік қорғау министрлігінің интернет-ресурсында http:/www.enbek.gov.kz, уәкілетті органның стендтерінде, ресми ақпарат көздерінде орналастырылады.</w:t>
      </w:r>
      <w:r>
        <w:br/>
      </w:r>
      <w:r>
        <w:rPr>
          <w:rFonts w:ascii="Times New Roman"/>
          <w:b w:val="false"/>
          <w:i w:val="false"/>
          <w:color w:val="000000"/>
          <w:sz w:val="28"/>
        </w:rPr>
        <w:t>
      Уәкілетті органның мекен-жайы: индекс 090700, Батыс Қазақстан облысы, Казталов ауданы, Казталов ауылы, Ықсанов көшесі, 4, электрондық пошта: sobeskazt@mail.ru, телефоны: 8(71144)31843.</w:t>
      </w:r>
      <w:r>
        <w:br/>
      </w:r>
      <w:r>
        <w:rPr>
          <w:rFonts w:ascii="Times New Roman"/>
          <w:b w:val="false"/>
          <w:i w:val="false"/>
          <w:color w:val="000000"/>
          <w:sz w:val="28"/>
        </w:rPr>
        <w:t>
      6. Мемлекеттiк қызмет жеке тұлғаларға: Қазақстан Республикасының азаматтарына, Қазақстан Республикасының аумағында тұрақты тұратын шетелдiктер мен азаматтығы жоқ адамдарға (бұдан әрi – тұтынушылар):</w:t>
      </w:r>
      <w:r>
        <w:br/>
      </w:r>
      <w:r>
        <w:rPr>
          <w:rFonts w:ascii="Times New Roman"/>
          <w:b w:val="false"/>
          <w:i w:val="false"/>
          <w:color w:val="000000"/>
          <w:sz w:val="28"/>
        </w:rPr>
        <w:t>
      1) жүрiп-тұруы қиын бiрiншi топтағы мүгедектерге жеке көмекшiнiң әлеуметтiк қызметiн ұсынуға медициналық көрсетiлiмдердiң негiзiнде;</w:t>
      </w:r>
      <w:r>
        <w:br/>
      </w:r>
      <w:r>
        <w:rPr>
          <w:rFonts w:ascii="Times New Roman"/>
          <w:b w:val="false"/>
          <w:i w:val="false"/>
          <w:color w:val="000000"/>
          <w:sz w:val="28"/>
        </w:rPr>
        <w:t>
      2) естiмейтiндiгi бойынша мүгедектерге ымдау тiлi маманының әлеуметтiк қызметiн ұсынуға медициналық көрсетiлiмдердiң негiзiнде көрсетiледi.</w:t>
      </w:r>
      <w:r>
        <w:br/>
      </w:r>
      <w:r>
        <w:rPr>
          <w:rFonts w:ascii="Times New Roman"/>
          <w:b w:val="false"/>
          <w:i w:val="false"/>
          <w:color w:val="000000"/>
          <w:sz w:val="28"/>
        </w:rPr>
        <w:t>
      7. Көрсетілетін мемлекеттік қызметтің тұтынушы алатын нәтижесі, жүрiп-тұруы қиын бiрiншi топтағы мүгедектерге жеке көмекшiнiң қызметін және естімейтіндігі бойынша мүгедектерге ымдау тiлi маманының қызметін беру үшін мүгедектердің құжаттарын ресімдеу туралы хабарлама (бұдан әрі – хабарлама) не қағаз жеткізгіште қызмет көрсетуден бас тарту туралы уәжделген жауап болып табылады.</w:t>
      </w:r>
    </w:p>
    <w:bookmarkStart w:name="z68" w:id="48"/>
    <w:p>
      <w:pPr>
        <w:spacing w:after="0"/>
        <w:ind w:left="0"/>
        <w:jc w:val="left"/>
      </w:pPr>
      <w:r>
        <w:rPr>
          <w:rFonts w:ascii="Times New Roman"/>
          <w:b/>
          <w:i w:val="false"/>
          <w:color w:val="000000"/>
        </w:rPr>
        <w:t xml:space="preserve"> 
2. Мемлекеттік қызмет көрсету тәртібі</w:t>
      </w:r>
    </w:p>
    <w:bookmarkEnd w:id="48"/>
    <w:p>
      <w:pPr>
        <w:spacing w:after="0"/>
        <w:ind w:left="0"/>
        <w:jc w:val="both"/>
      </w:pPr>
      <w:r>
        <w:rPr>
          <w:rFonts w:ascii="Times New Roman"/>
          <w:b w:val="false"/>
          <w:i w:val="false"/>
          <w:color w:val="000000"/>
          <w:sz w:val="28"/>
        </w:rPr>
        <w:t>      8. Мемлекеттік қызмет көрсету мерзімдері:</w:t>
      </w:r>
      <w:r>
        <w:br/>
      </w:r>
      <w:r>
        <w:rPr>
          <w:rFonts w:ascii="Times New Roman"/>
          <w:b w:val="false"/>
          <w:i w:val="false"/>
          <w:color w:val="000000"/>
          <w:sz w:val="28"/>
        </w:rPr>
        <w:t>
      1) мемлекеттік қызмет көрсетудің мерзімдері тұтынушы Стандарттың </w:t>
      </w:r>
      <w:r>
        <w:rPr>
          <w:rFonts w:ascii="Times New Roman"/>
          <w:b w:val="false"/>
          <w:i w:val="false"/>
          <w:color w:val="000000"/>
          <w:sz w:val="28"/>
        </w:rPr>
        <w:t>11 тармағында</w:t>
      </w:r>
      <w:r>
        <w:rPr>
          <w:rFonts w:ascii="Times New Roman"/>
          <w:b w:val="false"/>
          <w:i w:val="false"/>
          <w:color w:val="000000"/>
          <w:sz w:val="28"/>
        </w:rPr>
        <w:t xml:space="preserve"> айқындалған қажетті құжаттарды тапсырған сәттен бастап он жұмыс күні ішінде;</w:t>
      </w:r>
      <w:r>
        <w:br/>
      </w:r>
      <w:r>
        <w:rPr>
          <w:rFonts w:ascii="Times New Roman"/>
          <w:b w:val="false"/>
          <w:i w:val="false"/>
          <w:color w:val="000000"/>
          <w:sz w:val="28"/>
        </w:rPr>
        <w:t>
      2) тұтынушы өтініш берген күні сол жерде көрсетілетін мемлекеттік қызметті алуға дейін күтудің рұқсат берілген ең көп уақыты бір тұтынушыға қызмет көрсетуге 15 минуттан есептегенде кезектегі адамдардың санына байланысты болады;</w:t>
      </w:r>
      <w:r>
        <w:br/>
      </w:r>
      <w:r>
        <w:rPr>
          <w:rFonts w:ascii="Times New Roman"/>
          <w:b w:val="false"/>
          <w:i w:val="false"/>
          <w:color w:val="000000"/>
          <w:sz w:val="28"/>
        </w:rPr>
        <w:t>
      3) тұтынушы өтініш берген күні сол жерде көрсетілетін қызмет көрсетудің рұқсат берілген ең көп уақыты 15 минуттан аспайды.</w:t>
      </w:r>
      <w:r>
        <w:br/>
      </w:r>
      <w:r>
        <w:rPr>
          <w:rFonts w:ascii="Times New Roman"/>
          <w:b w:val="false"/>
          <w:i w:val="false"/>
          <w:color w:val="000000"/>
          <w:sz w:val="28"/>
        </w:rPr>
        <w:t>
      9. Мемлекеттік қызмет тегін көрсетіледі.</w:t>
      </w:r>
      <w:r>
        <w:br/>
      </w:r>
      <w:r>
        <w:rPr>
          <w:rFonts w:ascii="Times New Roman"/>
          <w:b w:val="false"/>
          <w:i w:val="false"/>
          <w:color w:val="000000"/>
          <w:sz w:val="28"/>
        </w:rPr>
        <w:t>
      10. Уәкілетті органның жұмыс кестесі: демалыс (сенбі, жексенбі) және мереке күндерін қоспағанда, 13.00-ден 14.30-ге дейінгі түскі үзіліспен күн сайын 9.00-ден бастап 18.30-ге дейін.</w:t>
      </w:r>
      <w:r>
        <w:br/>
      </w:r>
      <w:r>
        <w:rPr>
          <w:rFonts w:ascii="Times New Roman"/>
          <w:b w:val="false"/>
          <w:i w:val="false"/>
          <w:color w:val="000000"/>
          <w:sz w:val="28"/>
        </w:rPr>
        <w:t>
      Қабылдау алдын ала жазылусыз және жеделдетіп қызмет көрсетусіз кезек күту тәртібімен жүзеге асырылады.</w:t>
      </w:r>
      <w:r>
        <w:br/>
      </w:r>
      <w:r>
        <w:rPr>
          <w:rFonts w:ascii="Times New Roman"/>
          <w:b w:val="false"/>
          <w:i w:val="false"/>
          <w:color w:val="000000"/>
          <w:sz w:val="28"/>
        </w:rPr>
        <w:t>
      11. Мемлекеттiк қызмет тұтынушының тұрғылықты жерi бойынша уәкiлеттi органның үй-жайында көрсетiледi. Уәкiлеттi органның үй-жайлары қажеттi құжаттарды дайындау үшiн орындықтармен (отырғыштармен) және үстелдермен жабдықталған, ақпараттық стендiлермен жарақталған, күту залы болады сондай-ақ үй-жайларда мүмкiндiктерi шектеулi тұтынушыларға қызмет көрсету үшiн жағдайлар көзделген.</w:t>
      </w:r>
      <w:r>
        <w:br/>
      </w:r>
      <w:r>
        <w:rPr>
          <w:rFonts w:ascii="Times New Roman"/>
          <w:b w:val="false"/>
          <w:i w:val="false"/>
          <w:color w:val="000000"/>
          <w:sz w:val="28"/>
        </w:rPr>
        <w:t>
      Уәкiлеттi органның үй-жайлары санитарлық-эпидемиологиялық нормаларға, ғимараттардың қауiпсiздiк, оның iшiнде өртке қарсы қауiпсiздiк талаптарына сай, күзет және өртке қарсы сигнализациямен жарақталған.</w:t>
      </w:r>
    </w:p>
    <w:bookmarkStart w:name="z69" w:id="49"/>
    <w:p>
      <w:pPr>
        <w:spacing w:after="0"/>
        <w:ind w:left="0"/>
        <w:jc w:val="left"/>
      </w:pPr>
      <w:r>
        <w:rPr>
          <w:rFonts w:ascii="Times New Roman"/>
          <w:b/>
          <w:i w:val="false"/>
          <w:color w:val="000000"/>
        </w:rPr>
        <w:t xml:space="preserve"> 
3. Мемлекеттік қызмет көрсету үдерісіндегі</w:t>
      </w:r>
      <w:r>
        <w:br/>
      </w:r>
      <w:r>
        <w:rPr>
          <w:rFonts w:ascii="Times New Roman"/>
          <w:b/>
          <w:i w:val="false"/>
          <w:color w:val="000000"/>
        </w:rPr>
        <w:t>
іс-әрекет (өзара іс-қимыл)</w:t>
      </w:r>
      <w:r>
        <w:br/>
      </w:r>
      <w:r>
        <w:rPr>
          <w:rFonts w:ascii="Times New Roman"/>
          <w:b/>
          <w:i w:val="false"/>
          <w:color w:val="000000"/>
        </w:rPr>
        <w:t>
тәртібін сипаттау</w:t>
      </w:r>
    </w:p>
    <w:bookmarkEnd w:id="49"/>
    <w:p>
      <w:pPr>
        <w:spacing w:after="0"/>
        <w:ind w:left="0"/>
        <w:jc w:val="both"/>
      </w:pPr>
      <w:r>
        <w:rPr>
          <w:rFonts w:ascii="Times New Roman"/>
          <w:b w:val="false"/>
          <w:i w:val="false"/>
          <w:color w:val="000000"/>
          <w:sz w:val="28"/>
        </w:rPr>
        <w:t>      12. Мемлекеттік қызметті алу үшін тұтынушылар Стандарттың </w:t>
      </w:r>
      <w:r>
        <w:rPr>
          <w:rFonts w:ascii="Times New Roman"/>
          <w:b w:val="false"/>
          <w:i w:val="false"/>
          <w:color w:val="000000"/>
          <w:sz w:val="28"/>
        </w:rPr>
        <w:t>11 тармағына</w:t>
      </w:r>
      <w:r>
        <w:rPr>
          <w:rFonts w:ascii="Times New Roman"/>
          <w:b w:val="false"/>
          <w:i w:val="false"/>
          <w:color w:val="000000"/>
          <w:sz w:val="28"/>
        </w:rPr>
        <w:t xml:space="preserve"> айқындалған құжаттарды тапсырады.</w:t>
      </w:r>
      <w:r>
        <w:br/>
      </w:r>
      <w:r>
        <w:rPr>
          <w:rFonts w:ascii="Times New Roman"/>
          <w:b w:val="false"/>
          <w:i w:val="false"/>
          <w:color w:val="000000"/>
          <w:sz w:val="28"/>
        </w:rPr>
        <w:t>
      13. Тұтынушы қажетті құжаттардың барлығын уәкілетті органға тапсырғаннан кейін тіркелген және тұтынушының мемлекеттік қызметті алатын күні, құжаттарды қабылдап алған адамның тегі мен аты-жөні көрсетілген талон беріледі.</w:t>
      </w:r>
      <w:r>
        <w:br/>
      </w:r>
      <w:r>
        <w:rPr>
          <w:rFonts w:ascii="Times New Roman"/>
          <w:b w:val="false"/>
          <w:i w:val="false"/>
          <w:color w:val="000000"/>
          <w:sz w:val="28"/>
        </w:rPr>
        <w:t>
      Жүрiп-тұруы қиын бiрiншi топтағы мүгедектерге жеке көмекшiнiң қызметін және естімейтіндігі бойынша мүгедектерге ымдау тiлi маманының қызметін беру үшін құжаттарды ресімдеу (ресімдеуден бас тарту) туралы хабарламаны беру және жеткізу тұрғылықты жері бойынша уәкілетті органға тұтынушының өзі келгенде, сондай-ақ пошталық хабарлама арқылы жүзеге асырылады.</w:t>
      </w:r>
      <w:r>
        <w:br/>
      </w:r>
      <w:r>
        <w:rPr>
          <w:rFonts w:ascii="Times New Roman"/>
          <w:b w:val="false"/>
          <w:i w:val="false"/>
          <w:color w:val="000000"/>
          <w:sz w:val="28"/>
        </w:rPr>
        <w:t>
      14. Стандарттың </w:t>
      </w:r>
      <w:r>
        <w:rPr>
          <w:rFonts w:ascii="Times New Roman"/>
          <w:b w:val="false"/>
          <w:i w:val="false"/>
          <w:color w:val="000000"/>
          <w:sz w:val="28"/>
        </w:rPr>
        <w:t>16 тармағында</w:t>
      </w:r>
      <w:r>
        <w:rPr>
          <w:rFonts w:ascii="Times New Roman"/>
          <w:b w:val="false"/>
          <w:i w:val="false"/>
          <w:color w:val="000000"/>
          <w:sz w:val="28"/>
        </w:rPr>
        <w:t xml:space="preserve"> көзделген жағдайларда мемлекеттік қызмет көрсетуден бас тартылады.</w:t>
      </w:r>
      <w:r>
        <w:br/>
      </w:r>
      <w:r>
        <w:rPr>
          <w:rFonts w:ascii="Times New Roman"/>
          <w:b w:val="false"/>
          <w:i w:val="false"/>
          <w:color w:val="000000"/>
          <w:sz w:val="28"/>
        </w:rPr>
        <w:t>
      15. Мемлекеттік қызмет көрсету үдерісінде келесі құрылымдық-функционалдық бірліктер (бұдан әрі - ҚФБ) қатысады:</w:t>
      </w:r>
      <w:r>
        <w:br/>
      </w:r>
      <w:r>
        <w:rPr>
          <w:rFonts w:ascii="Times New Roman"/>
          <w:b w:val="false"/>
          <w:i w:val="false"/>
          <w:color w:val="000000"/>
          <w:sz w:val="28"/>
        </w:rPr>
        <w:t>
      1) уәкілетті органның қызметкері;</w:t>
      </w:r>
      <w:r>
        <w:br/>
      </w:r>
      <w:r>
        <w:rPr>
          <w:rFonts w:ascii="Times New Roman"/>
          <w:b w:val="false"/>
          <w:i w:val="false"/>
          <w:color w:val="000000"/>
          <w:sz w:val="28"/>
        </w:rPr>
        <w:t>
      2) уәкілетті органның басшысы.</w:t>
      </w:r>
      <w:r>
        <w:br/>
      </w:r>
      <w:r>
        <w:rPr>
          <w:rFonts w:ascii="Times New Roman"/>
          <w:b w:val="false"/>
          <w:i w:val="false"/>
          <w:color w:val="000000"/>
          <w:sz w:val="28"/>
        </w:rPr>
        <w:t>
      16. Әр әкімшілік әрекеттің (рәсімнің) орындау мерзімін көрсете отырып, әр ҚФБ әкімшілік әрекеттерінің (рәсімдерінің) өзара әрекеттестігі мен реттілігінің мәтіндік кестелік сипаттамасы осы Регламенттің </w:t>
      </w:r>
      <w:r>
        <w:rPr>
          <w:rFonts w:ascii="Times New Roman"/>
          <w:b w:val="false"/>
          <w:i w:val="false"/>
          <w:color w:val="000000"/>
          <w:sz w:val="28"/>
        </w:rPr>
        <w:t>1 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17. Мемлекеттік қызмет көрсету үдерісінде әкімшілік әрекеттердің логикалық реттілігі мен ҚФБ арасындағы өзара байланысты көрсететін сызба осы Регламенттің </w:t>
      </w:r>
      <w:r>
        <w:rPr>
          <w:rFonts w:ascii="Times New Roman"/>
          <w:b w:val="false"/>
          <w:i w:val="false"/>
          <w:color w:val="000000"/>
          <w:sz w:val="28"/>
        </w:rPr>
        <w:t>2 қосымшасында</w:t>
      </w:r>
      <w:r>
        <w:rPr>
          <w:rFonts w:ascii="Times New Roman"/>
          <w:b w:val="false"/>
          <w:i w:val="false"/>
          <w:color w:val="000000"/>
          <w:sz w:val="28"/>
        </w:rPr>
        <w:t xml:space="preserve"> берілген.</w:t>
      </w:r>
    </w:p>
    <w:bookmarkStart w:name="z70" w:id="50"/>
    <w:p>
      <w:pPr>
        <w:spacing w:after="0"/>
        <w:ind w:left="0"/>
        <w:jc w:val="left"/>
      </w:pPr>
      <w:r>
        <w:rPr>
          <w:rFonts w:ascii="Times New Roman"/>
          <w:b/>
          <w:i w:val="false"/>
          <w:color w:val="000000"/>
        </w:rPr>
        <w:t xml:space="preserve"> 
4. Мемлекеттік қызмет көрсететін лауазымды</w:t>
      </w:r>
      <w:r>
        <w:br/>
      </w:r>
      <w:r>
        <w:rPr>
          <w:rFonts w:ascii="Times New Roman"/>
          <w:b/>
          <w:i w:val="false"/>
          <w:color w:val="000000"/>
        </w:rPr>
        <w:t>
тұлғалардың жауапкершілігі</w:t>
      </w:r>
    </w:p>
    <w:bookmarkEnd w:id="50"/>
    <w:p>
      <w:pPr>
        <w:spacing w:after="0"/>
        <w:ind w:left="0"/>
        <w:jc w:val="both"/>
      </w:pPr>
      <w:r>
        <w:rPr>
          <w:rFonts w:ascii="Times New Roman"/>
          <w:b w:val="false"/>
          <w:i w:val="false"/>
          <w:color w:val="000000"/>
          <w:sz w:val="28"/>
        </w:rPr>
        <w:t>      18. Мемлекеттік қызмет көрсету тәртібін бұзғаны үшін лауазымды тұлғалар Қазақстан Республикасының заңнамаларында қарастырылған жауапкершілікке тартылады.</w:t>
      </w:r>
    </w:p>
    <w:bookmarkStart w:name="z71" w:id="51"/>
    <w:p>
      <w:pPr>
        <w:spacing w:after="0"/>
        <w:ind w:left="0"/>
        <w:jc w:val="both"/>
      </w:pPr>
      <w:r>
        <w:rPr>
          <w:rFonts w:ascii="Times New Roman"/>
          <w:b w:val="false"/>
          <w:i w:val="false"/>
          <w:color w:val="000000"/>
          <w:sz w:val="28"/>
        </w:rPr>
        <w:t>
"Қозғалуға қиындығы бар</w:t>
      </w:r>
      <w:r>
        <w:br/>
      </w:r>
      <w:r>
        <w:rPr>
          <w:rFonts w:ascii="Times New Roman"/>
          <w:b w:val="false"/>
          <w:i w:val="false"/>
          <w:color w:val="000000"/>
          <w:sz w:val="28"/>
        </w:rPr>
        <w:t>
бірінші топтағы мүгедектерге</w:t>
      </w:r>
      <w:r>
        <w:br/>
      </w:r>
      <w:r>
        <w:rPr>
          <w:rFonts w:ascii="Times New Roman"/>
          <w:b w:val="false"/>
          <w:i w:val="false"/>
          <w:color w:val="000000"/>
          <w:sz w:val="28"/>
        </w:rPr>
        <w:t>
жеке көмекшінің және есту</w:t>
      </w:r>
      <w:r>
        <w:br/>
      </w:r>
      <w:r>
        <w:rPr>
          <w:rFonts w:ascii="Times New Roman"/>
          <w:b w:val="false"/>
          <w:i w:val="false"/>
          <w:color w:val="000000"/>
          <w:sz w:val="28"/>
        </w:rPr>
        <w:t>
бойынша мүгедектерге қолмен</w:t>
      </w:r>
      <w:r>
        <w:br/>
      </w:r>
      <w:r>
        <w:rPr>
          <w:rFonts w:ascii="Times New Roman"/>
          <w:b w:val="false"/>
          <w:i w:val="false"/>
          <w:color w:val="000000"/>
          <w:sz w:val="28"/>
        </w:rPr>
        <w:t>
көрсететін тіл маманының</w:t>
      </w:r>
      <w:r>
        <w:br/>
      </w:r>
      <w:r>
        <w:rPr>
          <w:rFonts w:ascii="Times New Roman"/>
          <w:b w:val="false"/>
          <w:i w:val="false"/>
          <w:color w:val="000000"/>
          <w:sz w:val="28"/>
        </w:rPr>
        <w:t>
қызметтерін ұсыну үшін</w:t>
      </w:r>
      <w:r>
        <w:br/>
      </w:r>
      <w:r>
        <w:rPr>
          <w:rFonts w:ascii="Times New Roman"/>
          <w:b w:val="false"/>
          <w:i w:val="false"/>
          <w:color w:val="000000"/>
          <w:sz w:val="28"/>
        </w:rPr>
        <w:t>
мүгедектерге құжаттарды</w:t>
      </w:r>
      <w:r>
        <w:br/>
      </w:r>
      <w:r>
        <w:rPr>
          <w:rFonts w:ascii="Times New Roman"/>
          <w:b w:val="false"/>
          <w:i w:val="false"/>
          <w:color w:val="000000"/>
          <w:sz w:val="28"/>
        </w:rPr>
        <w:t>
ресімдеу" мемлекеттік</w:t>
      </w:r>
      <w:r>
        <w:br/>
      </w:r>
      <w:r>
        <w:rPr>
          <w:rFonts w:ascii="Times New Roman"/>
          <w:b w:val="false"/>
          <w:i w:val="false"/>
          <w:color w:val="000000"/>
          <w:sz w:val="28"/>
        </w:rPr>
        <w:t>
қызмет регламентіне</w:t>
      </w:r>
      <w:r>
        <w:br/>
      </w:r>
      <w:r>
        <w:rPr>
          <w:rFonts w:ascii="Times New Roman"/>
          <w:b w:val="false"/>
          <w:i w:val="false"/>
          <w:color w:val="000000"/>
          <w:sz w:val="28"/>
        </w:rPr>
        <w:t>
1 қосымша</w:t>
      </w:r>
    </w:p>
    <w:bookmarkEnd w:id="51"/>
    <w:p>
      <w:pPr>
        <w:spacing w:after="0"/>
        <w:ind w:left="0"/>
        <w:jc w:val="left"/>
      </w:pPr>
      <w:r>
        <w:rPr>
          <w:rFonts w:ascii="Times New Roman"/>
          <w:b/>
          <w:i w:val="false"/>
          <w:color w:val="000000"/>
        </w:rPr>
        <w:t xml:space="preserve"> Әр әкімшілік әрекеттің (рәсімнің) орындау</w:t>
      </w:r>
      <w:r>
        <w:br/>
      </w:r>
      <w:r>
        <w:rPr>
          <w:rFonts w:ascii="Times New Roman"/>
          <w:b/>
          <w:i w:val="false"/>
          <w:color w:val="000000"/>
        </w:rPr>
        <w:t>
мерзімін көрсете отырып, әр ҚФБ әкімшілік</w:t>
      </w:r>
      <w:r>
        <w:br/>
      </w:r>
      <w:r>
        <w:rPr>
          <w:rFonts w:ascii="Times New Roman"/>
          <w:b/>
          <w:i w:val="false"/>
          <w:color w:val="000000"/>
        </w:rPr>
        <w:t>
әрекеттерінің (рәсімдерінің) өзара әрекеттестігі</w:t>
      </w:r>
      <w:r>
        <w:br/>
      </w:r>
      <w:r>
        <w:rPr>
          <w:rFonts w:ascii="Times New Roman"/>
          <w:b/>
          <w:i w:val="false"/>
          <w:color w:val="000000"/>
        </w:rPr>
        <w:t>
мен реттілігінің мәтіндік кестелік сипаттамасы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113"/>
        <w:gridCol w:w="5253"/>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іс-әрекет (барысы, жұмыс ағыны)</w:t>
            </w:r>
          </w:p>
        </w:tc>
      </w:tr>
      <w:tr>
        <w:trPr>
          <w:trHeight w:val="975" w:hRule="atLeast"/>
        </w:trPr>
        <w:tc>
          <w:tcPr>
            <w:tcW w:w="5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ҚФБ-1</w:t>
            </w:r>
            <w:r>
              <w:br/>
            </w:r>
            <w:r>
              <w:rPr>
                <w:rFonts w:ascii="Times New Roman"/>
                <w:b w:val="false"/>
                <w:i w:val="false"/>
                <w:color w:val="000000"/>
                <w:sz w:val="20"/>
              </w:rPr>
              <w:t>
Уәкілетті органның қызметкері</w:t>
            </w:r>
          </w:p>
        </w:tc>
        <w:tc>
          <w:tcPr>
            <w:tcW w:w="5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ҚФБ-2</w:t>
            </w:r>
            <w:r>
              <w:br/>
            </w:r>
            <w:r>
              <w:rPr>
                <w:rFonts w:ascii="Times New Roman"/>
                <w:b w:val="false"/>
                <w:i w:val="false"/>
                <w:color w:val="000000"/>
                <w:sz w:val="20"/>
              </w:rPr>
              <w:t>
Уәкілетті органның</w:t>
            </w:r>
            <w:r>
              <w:br/>
            </w:r>
            <w:r>
              <w:rPr>
                <w:rFonts w:ascii="Times New Roman"/>
                <w:b w:val="false"/>
                <w:i w:val="false"/>
                <w:color w:val="000000"/>
                <w:sz w:val="20"/>
              </w:rPr>
              <w:t>
басшысы</w:t>
            </w:r>
          </w:p>
        </w:tc>
      </w:tr>
      <w:tr>
        <w:trPr>
          <w:trHeight w:val="1080" w:hRule="atLeast"/>
        </w:trPr>
        <w:tc>
          <w:tcPr>
            <w:tcW w:w="5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іс-әрекет</w:t>
            </w:r>
            <w:r>
              <w:br/>
            </w:r>
            <w:r>
              <w:rPr>
                <w:rFonts w:ascii="Times New Roman"/>
                <w:b w:val="false"/>
                <w:i w:val="false"/>
                <w:color w:val="000000"/>
                <w:sz w:val="20"/>
              </w:rPr>
              <w:t>
Арызды қабылдайды, құжаттарды тексереді, тіркейді және талон береді.</w:t>
            </w:r>
          </w:p>
        </w:tc>
        <w:tc>
          <w:tcPr>
            <w:tcW w:w="525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іс-әрекет</w:t>
            </w:r>
            <w:r>
              <w:br/>
            </w:r>
            <w:r>
              <w:rPr>
                <w:rFonts w:ascii="Times New Roman"/>
                <w:b w:val="false"/>
                <w:i w:val="false"/>
                <w:color w:val="000000"/>
                <w:sz w:val="20"/>
              </w:rPr>
              <w:t>
Мемлекеттік қызметтің қорытындыларына қол қою және уәкілетті органның маманына жіберу</w:t>
            </w:r>
          </w:p>
        </w:tc>
      </w:tr>
      <w:tr>
        <w:trPr>
          <w:trHeight w:val="1815" w:hRule="atLeast"/>
        </w:trPr>
        <w:tc>
          <w:tcPr>
            <w:tcW w:w="5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іс-әрекет</w:t>
            </w:r>
            <w:r>
              <w:br/>
            </w:r>
            <w:r>
              <w:rPr>
                <w:rFonts w:ascii="Times New Roman"/>
                <w:b w:val="false"/>
                <w:i w:val="false"/>
                <w:color w:val="000000"/>
                <w:sz w:val="20"/>
              </w:rPr>
              <w:t>
Хабарлама немесе мемлекеттік қызметті тағайындаудан бас</w:t>
            </w:r>
            <w:r>
              <w:br/>
            </w:r>
            <w:r>
              <w:rPr>
                <w:rFonts w:ascii="Times New Roman"/>
                <w:b w:val="false"/>
                <w:i w:val="false"/>
                <w:color w:val="000000"/>
                <w:sz w:val="20"/>
              </w:rPr>
              <w:t>
тартқаны туралы дәлелді қағаз жеткізгіштегі жауапты уәкілетті</w:t>
            </w:r>
            <w:r>
              <w:br/>
            </w:r>
            <w:r>
              <w:rPr>
                <w:rFonts w:ascii="Times New Roman"/>
                <w:b w:val="false"/>
                <w:i w:val="false"/>
                <w:color w:val="000000"/>
                <w:sz w:val="20"/>
              </w:rPr>
              <w:t>
органның басшысына</w:t>
            </w:r>
            <w:r>
              <w:br/>
            </w:r>
            <w:r>
              <w:rPr>
                <w:rFonts w:ascii="Times New Roman"/>
                <w:b w:val="false"/>
                <w:i w:val="false"/>
                <w:color w:val="000000"/>
                <w:sz w:val="20"/>
              </w:rPr>
              <w:t>
жіберу және дайындау</w:t>
            </w:r>
          </w:p>
        </w:tc>
        <w:tc>
          <w:tcPr>
            <w:tcW w:w="0" w:type="auto"/>
            <w:vMerge/>
            <w:tcBorders>
              <w:top w:val="nil"/>
              <w:left w:val="single" w:color="cfcfcf" w:sz="5"/>
              <w:bottom w:val="single" w:color="cfcfcf" w:sz="5"/>
              <w:right w:val="single" w:color="cfcfcf" w:sz="5"/>
            </w:tcBorders>
          </w:tcPr>
          <w:p/>
        </w:tc>
      </w:tr>
      <w:tr>
        <w:trPr>
          <w:trHeight w:val="1080" w:hRule="atLeast"/>
        </w:trPr>
        <w:tc>
          <w:tcPr>
            <w:tcW w:w="5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іс-әрекет</w:t>
            </w:r>
            <w:r>
              <w:br/>
            </w:r>
            <w:r>
              <w:rPr>
                <w:rFonts w:ascii="Times New Roman"/>
                <w:b w:val="false"/>
                <w:i w:val="false"/>
                <w:color w:val="000000"/>
                <w:sz w:val="20"/>
              </w:rPr>
              <w:t>
Тұтынушыға хабарлама немесе мемлекеттік қызметті тағайындаудан</w:t>
            </w:r>
            <w:r>
              <w:br/>
            </w:r>
            <w:r>
              <w:rPr>
                <w:rFonts w:ascii="Times New Roman"/>
                <w:b w:val="false"/>
                <w:i w:val="false"/>
                <w:color w:val="000000"/>
                <w:sz w:val="20"/>
              </w:rPr>
              <w:t>
бас тартқаны туралы дәлелді қағаз жеткізгіштегі жауапты</w:t>
            </w:r>
            <w:r>
              <w:br/>
            </w:r>
            <w:r>
              <w:rPr>
                <w:rFonts w:ascii="Times New Roman"/>
                <w:b w:val="false"/>
                <w:i w:val="false"/>
                <w:color w:val="000000"/>
                <w:sz w:val="20"/>
              </w:rPr>
              <w:t>
беру</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мерзімі он жұмыс күні ішінде</w:t>
            </w:r>
          </w:p>
        </w:tc>
      </w:tr>
    </w:tbl>
    <w:bookmarkStart w:name="z72" w:id="52"/>
    <w:p>
      <w:pPr>
        <w:spacing w:after="0"/>
        <w:ind w:left="0"/>
        <w:jc w:val="both"/>
      </w:pPr>
      <w:r>
        <w:rPr>
          <w:rFonts w:ascii="Times New Roman"/>
          <w:b w:val="false"/>
          <w:i w:val="false"/>
          <w:color w:val="000000"/>
          <w:sz w:val="28"/>
        </w:rPr>
        <w:t>
"Қозғалуға қиындығы бар</w:t>
      </w:r>
      <w:r>
        <w:br/>
      </w:r>
      <w:r>
        <w:rPr>
          <w:rFonts w:ascii="Times New Roman"/>
          <w:b w:val="false"/>
          <w:i w:val="false"/>
          <w:color w:val="000000"/>
          <w:sz w:val="28"/>
        </w:rPr>
        <w:t>
бірінші топтағы мүгедектерге</w:t>
      </w:r>
      <w:r>
        <w:br/>
      </w:r>
      <w:r>
        <w:rPr>
          <w:rFonts w:ascii="Times New Roman"/>
          <w:b w:val="false"/>
          <w:i w:val="false"/>
          <w:color w:val="000000"/>
          <w:sz w:val="28"/>
        </w:rPr>
        <w:t>
жеке көмекшінің және есту</w:t>
      </w:r>
      <w:r>
        <w:br/>
      </w:r>
      <w:r>
        <w:rPr>
          <w:rFonts w:ascii="Times New Roman"/>
          <w:b w:val="false"/>
          <w:i w:val="false"/>
          <w:color w:val="000000"/>
          <w:sz w:val="28"/>
        </w:rPr>
        <w:t>
бойынша мүгедектерге қолмен</w:t>
      </w:r>
      <w:r>
        <w:br/>
      </w:r>
      <w:r>
        <w:rPr>
          <w:rFonts w:ascii="Times New Roman"/>
          <w:b w:val="false"/>
          <w:i w:val="false"/>
          <w:color w:val="000000"/>
          <w:sz w:val="28"/>
        </w:rPr>
        <w:t>
көрсететін тіл маманының</w:t>
      </w:r>
      <w:r>
        <w:br/>
      </w:r>
      <w:r>
        <w:rPr>
          <w:rFonts w:ascii="Times New Roman"/>
          <w:b w:val="false"/>
          <w:i w:val="false"/>
          <w:color w:val="000000"/>
          <w:sz w:val="28"/>
        </w:rPr>
        <w:t>
қызметтерін ұсыну үшін</w:t>
      </w:r>
      <w:r>
        <w:br/>
      </w:r>
      <w:r>
        <w:rPr>
          <w:rFonts w:ascii="Times New Roman"/>
          <w:b w:val="false"/>
          <w:i w:val="false"/>
          <w:color w:val="000000"/>
          <w:sz w:val="28"/>
        </w:rPr>
        <w:t>
мүгедектерге құжаттарды</w:t>
      </w:r>
      <w:r>
        <w:br/>
      </w:r>
      <w:r>
        <w:rPr>
          <w:rFonts w:ascii="Times New Roman"/>
          <w:b w:val="false"/>
          <w:i w:val="false"/>
          <w:color w:val="000000"/>
          <w:sz w:val="28"/>
        </w:rPr>
        <w:t>
ресімдеу" мемлекеттік</w:t>
      </w:r>
      <w:r>
        <w:br/>
      </w:r>
      <w:r>
        <w:rPr>
          <w:rFonts w:ascii="Times New Roman"/>
          <w:b w:val="false"/>
          <w:i w:val="false"/>
          <w:color w:val="000000"/>
          <w:sz w:val="28"/>
        </w:rPr>
        <w:t>
қызмет регламентіне</w:t>
      </w:r>
      <w:r>
        <w:br/>
      </w:r>
      <w:r>
        <w:rPr>
          <w:rFonts w:ascii="Times New Roman"/>
          <w:b w:val="false"/>
          <w:i w:val="false"/>
          <w:color w:val="000000"/>
          <w:sz w:val="28"/>
        </w:rPr>
        <w:t>
1 қосымша</w:t>
      </w:r>
    </w:p>
    <w:bookmarkEnd w:id="52"/>
    <w:p>
      <w:pPr>
        <w:spacing w:after="0"/>
        <w:ind w:left="0"/>
        <w:jc w:val="left"/>
      </w:pPr>
      <w:r>
        <w:rPr>
          <w:rFonts w:ascii="Times New Roman"/>
          <w:b/>
          <w:i w:val="false"/>
          <w:color w:val="000000"/>
        </w:rPr>
        <w:t xml:space="preserve"> Мемлекеттік қызмет көрсету үдерісінде әкімшілік</w:t>
      </w:r>
      <w:r>
        <w:br/>
      </w:r>
      <w:r>
        <w:rPr>
          <w:rFonts w:ascii="Times New Roman"/>
          <w:b/>
          <w:i w:val="false"/>
          <w:color w:val="000000"/>
        </w:rPr>
        <w:t>
әрекеттердің логикалық реттілігі мен ҚФБ</w:t>
      </w:r>
      <w:r>
        <w:br/>
      </w:r>
      <w:r>
        <w:rPr>
          <w:rFonts w:ascii="Times New Roman"/>
          <w:b/>
          <w:i w:val="false"/>
          <w:color w:val="000000"/>
        </w:rPr>
        <w:t>
арасындағы өзара байланысты көрсететін сызба</w:t>
      </w:r>
    </w:p>
    <w:p>
      <w:pPr>
        <w:spacing w:after="0"/>
        <w:ind w:left="0"/>
        <w:jc w:val="both"/>
      </w:pPr>
      <w:r>
        <w:drawing>
          <wp:inline distT="0" distB="0" distL="0" distR="0">
            <wp:extent cx="5435600" cy="560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5435600" cy="5600700"/>
                    </a:xfrm>
                    <a:prstGeom prst="rect">
                      <a:avLst/>
                    </a:prstGeom>
                  </pic:spPr>
                </pic:pic>
              </a:graphicData>
            </a:graphic>
          </wp:inline>
        </w:drawing>
      </w:r>
    </w:p>
    <w:bookmarkStart w:name="z73" w:id="53"/>
    <w:p>
      <w:pPr>
        <w:spacing w:after="0"/>
        <w:ind w:left="0"/>
        <w:jc w:val="both"/>
      </w:pPr>
      <w:r>
        <w:rPr>
          <w:rFonts w:ascii="Times New Roman"/>
          <w:b w:val="false"/>
          <w:i w:val="false"/>
          <w:color w:val="000000"/>
          <w:sz w:val="28"/>
        </w:rPr>
        <w:t>
Аудан әкімдігінің</w:t>
      </w:r>
      <w:r>
        <w:br/>
      </w:r>
      <w:r>
        <w:rPr>
          <w:rFonts w:ascii="Times New Roman"/>
          <w:b w:val="false"/>
          <w:i w:val="false"/>
          <w:color w:val="000000"/>
          <w:sz w:val="28"/>
        </w:rPr>
        <w:t>
2013 жылғы 18 ақпандағы № 47</w:t>
      </w:r>
      <w:r>
        <w:br/>
      </w:r>
      <w:r>
        <w:rPr>
          <w:rFonts w:ascii="Times New Roman"/>
          <w:b w:val="false"/>
          <w:i w:val="false"/>
          <w:color w:val="000000"/>
          <w:sz w:val="28"/>
        </w:rPr>
        <w:t>
қаулысымен бекітілген</w:t>
      </w:r>
    </w:p>
    <w:bookmarkEnd w:id="53"/>
    <w:p>
      <w:pPr>
        <w:spacing w:after="0"/>
        <w:ind w:left="0"/>
        <w:jc w:val="left"/>
      </w:pPr>
      <w:r>
        <w:rPr>
          <w:rFonts w:ascii="Times New Roman"/>
          <w:b/>
          <w:i w:val="false"/>
          <w:color w:val="000000"/>
        </w:rPr>
        <w:t xml:space="preserve"> "Мүгедектерге кресло-арбаларды беру үшін</w:t>
      </w:r>
      <w:r>
        <w:br/>
      </w:r>
      <w:r>
        <w:rPr>
          <w:rFonts w:ascii="Times New Roman"/>
          <w:b/>
          <w:i w:val="false"/>
          <w:color w:val="000000"/>
        </w:rPr>
        <w:t>
оларға құжаттарды ресімдеу" мемлекеттік</w:t>
      </w:r>
      <w:r>
        <w:br/>
      </w:r>
      <w:r>
        <w:rPr>
          <w:rFonts w:ascii="Times New Roman"/>
          <w:b/>
          <w:i w:val="false"/>
          <w:color w:val="000000"/>
        </w:rPr>
        <w:t>
қызмет регламенті</w:t>
      </w:r>
    </w:p>
    <w:bookmarkStart w:name="z74" w:id="54"/>
    <w:p>
      <w:pPr>
        <w:spacing w:after="0"/>
        <w:ind w:left="0"/>
        <w:jc w:val="left"/>
      </w:pPr>
      <w:r>
        <w:rPr>
          <w:rFonts w:ascii="Times New Roman"/>
          <w:b/>
          <w:i w:val="false"/>
          <w:color w:val="000000"/>
        </w:rPr>
        <w:t xml:space="preserve"> 
1. Жалпы ережелер</w:t>
      </w:r>
    </w:p>
    <w:bookmarkEnd w:id="54"/>
    <w:p>
      <w:pPr>
        <w:spacing w:after="0"/>
        <w:ind w:left="0"/>
        <w:jc w:val="both"/>
      </w:pPr>
      <w:r>
        <w:rPr>
          <w:rFonts w:ascii="Times New Roman"/>
          <w:b w:val="false"/>
          <w:i w:val="false"/>
          <w:color w:val="000000"/>
          <w:sz w:val="28"/>
        </w:rPr>
        <w:t>      1. Осы "Мүгедектерге кресло-арбаларды беру үшін оларға құжаттарды ресімдеу" мемлекеттік қызмет регламенті (бұдан әрі - Регламент) Қазақстан Республикасы 2000 жылғы 27 қарашадағы "Әкімшілік рәсімдер туралы" Заңының 9-1-бабы </w:t>
      </w:r>
      <w:r>
        <w:rPr>
          <w:rFonts w:ascii="Times New Roman"/>
          <w:b w:val="false"/>
          <w:i w:val="false"/>
          <w:color w:val="000000"/>
          <w:sz w:val="28"/>
        </w:rPr>
        <w:t>4 тармағына</w:t>
      </w:r>
      <w:r>
        <w:rPr>
          <w:rFonts w:ascii="Times New Roman"/>
          <w:b w:val="false"/>
          <w:i w:val="false"/>
          <w:color w:val="000000"/>
          <w:sz w:val="28"/>
        </w:rPr>
        <w:t xml:space="preserve"> сәйкес жасалған.</w:t>
      </w:r>
      <w:r>
        <w:br/>
      </w:r>
      <w:r>
        <w:rPr>
          <w:rFonts w:ascii="Times New Roman"/>
          <w:b w:val="false"/>
          <w:i w:val="false"/>
          <w:color w:val="000000"/>
          <w:sz w:val="28"/>
        </w:rPr>
        <w:t>
      2. "Мүгедектерге кресло-арбаларды беру үшін оларға құжаттарды ресімдеу" мемлекеттік қызметі (бұдан әрі – мемлекеттік қызмет) "Батыс Қазақстан облысының Казталов аудандық жұмыспен қамту және әлеуметтік бағдарламалар бөлімі" мемлекеттiк мекемесiмен көрсетiледi (бұдан әрi – уәкілетті орган).</w:t>
      </w:r>
      <w:r>
        <w:br/>
      </w:r>
      <w:r>
        <w:rPr>
          <w:rFonts w:ascii="Times New Roman"/>
          <w:b w:val="false"/>
          <w:i w:val="false"/>
          <w:color w:val="000000"/>
          <w:sz w:val="28"/>
        </w:rPr>
        <w:t>
      3. Көрсетілетін мемлекеттік қызметтің нысаны: автоматтандырылмаған.</w:t>
      </w:r>
      <w:r>
        <w:br/>
      </w:r>
      <w:r>
        <w:rPr>
          <w:rFonts w:ascii="Times New Roman"/>
          <w:b w:val="false"/>
          <w:i w:val="false"/>
          <w:color w:val="000000"/>
          <w:sz w:val="28"/>
        </w:rPr>
        <w:t>
      4. Мемлекеттік қызмет Қазақстан Республикасының 2005 жылғы 13 сәуірдегі "Қазақстан Республикасында мүгедектерді әлеуметтік қорғау туралы" </w:t>
      </w:r>
      <w:r>
        <w:rPr>
          <w:rFonts w:ascii="Times New Roman"/>
          <w:b w:val="false"/>
          <w:i w:val="false"/>
          <w:color w:val="000000"/>
          <w:sz w:val="28"/>
        </w:rPr>
        <w:t>Заңыңа</w:t>
      </w:r>
      <w:r>
        <w:rPr>
          <w:rFonts w:ascii="Times New Roman"/>
          <w:b w:val="false"/>
          <w:i w:val="false"/>
          <w:color w:val="000000"/>
          <w:sz w:val="28"/>
        </w:rPr>
        <w:t>, Қазақстан Республикасы Үкіметінің 2011 жылғы 7 сәуірдегі № 394 "Жергiлiктi атқарушы органдар көрсететiн әлеуметтiк қорғау саласындағы мемлекеттiк қызметтердiң стандарттарын бекiту туралы" </w:t>
      </w:r>
      <w:r>
        <w:rPr>
          <w:rFonts w:ascii="Times New Roman"/>
          <w:b w:val="false"/>
          <w:i w:val="false"/>
          <w:color w:val="000000"/>
          <w:sz w:val="28"/>
        </w:rPr>
        <w:t>қаулысына</w:t>
      </w:r>
      <w:r>
        <w:rPr>
          <w:rFonts w:ascii="Times New Roman"/>
          <w:b w:val="false"/>
          <w:i w:val="false"/>
          <w:color w:val="000000"/>
          <w:sz w:val="28"/>
        </w:rPr>
        <w:t xml:space="preserve"> сәйкес көрсетіледі (бұдан әрі - Стандарт).</w:t>
      </w:r>
      <w:r>
        <w:br/>
      </w:r>
      <w:r>
        <w:rPr>
          <w:rFonts w:ascii="Times New Roman"/>
          <w:b w:val="false"/>
          <w:i w:val="false"/>
          <w:color w:val="000000"/>
          <w:sz w:val="28"/>
        </w:rPr>
        <w:t>
      5. Мемлекеттік қызмет көрсету тәртібі және қажетті құжаттар туралы толық ақпарат Қазақстан Республикасы Еңбек және халықты әлеуметтік қорғау министрлігінің интернет-ресурсында http:/www.enbek.gov.kz, уәкілетті органның стендтерінде, ресми ақпарат көздерінде орналастырылады.</w:t>
      </w:r>
      <w:r>
        <w:br/>
      </w:r>
      <w:r>
        <w:rPr>
          <w:rFonts w:ascii="Times New Roman"/>
          <w:b w:val="false"/>
          <w:i w:val="false"/>
          <w:color w:val="000000"/>
          <w:sz w:val="28"/>
        </w:rPr>
        <w:t>
      Уәкілетті органның мекен-жайы: индекс 090700, Батыс Қазақстан облысы, Казталов ауданы, Казталов ауылы, Ықсанов көшесі, 4, электрондық пошта: sobeskazt@mail.ru, телефоны: 8(71144)31843.</w:t>
      </w:r>
      <w:r>
        <w:br/>
      </w:r>
      <w:r>
        <w:rPr>
          <w:rFonts w:ascii="Times New Roman"/>
          <w:b w:val="false"/>
          <w:i w:val="false"/>
          <w:color w:val="000000"/>
          <w:sz w:val="28"/>
        </w:rPr>
        <w:t>
      6. Мемлекеттік қызмет жеке тұлғаларға: Қазақстан Республикасының азаматтарына, мүгедек болып табылатын Қазақстан Республикасының аумағында тұрақты тұратын шетелдіктер мен азаматтығы жоқ адамдарға (бұдан әрі – тұтынушылар) көрсетіледі.</w:t>
      </w:r>
      <w:r>
        <w:br/>
      </w:r>
      <w:r>
        <w:rPr>
          <w:rFonts w:ascii="Times New Roman"/>
          <w:b w:val="false"/>
          <w:i w:val="false"/>
          <w:color w:val="000000"/>
          <w:sz w:val="28"/>
        </w:rPr>
        <w:t>
      Жеке кәсіпкер – жұмыс беруші қызметін тоқтатқан немесе заңды тұлға таратылған жағдайда жұмыс берушінің кінәсінен еңбек жарақатынан немесе кәсіби науқастан болған мүгедектерге көрсетіледі.</w:t>
      </w:r>
      <w:r>
        <w:br/>
      </w:r>
      <w:r>
        <w:rPr>
          <w:rFonts w:ascii="Times New Roman"/>
          <w:b w:val="false"/>
          <w:i w:val="false"/>
          <w:color w:val="000000"/>
          <w:sz w:val="28"/>
        </w:rPr>
        <w:t>
      7. Тұтынушы алатын көрсетілетін мемлекеттік қызметтің нәтижесі кресло-арба беру үшін құжаттарды ресімдеу туралы хабарлама (бұдан әрі - хабарлама), не қызмет көрсетуден бас тарту туралы қағаз жеткізгіште дәлелді жауап болып табылады.</w:t>
      </w:r>
      <w:r>
        <w:br/>
      </w:r>
      <w:r>
        <w:rPr>
          <w:rFonts w:ascii="Times New Roman"/>
          <w:b w:val="false"/>
          <w:i w:val="false"/>
          <w:color w:val="000000"/>
          <w:sz w:val="28"/>
        </w:rPr>
        <w:t>
      Мүгедектердің өтініштері, Еңбек және халықты әлеуметтік қорғау министрлігі Бақылау және әлеуметтік қорғау комитетінің аумақтық бөлімшесі әзірлеген мүгедектерді оңалтудың жеке бағдарламасы негізінде уәкілетті орган кресло-арбаға қажеттілікті, олардың тізбесі мен санын көрсете отырып айқындайды және Қазақстан Республикасының мемлекеттік сатып алу туралы заңнамасына сәйкес оларды сатып алуды жүргізеді.</w:t>
      </w:r>
      <w:r>
        <w:br/>
      </w:r>
      <w:r>
        <w:rPr>
          <w:rFonts w:ascii="Times New Roman"/>
          <w:b w:val="false"/>
          <w:i w:val="false"/>
          <w:color w:val="000000"/>
          <w:sz w:val="28"/>
        </w:rPr>
        <w:t>
      Кресло-арбаларды беру мүгедектің тегі, аты, әкесінің аты, зейнеткерлік куәлігінің нөмірі, туған күні, тұрғылықты жері, алған кресло-арбаның атауы, алған күні, алудағы белгілер көрсетіле отырып, тізім бойынша уәкілетті орган жүзеге асырылады.</w:t>
      </w:r>
    </w:p>
    <w:bookmarkStart w:name="z75" w:id="55"/>
    <w:p>
      <w:pPr>
        <w:spacing w:after="0"/>
        <w:ind w:left="0"/>
        <w:jc w:val="left"/>
      </w:pPr>
      <w:r>
        <w:rPr>
          <w:rFonts w:ascii="Times New Roman"/>
          <w:b/>
          <w:i w:val="false"/>
          <w:color w:val="000000"/>
        </w:rPr>
        <w:t xml:space="preserve"> 
2. Мемлекеттік қызмет көрсету тәртібі</w:t>
      </w:r>
    </w:p>
    <w:bookmarkEnd w:id="55"/>
    <w:p>
      <w:pPr>
        <w:spacing w:after="0"/>
        <w:ind w:left="0"/>
        <w:jc w:val="both"/>
      </w:pPr>
      <w:r>
        <w:rPr>
          <w:rFonts w:ascii="Times New Roman"/>
          <w:b w:val="false"/>
          <w:i w:val="false"/>
          <w:color w:val="000000"/>
          <w:sz w:val="28"/>
        </w:rPr>
        <w:t>      8. Мемлекеттік қызмет көрсету мерзімдері:</w:t>
      </w:r>
      <w:r>
        <w:br/>
      </w:r>
      <w:r>
        <w:rPr>
          <w:rFonts w:ascii="Times New Roman"/>
          <w:b w:val="false"/>
          <w:i w:val="false"/>
          <w:color w:val="000000"/>
          <w:sz w:val="28"/>
        </w:rPr>
        <w:t>
      1) мемлекеттік қызмет көрсетудің мерзімдері тұтынушы осы стандарттың </w:t>
      </w:r>
      <w:r>
        <w:rPr>
          <w:rFonts w:ascii="Times New Roman"/>
          <w:b w:val="false"/>
          <w:i w:val="false"/>
          <w:color w:val="000000"/>
          <w:sz w:val="28"/>
        </w:rPr>
        <w:t>11 тармағында</w:t>
      </w:r>
      <w:r>
        <w:rPr>
          <w:rFonts w:ascii="Times New Roman"/>
          <w:b w:val="false"/>
          <w:i w:val="false"/>
          <w:color w:val="000000"/>
          <w:sz w:val="28"/>
        </w:rPr>
        <w:t xml:space="preserve"> айқындалған қажетті құжаттарды тапсырған кезден бастап он жұмыс күні ішінде;</w:t>
      </w:r>
      <w:r>
        <w:br/>
      </w:r>
      <w:r>
        <w:rPr>
          <w:rFonts w:ascii="Times New Roman"/>
          <w:b w:val="false"/>
          <w:i w:val="false"/>
          <w:color w:val="000000"/>
          <w:sz w:val="28"/>
        </w:rPr>
        <w:t>
      2) тұтынушы өтініш білдірген күнгі көрсетілетін орында мемлекеттік қызметті алғанға дейінгі күтудің рұқсат етілген ең ұзақ уақыты бір тұтынушыға қызмет көрсетуге 15 минуттан есептегенде кезектегі адамдардың санына байланысты болады;</w:t>
      </w:r>
      <w:r>
        <w:br/>
      </w:r>
      <w:r>
        <w:rPr>
          <w:rFonts w:ascii="Times New Roman"/>
          <w:b w:val="false"/>
          <w:i w:val="false"/>
          <w:color w:val="000000"/>
          <w:sz w:val="28"/>
        </w:rPr>
        <w:t>
      3) тұтынушы өтініш білдірген күнгі орнында мемлекеттік қызмет көрсетудің ең ұзақ рұқсат етілген уақыты – 15 минуттан аспайды.</w:t>
      </w:r>
      <w:r>
        <w:br/>
      </w:r>
      <w:r>
        <w:rPr>
          <w:rFonts w:ascii="Times New Roman"/>
          <w:b w:val="false"/>
          <w:i w:val="false"/>
          <w:color w:val="000000"/>
          <w:sz w:val="28"/>
        </w:rPr>
        <w:t>
      9. Мемлекеттік қызмет тегін көрсетіледі.</w:t>
      </w:r>
      <w:r>
        <w:br/>
      </w:r>
      <w:r>
        <w:rPr>
          <w:rFonts w:ascii="Times New Roman"/>
          <w:b w:val="false"/>
          <w:i w:val="false"/>
          <w:color w:val="000000"/>
          <w:sz w:val="28"/>
        </w:rPr>
        <w:t>
      10. Уәкілетті органның жұмыс кестесі: демалыс (сенбі, жексенбі) және мереке күндерін қоспағанда, күн сайын сағат 09.00 бастап 18.30-ге дейін, түскі үзіліспен сағат 13.00-ден бастап сағат 14.30-ге дейін.</w:t>
      </w:r>
      <w:r>
        <w:br/>
      </w:r>
      <w:r>
        <w:rPr>
          <w:rFonts w:ascii="Times New Roman"/>
          <w:b w:val="false"/>
          <w:i w:val="false"/>
          <w:color w:val="000000"/>
          <w:sz w:val="28"/>
        </w:rPr>
        <w:t>
      Қабылдау алдын ала жазылмай және жеделдетiп қызмет көрсетусiз кезек тәртiбiмен жүзеге асырылады.</w:t>
      </w:r>
      <w:r>
        <w:br/>
      </w:r>
      <w:r>
        <w:rPr>
          <w:rFonts w:ascii="Times New Roman"/>
          <w:b w:val="false"/>
          <w:i w:val="false"/>
          <w:color w:val="000000"/>
          <w:sz w:val="28"/>
        </w:rPr>
        <w:t>
      11. Мемлекеттік қызмет тұтынушының тұрғылықты жеріндегі уәкілетті органның үй-жайында көрсетіледі. Уәкілетті органның үй-жайы қажетті құжаттарды даярлау үшін орындықтармен (отырғыштармен) және үстелдермен жабдықталған, ақпараттық стенділермен жарақтандырылған, күту залы бар, сондай-ақ мүмкіндігі шектеулі тұтынушыларға қызмет көрсету үшін жағдай көзделген.</w:t>
      </w:r>
      <w:r>
        <w:br/>
      </w:r>
      <w:r>
        <w:rPr>
          <w:rFonts w:ascii="Times New Roman"/>
          <w:b w:val="false"/>
          <w:i w:val="false"/>
          <w:color w:val="000000"/>
          <w:sz w:val="28"/>
        </w:rPr>
        <w:t>
      Уәкілетті органның үй-жайлары санитарлық-эпидемиологиялық нормаларға, ғимараттардың қауіпсіздік талаптарына сәйкес келеді, күзет және өртке қарсы дабылмен жарақтандырылған.</w:t>
      </w:r>
    </w:p>
    <w:bookmarkStart w:name="z76" w:id="56"/>
    <w:p>
      <w:pPr>
        <w:spacing w:after="0"/>
        <w:ind w:left="0"/>
        <w:jc w:val="left"/>
      </w:pPr>
      <w:r>
        <w:rPr>
          <w:rFonts w:ascii="Times New Roman"/>
          <w:b/>
          <w:i w:val="false"/>
          <w:color w:val="000000"/>
        </w:rPr>
        <w:t xml:space="preserve"> 
3. Мемлекеттік қызмет көрсету үдерісіндегі</w:t>
      </w:r>
      <w:r>
        <w:br/>
      </w:r>
      <w:r>
        <w:rPr>
          <w:rFonts w:ascii="Times New Roman"/>
          <w:b/>
          <w:i w:val="false"/>
          <w:color w:val="000000"/>
        </w:rPr>
        <w:t>
іс-әрекет (өзара іс-қимыл)</w:t>
      </w:r>
      <w:r>
        <w:br/>
      </w:r>
      <w:r>
        <w:rPr>
          <w:rFonts w:ascii="Times New Roman"/>
          <w:b/>
          <w:i w:val="false"/>
          <w:color w:val="000000"/>
        </w:rPr>
        <w:t>
тәртібін сипаттау</w:t>
      </w:r>
    </w:p>
    <w:bookmarkEnd w:id="56"/>
    <w:p>
      <w:pPr>
        <w:spacing w:after="0"/>
        <w:ind w:left="0"/>
        <w:jc w:val="both"/>
      </w:pPr>
      <w:r>
        <w:rPr>
          <w:rFonts w:ascii="Times New Roman"/>
          <w:b w:val="false"/>
          <w:i w:val="false"/>
          <w:color w:val="000000"/>
          <w:sz w:val="28"/>
        </w:rPr>
        <w:t>      12. Мемлекеттік қызметті алу үшін тұтынушылар Стандарттың </w:t>
      </w:r>
      <w:r>
        <w:rPr>
          <w:rFonts w:ascii="Times New Roman"/>
          <w:b w:val="false"/>
          <w:i w:val="false"/>
          <w:color w:val="000000"/>
          <w:sz w:val="28"/>
        </w:rPr>
        <w:t>11 тармағына</w:t>
      </w:r>
      <w:r>
        <w:rPr>
          <w:rFonts w:ascii="Times New Roman"/>
          <w:b w:val="false"/>
          <w:i w:val="false"/>
          <w:color w:val="000000"/>
          <w:sz w:val="28"/>
        </w:rPr>
        <w:t xml:space="preserve"> айқындалған құжаттарды тапсырады.</w:t>
      </w:r>
      <w:r>
        <w:br/>
      </w:r>
      <w:r>
        <w:rPr>
          <w:rFonts w:ascii="Times New Roman"/>
          <w:b w:val="false"/>
          <w:i w:val="false"/>
          <w:color w:val="000000"/>
          <w:sz w:val="28"/>
        </w:rPr>
        <w:t>
      13. Тұтынушы уәкілетті органда барлық қажетті құжаттарды тапсырғаннан кейін мемлекеттік қызметке тұтынушының тіркелген және алатын күні, құжаттарды қабылдаған адамның тегі мен аты-жөні көрсетілген талон беріледі.</w:t>
      </w:r>
      <w:r>
        <w:br/>
      </w:r>
      <w:r>
        <w:rPr>
          <w:rFonts w:ascii="Times New Roman"/>
          <w:b w:val="false"/>
          <w:i w:val="false"/>
          <w:color w:val="000000"/>
          <w:sz w:val="28"/>
        </w:rPr>
        <w:t>
      14. Стандарттың </w:t>
      </w:r>
      <w:r>
        <w:rPr>
          <w:rFonts w:ascii="Times New Roman"/>
          <w:b w:val="false"/>
          <w:i w:val="false"/>
          <w:color w:val="000000"/>
          <w:sz w:val="28"/>
        </w:rPr>
        <w:t>16 тармағында</w:t>
      </w:r>
      <w:r>
        <w:rPr>
          <w:rFonts w:ascii="Times New Roman"/>
          <w:b w:val="false"/>
          <w:i w:val="false"/>
          <w:color w:val="000000"/>
          <w:sz w:val="28"/>
        </w:rPr>
        <w:t xml:space="preserve"> көзделген жағдайларда мемлекеттік қызмет көрсетуден бас тартылады.</w:t>
      </w:r>
      <w:r>
        <w:br/>
      </w:r>
      <w:r>
        <w:rPr>
          <w:rFonts w:ascii="Times New Roman"/>
          <w:b w:val="false"/>
          <w:i w:val="false"/>
          <w:color w:val="000000"/>
          <w:sz w:val="28"/>
        </w:rPr>
        <w:t>
      15. Мемлекеттік қызмет көрсету үдерісінде келесі құрылымдық-функционалдық бірліктер (бұдан әрі - ҚФБ) қатысады:</w:t>
      </w:r>
      <w:r>
        <w:br/>
      </w:r>
      <w:r>
        <w:rPr>
          <w:rFonts w:ascii="Times New Roman"/>
          <w:b w:val="false"/>
          <w:i w:val="false"/>
          <w:color w:val="000000"/>
          <w:sz w:val="28"/>
        </w:rPr>
        <w:t>
      1) уәкілетті органның қызметкері;</w:t>
      </w:r>
      <w:r>
        <w:br/>
      </w:r>
      <w:r>
        <w:rPr>
          <w:rFonts w:ascii="Times New Roman"/>
          <w:b w:val="false"/>
          <w:i w:val="false"/>
          <w:color w:val="000000"/>
          <w:sz w:val="28"/>
        </w:rPr>
        <w:t>
      2) уәкілетті органның басшысы.</w:t>
      </w:r>
      <w:r>
        <w:br/>
      </w:r>
      <w:r>
        <w:rPr>
          <w:rFonts w:ascii="Times New Roman"/>
          <w:b w:val="false"/>
          <w:i w:val="false"/>
          <w:color w:val="000000"/>
          <w:sz w:val="28"/>
        </w:rPr>
        <w:t>
      16. Әр әкімшілік әрекеттің (рәсімнің) орындау мерзімін көрсете отырып, әр ҚФБ әкімшілік әрекеттерінің (рәсімдерінің) өзара әрекеттестігі мен реттілігінің мәтіндік кестелік сипаттамасы осы Регламенттің </w:t>
      </w:r>
      <w:r>
        <w:rPr>
          <w:rFonts w:ascii="Times New Roman"/>
          <w:b w:val="false"/>
          <w:i w:val="false"/>
          <w:color w:val="000000"/>
          <w:sz w:val="28"/>
        </w:rPr>
        <w:t>1 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17. Мемлекеттік қызмет көрсету үдерісінде әкімшілік әрекеттердің логикалық реттілігі мен ҚФБ арасындағы өзара байланысты көрсететін сызба осы Регламенттің </w:t>
      </w:r>
      <w:r>
        <w:rPr>
          <w:rFonts w:ascii="Times New Roman"/>
          <w:b w:val="false"/>
          <w:i w:val="false"/>
          <w:color w:val="000000"/>
          <w:sz w:val="28"/>
        </w:rPr>
        <w:t>2 қосымшасында</w:t>
      </w:r>
      <w:r>
        <w:rPr>
          <w:rFonts w:ascii="Times New Roman"/>
          <w:b w:val="false"/>
          <w:i w:val="false"/>
          <w:color w:val="000000"/>
          <w:sz w:val="28"/>
        </w:rPr>
        <w:t xml:space="preserve"> берілген.</w:t>
      </w:r>
    </w:p>
    <w:bookmarkStart w:name="z77" w:id="57"/>
    <w:p>
      <w:pPr>
        <w:spacing w:after="0"/>
        <w:ind w:left="0"/>
        <w:jc w:val="left"/>
      </w:pPr>
      <w:r>
        <w:rPr>
          <w:rFonts w:ascii="Times New Roman"/>
          <w:b/>
          <w:i w:val="false"/>
          <w:color w:val="000000"/>
        </w:rPr>
        <w:t xml:space="preserve"> 
4. Мемлекеттік қызмет көрсететін лауазымды</w:t>
      </w:r>
      <w:r>
        <w:br/>
      </w:r>
      <w:r>
        <w:rPr>
          <w:rFonts w:ascii="Times New Roman"/>
          <w:b/>
          <w:i w:val="false"/>
          <w:color w:val="000000"/>
        </w:rPr>
        <w:t>
тұлғалардың жауапкершілігі</w:t>
      </w:r>
    </w:p>
    <w:bookmarkEnd w:id="57"/>
    <w:p>
      <w:pPr>
        <w:spacing w:after="0"/>
        <w:ind w:left="0"/>
        <w:jc w:val="both"/>
      </w:pPr>
      <w:r>
        <w:rPr>
          <w:rFonts w:ascii="Times New Roman"/>
          <w:b w:val="false"/>
          <w:i w:val="false"/>
          <w:color w:val="000000"/>
          <w:sz w:val="28"/>
        </w:rPr>
        <w:t>      18. Мемлекеттік қызмет көрсету тәртібін бұзғаны үшін лауазымды тұлғалар Қазақстан Республикасының заңнамаларында қарастырылған жауапкершілікке тартылады.</w:t>
      </w:r>
    </w:p>
    <w:bookmarkStart w:name="z78" w:id="58"/>
    <w:p>
      <w:pPr>
        <w:spacing w:after="0"/>
        <w:ind w:left="0"/>
        <w:jc w:val="both"/>
      </w:pPr>
      <w:r>
        <w:rPr>
          <w:rFonts w:ascii="Times New Roman"/>
          <w:b w:val="false"/>
          <w:i w:val="false"/>
          <w:color w:val="000000"/>
          <w:sz w:val="28"/>
        </w:rPr>
        <w:t>
"Мүгедектерге кресло-</w:t>
      </w:r>
      <w:r>
        <w:br/>
      </w:r>
      <w:r>
        <w:rPr>
          <w:rFonts w:ascii="Times New Roman"/>
          <w:b w:val="false"/>
          <w:i w:val="false"/>
          <w:color w:val="000000"/>
          <w:sz w:val="28"/>
        </w:rPr>
        <w:t>
арбаларды беру үшін оларға</w:t>
      </w:r>
      <w:r>
        <w:br/>
      </w:r>
      <w:r>
        <w:rPr>
          <w:rFonts w:ascii="Times New Roman"/>
          <w:b w:val="false"/>
          <w:i w:val="false"/>
          <w:color w:val="000000"/>
          <w:sz w:val="28"/>
        </w:rPr>
        <w:t>
құжаттарды ресімдеу" мемлекеттiк</w:t>
      </w:r>
      <w:r>
        <w:br/>
      </w:r>
      <w:r>
        <w:rPr>
          <w:rFonts w:ascii="Times New Roman"/>
          <w:b w:val="false"/>
          <w:i w:val="false"/>
          <w:color w:val="000000"/>
          <w:sz w:val="28"/>
        </w:rPr>
        <w:t>
қызмет регламентіне</w:t>
      </w:r>
      <w:r>
        <w:br/>
      </w:r>
      <w:r>
        <w:rPr>
          <w:rFonts w:ascii="Times New Roman"/>
          <w:b w:val="false"/>
          <w:i w:val="false"/>
          <w:color w:val="000000"/>
          <w:sz w:val="28"/>
        </w:rPr>
        <w:t>
1 қосымша</w:t>
      </w:r>
    </w:p>
    <w:bookmarkEnd w:id="58"/>
    <w:p>
      <w:pPr>
        <w:spacing w:after="0"/>
        <w:ind w:left="0"/>
        <w:jc w:val="left"/>
      </w:pPr>
      <w:r>
        <w:rPr>
          <w:rFonts w:ascii="Times New Roman"/>
          <w:b/>
          <w:i w:val="false"/>
          <w:color w:val="000000"/>
        </w:rPr>
        <w:t xml:space="preserve"> Әр әкімшілік әрекеттің (рәсімнің) орындау</w:t>
      </w:r>
      <w:r>
        <w:br/>
      </w:r>
      <w:r>
        <w:rPr>
          <w:rFonts w:ascii="Times New Roman"/>
          <w:b/>
          <w:i w:val="false"/>
          <w:color w:val="000000"/>
        </w:rPr>
        <w:t>
мерзімін көрсете отырып, әр ҚФБ әкімшілік</w:t>
      </w:r>
      <w:r>
        <w:br/>
      </w:r>
      <w:r>
        <w:rPr>
          <w:rFonts w:ascii="Times New Roman"/>
          <w:b/>
          <w:i w:val="false"/>
          <w:color w:val="000000"/>
        </w:rPr>
        <w:t>
әрекеттерінің (рәсімдерінің) өзара әрекеттестігі</w:t>
      </w:r>
      <w:r>
        <w:br/>
      </w:r>
      <w:r>
        <w:rPr>
          <w:rFonts w:ascii="Times New Roman"/>
          <w:b/>
          <w:i w:val="false"/>
          <w:color w:val="000000"/>
        </w:rPr>
        <w:t>
мен реттілігінің мәтіндік кестелік сипаттамасы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900"/>
        <w:gridCol w:w="6193"/>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іс-әрекет (барысы, жұмыс ағыны)</w:t>
            </w:r>
          </w:p>
        </w:tc>
      </w:tr>
      <w:tr>
        <w:trPr>
          <w:trHeight w:val="975" w:hRule="atLeast"/>
        </w:trPr>
        <w:tc>
          <w:tcPr>
            <w:tcW w:w="4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ҚФБ-1</w:t>
            </w:r>
            <w:r>
              <w:br/>
            </w:r>
            <w:r>
              <w:rPr>
                <w:rFonts w:ascii="Times New Roman"/>
                <w:b w:val="false"/>
                <w:i w:val="false"/>
                <w:color w:val="000000"/>
                <w:sz w:val="20"/>
              </w:rPr>
              <w:t>
Уәкілетті органның қызметкері</w:t>
            </w:r>
          </w:p>
        </w:tc>
        <w:tc>
          <w:tcPr>
            <w:tcW w:w="6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ҚФБ-2</w:t>
            </w:r>
            <w:r>
              <w:br/>
            </w:r>
            <w:r>
              <w:rPr>
                <w:rFonts w:ascii="Times New Roman"/>
                <w:b w:val="false"/>
                <w:i w:val="false"/>
                <w:color w:val="000000"/>
                <w:sz w:val="20"/>
              </w:rPr>
              <w:t>
Уәкілетті органның басшысы</w:t>
            </w:r>
          </w:p>
        </w:tc>
      </w:tr>
      <w:tr>
        <w:trPr>
          <w:trHeight w:val="1080" w:hRule="atLeast"/>
        </w:trPr>
        <w:tc>
          <w:tcPr>
            <w:tcW w:w="4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іс-әрекет</w:t>
            </w:r>
            <w:r>
              <w:br/>
            </w:r>
            <w:r>
              <w:rPr>
                <w:rFonts w:ascii="Times New Roman"/>
                <w:b w:val="false"/>
                <w:i w:val="false"/>
                <w:color w:val="000000"/>
                <w:sz w:val="20"/>
              </w:rPr>
              <w:t>
Арызды қабылдайды, құжаттарды тексереді, тіркейді және талон береді</w:t>
            </w:r>
          </w:p>
        </w:tc>
        <w:tc>
          <w:tcPr>
            <w:tcW w:w="619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іс-әрекет</w:t>
            </w:r>
            <w:r>
              <w:br/>
            </w:r>
            <w:r>
              <w:rPr>
                <w:rFonts w:ascii="Times New Roman"/>
                <w:b w:val="false"/>
                <w:i w:val="false"/>
                <w:color w:val="000000"/>
                <w:sz w:val="20"/>
              </w:rPr>
              <w:t>
Мемлекеттік қызметтің қорытындыларына қол қою және уәкілетті органның маманына жіберу</w:t>
            </w:r>
          </w:p>
        </w:tc>
      </w:tr>
      <w:tr>
        <w:trPr>
          <w:trHeight w:val="1815" w:hRule="atLeast"/>
        </w:trPr>
        <w:tc>
          <w:tcPr>
            <w:tcW w:w="4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іс-әрекет</w:t>
            </w:r>
            <w:r>
              <w:br/>
            </w:r>
            <w:r>
              <w:rPr>
                <w:rFonts w:ascii="Times New Roman"/>
                <w:b w:val="false"/>
                <w:i w:val="false"/>
                <w:color w:val="000000"/>
                <w:sz w:val="20"/>
              </w:rPr>
              <w:t>
Хабарлама немесе мемлекеттік қызметті тағайындаудан бас тартқаны туралы дәлелді қағаз жеткізгіштегі жауапты уәкілетті органның басшысына</w:t>
            </w:r>
            <w:r>
              <w:br/>
            </w:r>
            <w:r>
              <w:rPr>
                <w:rFonts w:ascii="Times New Roman"/>
                <w:b w:val="false"/>
                <w:i w:val="false"/>
                <w:color w:val="000000"/>
                <w:sz w:val="20"/>
              </w:rPr>
              <w:t>
жіберу және дайындау</w:t>
            </w:r>
          </w:p>
        </w:tc>
        <w:tc>
          <w:tcPr>
            <w:tcW w:w="0" w:type="auto"/>
            <w:vMerge/>
            <w:tcBorders>
              <w:top w:val="nil"/>
              <w:left w:val="single" w:color="cfcfcf" w:sz="5"/>
              <w:bottom w:val="single" w:color="cfcfcf" w:sz="5"/>
              <w:right w:val="single" w:color="cfcfcf" w:sz="5"/>
            </w:tcBorders>
          </w:tcPr>
          <w:p/>
        </w:tc>
      </w:tr>
      <w:tr>
        <w:trPr>
          <w:trHeight w:val="1080" w:hRule="atLeast"/>
        </w:trPr>
        <w:tc>
          <w:tcPr>
            <w:tcW w:w="4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іс-әрекет</w:t>
            </w:r>
            <w:r>
              <w:br/>
            </w:r>
            <w:r>
              <w:rPr>
                <w:rFonts w:ascii="Times New Roman"/>
                <w:b w:val="false"/>
                <w:i w:val="false"/>
                <w:color w:val="000000"/>
                <w:sz w:val="20"/>
              </w:rPr>
              <w:t>
Тұтынушыға хабарлама немесе мемлекеттік қызметті тағайындаудан бас тартқаны туралы дәлелді қағаз жеткізгіштегі жауапты беру</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мерзімі он жұмыс күні ішінде</w:t>
            </w:r>
          </w:p>
        </w:tc>
      </w:tr>
    </w:tbl>
    <w:bookmarkStart w:name="z79" w:id="59"/>
    <w:p>
      <w:pPr>
        <w:spacing w:after="0"/>
        <w:ind w:left="0"/>
        <w:jc w:val="both"/>
      </w:pPr>
      <w:r>
        <w:rPr>
          <w:rFonts w:ascii="Times New Roman"/>
          <w:b w:val="false"/>
          <w:i w:val="false"/>
          <w:color w:val="000000"/>
          <w:sz w:val="28"/>
        </w:rPr>
        <w:t>
"Мүгедектерге кресло-</w:t>
      </w:r>
      <w:r>
        <w:br/>
      </w:r>
      <w:r>
        <w:rPr>
          <w:rFonts w:ascii="Times New Roman"/>
          <w:b w:val="false"/>
          <w:i w:val="false"/>
          <w:color w:val="000000"/>
          <w:sz w:val="28"/>
        </w:rPr>
        <w:t>
арбаларды беру үшін оларға</w:t>
      </w:r>
      <w:r>
        <w:br/>
      </w:r>
      <w:r>
        <w:rPr>
          <w:rFonts w:ascii="Times New Roman"/>
          <w:b w:val="false"/>
          <w:i w:val="false"/>
          <w:color w:val="000000"/>
          <w:sz w:val="28"/>
        </w:rPr>
        <w:t>
құжаттарды ресімдеу" мемлекеттiк</w:t>
      </w:r>
      <w:r>
        <w:br/>
      </w:r>
      <w:r>
        <w:rPr>
          <w:rFonts w:ascii="Times New Roman"/>
          <w:b w:val="false"/>
          <w:i w:val="false"/>
          <w:color w:val="000000"/>
          <w:sz w:val="28"/>
        </w:rPr>
        <w:t>
қызмет регламентіне</w:t>
      </w:r>
      <w:r>
        <w:br/>
      </w:r>
      <w:r>
        <w:rPr>
          <w:rFonts w:ascii="Times New Roman"/>
          <w:b w:val="false"/>
          <w:i w:val="false"/>
          <w:color w:val="000000"/>
          <w:sz w:val="28"/>
        </w:rPr>
        <w:t>
2 қосымша</w:t>
      </w:r>
    </w:p>
    <w:bookmarkEnd w:id="59"/>
    <w:p>
      <w:pPr>
        <w:spacing w:after="0"/>
        <w:ind w:left="0"/>
        <w:jc w:val="left"/>
      </w:pPr>
      <w:r>
        <w:rPr>
          <w:rFonts w:ascii="Times New Roman"/>
          <w:b/>
          <w:i w:val="false"/>
          <w:color w:val="000000"/>
        </w:rPr>
        <w:t xml:space="preserve"> Мемлекеттік қызмет көрсету үдерісінде әкімшілік</w:t>
      </w:r>
      <w:r>
        <w:br/>
      </w:r>
      <w:r>
        <w:rPr>
          <w:rFonts w:ascii="Times New Roman"/>
          <w:b/>
          <w:i w:val="false"/>
          <w:color w:val="000000"/>
        </w:rPr>
        <w:t>
әрекеттердің логикалық реттілігі мен ҚФБ</w:t>
      </w:r>
      <w:r>
        <w:br/>
      </w:r>
      <w:r>
        <w:rPr>
          <w:rFonts w:ascii="Times New Roman"/>
          <w:b/>
          <w:i w:val="false"/>
          <w:color w:val="000000"/>
        </w:rPr>
        <w:t>
арасындағы өзара байланысты көрсететін сызба</w:t>
      </w:r>
    </w:p>
    <w:p>
      <w:pPr>
        <w:spacing w:after="0"/>
        <w:ind w:left="0"/>
        <w:jc w:val="both"/>
      </w:pPr>
      <w:r>
        <w:drawing>
          <wp:inline distT="0" distB="0" distL="0" distR="0">
            <wp:extent cx="5448300" cy="551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5448300" cy="5511800"/>
                    </a:xfrm>
                    <a:prstGeom prst="rect">
                      <a:avLst/>
                    </a:prstGeom>
                  </pic:spPr>
                </pic:pic>
              </a:graphicData>
            </a:graphic>
          </wp:inline>
        </w:drawing>
      </w:r>
    </w:p>
    <w:bookmarkStart w:name="z80" w:id="60"/>
    <w:p>
      <w:pPr>
        <w:spacing w:after="0"/>
        <w:ind w:left="0"/>
        <w:jc w:val="both"/>
      </w:pPr>
      <w:r>
        <w:rPr>
          <w:rFonts w:ascii="Times New Roman"/>
          <w:b w:val="false"/>
          <w:i w:val="false"/>
          <w:color w:val="000000"/>
          <w:sz w:val="28"/>
        </w:rPr>
        <w:t>
Аудан әкімдігінің</w:t>
      </w:r>
      <w:r>
        <w:br/>
      </w:r>
      <w:r>
        <w:rPr>
          <w:rFonts w:ascii="Times New Roman"/>
          <w:b w:val="false"/>
          <w:i w:val="false"/>
          <w:color w:val="000000"/>
          <w:sz w:val="28"/>
        </w:rPr>
        <w:t>
2013 жылғы 18 ақпандағы № 47</w:t>
      </w:r>
      <w:r>
        <w:br/>
      </w:r>
      <w:r>
        <w:rPr>
          <w:rFonts w:ascii="Times New Roman"/>
          <w:b w:val="false"/>
          <w:i w:val="false"/>
          <w:color w:val="000000"/>
          <w:sz w:val="28"/>
        </w:rPr>
        <w:t>
</w:t>
      </w:r>
      <w:r>
        <w:rPr>
          <w:rFonts w:ascii="Times New Roman"/>
          <w:b/>
          <w:i w:val="false"/>
          <w:color w:val="000000"/>
          <w:sz w:val="28"/>
        </w:rPr>
        <w:t>қаулысымен бекітілген</w:t>
      </w:r>
    </w:p>
    <w:bookmarkEnd w:id="60"/>
    <w:p>
      <w:pPr>
        <w:spacing w:after="0"/>
        <w:ind w:left="0"/>
        <w:jc w:val="left"/>
      </w:pPr>
      <w:r>
        <w:rPr>
          <w:rFonts w:ascii="Times New Roman"/>
          <w:b/>
          <w:i w:val="false"/>
          <w:color w:val="000000"/>
        </w:rPr>
        <w:t xml:space="preserve"> "Мүгедектерді санаторий-курорттық емдеумен</w:t>
      </w:r>
      <w:r>
        <w:br/>
      </w:r>
      <w:r>
        <w:rPr>
          <w:rFonts w:ascii="Times New Roman"/>
          <w:b/>
          <w:i w:val="false"/>
          <w:color w:val="000000"/>
        </w:rPr>
        <w:t>
қамтамасыз ету үшін оларға құжаттарды ресімдеу"</w:t>
      </w:r>
      <w:r>
        <w:br/>
      </w:r>
      <w:r>
        <w:rPr>
          <w:rFonts w:ascii="Times New Roman"/>
          <w:b/>
          <w:i w:val="false"/>
          <w:color w:val="000000"/>
        </w:rPr>
        <w:t>
мемлекеттік қызмет регламенті</w:t>
      </w:r>
    </w:p>
    <w:bookmarkStart w:name="z81" w:id="61"/>
    <w:p>
      <w:pPr>
        <w:spacing w:after="0"/>
        <w:ind w:left="0"/>
        <w:jc w:val="left"/>
      </w:pPr>
      <w:r>
        <w:rPr>
          <w:rFonts w:ascii="Times New Roman"/>
          <w:b/>
          <w:i w:val="false"/>
          <w:color w:val="000000"/>
        </w:rPr>
        <w:t xml:space="preserve"> 
1. Жалпы ережелер</w:t>
      </w:r>
    </w:p>
    <w:bookmarkEnd w:id="61"/>
    <w:p>
      <w:pPr>
        <w:spacing w:after="0"/>
        <w:ind w:left="0"/>
        <w:jc w:val="both"/>
      </w:pPr>
      <w:r>
        <w:rPr>
          <w:rFonts w:ascii="Times New Roman"/>
          <w:b w:val="false"/>
          <w:i w:val="false"/>
          <w:color w:val="000000"/>
          <w:sz w:val="28"/>
        </w:rPr>
        <w:t>      1. Осы "Мүгедектерді санаторий-курорттық емдеумен қамтамасыз ету үшін оларға құжаттарды ресімдеу" мемлекеттік қызмет регламенті (бұдан әрі - Регламент) Қазақстан Республикасы 2000 жылғы 27 қарашадағы "Әкімшілік рәсімдер туралы" Заңының 9-1-бабы </w:t>
      </w:r>
      <w:r>
        <w:rPr>
          <w:rFonts w:ascii="Times New Roman"/>
          <w:b w:val="false"/>
          <w:i w:val="false"/>
          <w:color w:val="000000"/>
          <w:sz w:val="28"/>
        </w:rPr>
        <w:t>4 тармағына</w:t>
      </w:r>
      <w:r>
        <w:rPr>
          <w:rFonts w:ascii="Times New Roman"/>
          <w:b w:val="false"/>
          <w:i w:val="false"/>
          <w:color w:val="000000"/>
          <w:sz w:val="28"/>
        </w:rPr>
        <w:t xml:space="preserve"> сәйкес жасалған.</w:t>
      </w:r>
      <w:r>
        <w:br/>
      </w:r>
      <w:r>
        <w:rPr>
          <w:rFonts w:ascii="Times New Roman"/>
          <w:b w:val="false"/>
          <w:i w:val="false"/>
          <w:color w:val="000000"/>
          <w:sz w:val="28"/>
        </w:rPr>
        <w:t>
      2. "Мүгедектерді санаторий-курорттық емдеумен қамтамасыз ету үшін оларға құжаттарды ресімдеу" мемлекеттік қызметі (бұдан әрі – мемлекеттік қызмет) "Батыс Қазақстан облысының Казталов аудандық жұмыспен қамту және әлеуметтік бағдарламалар бөлімі" мемлекеттiк мекемесiмен көрсетiледi (бұдан әрi – уәкілетті орган).</w:t>
      </w:r>
      <w:r>
        <w:br/>
      </w:r>
      <w:r>
        <w:rPr>
          <w:rFonts w:ascii="Times New Roman"/>
          <w:b w:val="false"/>
          <w:i w:val="false"/>
          <w:color w:val="000000"/>
          <w:sz w:val="28"/>
        </w:rPr>
        <w:t>
      3. Көрсетілетін мемлекеттік қызметтің нысаны: автоматтандырылмаған.</w:t>
      </w:r>
      <w:r>
        <w:br/>
      </w:r>
      <w:r>
        <w:rPr>
          <w:rFonts w:ascii="Times New Roman"/>
          <w:b w:val="false"/>
          <w:i w:val="false"/>
          <w:color w:val="000000"/>
          <w:sz w:val="28"/>
        </w:rPr>
        <w:t>
      4. Мемлекеттік қызмет Қазақстан Республикасының 2005 жылғы 13 сәуірдегі "Қазақстан Республикасында мүгедектерді әлеуметтік қорғау туралы" </w:t>
      </w:r>
      <w:r>
        <w:rPr>
          <w:rFonts w:ascii="Times New Roman"/>
          <w:b w:val="false"/>
          <w:i w:val="false"/>
          <w:color w:val="000000"/>
          <w:sz w:val="28"/>
        </w:rPr>
        <w:t>Заңына</w:t>
      </w:r>
      <w:r>
        <w:rPr>
          <w:rFonts w:ascii="Times New Roman"/>
          <w:b w:val="false"/>
          <w:i w:val="false"/>
          <w:color w:val="000000"/>
          <w:sz w:val="28"/>
        </w:rPr>
        <w:t>, Қазақстан Республикасы Үкіметінің 2011 жылғы 7 сәуірдегі № 394 "Жергiлiктi атқарушы органдар көрсететiн әлеуметтiк қорғау саласындағы мемлекеттiк қызметтердiң стандарттарын бекiту туралы" </w:t>
      </w:r>
      <w:r>
        <w:rPr>
          <w:rFonts w:ascii="Times New Roman"/>
          <w:b w:val="false"/>
          <w:i w:val="false"/>
          <w:color w:val="000000"/>
          <w:sz w:val="28"/>
        </w:rPr>
        <w:t>қаулысына</w:t>
      </w:r>
      <w:r>
        <w:rPr>
          <w:rFonts w:ascii="Times New Roman"/>
          <w:b w:val="false"/>
          <w:i w:val="false"/>
          <w:color w:val="000000"/>
          <w:sz w:val="28"/>
        </w:rPr>
        <w:t xml:space="preserve"> сәйкес көрсетіледі (бұдан әрі - Стандарт).</w:t>
      </w:r>
      <w:r>
        <w:br/>
      </w:r>
      <w:r>
        <w:rPr>
          <w:rFonts w:ascii="Times New Roman"/>
          <w:b w:val="false"/>
          <w:i w:val="false"/>
          <w:color w:val="000000"/>
          <w:sz w:val="28"/>
        </w:rPr>
        <w:t>
      5. Мемлекеттік қызмет көрсету тәртібі және қажетті құжаттар туралы толық ақпарат Қазақстан Республикасы Еңбек және халықты әлеуметтік қорғау министрлігінің интернет-ресурсында http:/www.enbek.gov.kz, уәкілетті органның стендтерінде, ресми ақпарат көздерінде орналастырылады.</w:t>
      </w:r>
      <w:r>
        <w:br/>
      </w:r>
      <w:r>
        <w:rPr>
          <w:rFonts w:ascii="Times New Roman"/>
          <w:b w:val="false"/>
          <w:i w:val="false"/>
          <w:color w:val="000000"/>
          <w:sz w:val="28"/>
        </w:rPr>
        <w:t>
      Уәкілетті органның мекен-жайы: индекс 090700, Батыс Қазақстан облысы, Казталов ауданы, Казталов ауылы, Ықсанов көшесі, 4, электрондық пошта: sobeskazt@mail.ru, телефоны: 8(71144)31843.</w:t>
      </w:r>
      <w:r>
        <w:br/>
      </w:r>
      <w:r>
        <w:rPr>
          <w:rFonts w:ascii="Times New Roman"/>
          <w:b w:val="false"/>
          <w:i w:val="false"/>
          <w:color w:val="000000"/>
          <w:sz w:val="28"/>
        </w:rPr>
        <w:t>
      6. Мемлекеттік қызмет жеке тұлғаларға: мүгедек және мүгедек бала болып табылатын Қазақстан Республикасының азаматтарына, Қазақстан Республикасының аумағында тұрақты тұратын шетелдіктер мен азаматтығы жоқ адамдарға (бұдан әрі – тұтынушылар) көрсетіледі.</w:t>
      </w:r>
      <w:r>
        <w:br/>
      </w:r>
      <w:r>
        <w:rPr>
          <w:rFonts w:ascii="Times New Roman"/>
          <w:b w:val="false"/>
          <w:i w:val="false"/>
          <w:color w:val="000000"/>
          <w:sz w:val="28"/>
        </w:rPr>
        <w:t>
      7. Көрсетілетін мемлекеттік қызметтің нәтижесі тұтынушыға санаторийлік-курорттық емдеумен қамтамасыз ету үшін құжаттарын ресімдеу туралы хабарлама (бұдан әрі - хабарлама) не қызмет көрсетуден бас тарту туралы дәлелді қағаз жеткізгіштегі жауап болып табылады.</w:t>
      </w:r>
    </w:p>
    <w:bookmarkStart w:name="z82" w:id="62"/>
    <w:p>
      <w:pPr>
        <w:spacing w:after="0"/>
        <w:ind w:left="0"/>
        <w:jc w:val="left"/>
      </w:pPr>
      <w:r>
        <w:rPr>
          <w:rFonts w:ascii="Times New Roman"/>
          <w:b/>
          <w:i w:val="false"/>
          <w:color w:val="000000"/>
        </w:rPr>
        <w:t xml:space="preserve"> 
2. Мемлекеттік қызмет көрсету тәртібі</w:t>
      </w:r>
    </w:p>
    <w:bookmarkEnd w:id="62"/>
    <w:p>
      <w:pPr>
        <w:spacing w:after="0"/>
        <w:ind w:left="0"/>
        <w:jc w:val="both"/>
      </w:pPr>
      <w:r>
        <w:rPr>
          <w:rFonts w:ascii="Times New Roman"/>
          <w:b w:val="false"/>
          <w:i w:val="false"/>
          <w:color w:val="000000"/>
          <w:sz w:val="28"/>
        </w:rPr>
        <w:t>      8. Мемлекеттік қызмет көрсету мерзімдері:</w:t>
      </w:r>
      <w:r>
        <w:br/>
      </w:r>
      <w:r>
        <w:rPr>
          <w:rFonts w:ascii="Times New Roman"/>
          <w:b w:val="false"/>
          <w:i w:val="false"/>
          <w:color w:val="000000"/>
          <w:sz w:val="28"/>
        </w:rPr>
        <w:t>
      1) мемлекеттік қызмет көрсетудің мерзімдері тұтынушы Стандарттың </w:t>
      </w:r>
      <w:r>
        <w:rPr>
          <w:rFonts w:ascii="Times New Roman"/>
          <w:b w:val="false"/>
          <w:i w:val="false"/>
          <w:color w:val="000000"/>
          <w:sz w:val="28"/>
        </w:rPr>
        <w:t>11 тармағында</w:t>
      </w:r>
      <w:r>
        <w:rPr>
          <w:rFonts w:ascii="Times New Roman"/>
          <w:b w:val="false"/>
          <w:i w:val="false"/>
          <w:color w:val="000000"/>
          <w:sz w:val="28"/>
        </w:rPr>
        <w:t xml:space="preserve"> айқындалған қажетті құжаттарды тапсырған сәттен бастап он жұмыс күні ішінде;</w:t>
      </w:r>
      <w:r>
        <w:br/>
      </w:r>
      <w:r>
        <w:rPr>
          <w:rFonts w:ascii="Times New Roman"/>
          <w:b w:val="false"/>
          <w:i w:val="false"/>
          <w:color w:val="000000"/>
          <w:sz w:val="28"/>
        </w:rPr>
        <w:t>
      2) тұтынушы өтініш берген күні сол жерде көрсетілетін мемлекеттік қызметті алуға дейін күтудің рұқсат берілген ең көп уақыты бір тұтынушыға қызмет көрсетуге 15 минуттан есептегенде кезектегі адамдардың санына байланысты болады;</w:t>
      </w:r>
      <w:r>
        <w:br/>
      </w:r>
      <w:r>
        <w:rPr>
          <w:rFonts w:ascii="Times New Roman"/>
          <w:b w:val="false"/>
          <w:i w:val="false"/>
          <w:color w:val="000000"/>
          <w:sz w:val="28"/>
        </w:rPr>
        <w:t>
      3) тұтынушы өтініш берген күні сол жерде көрсетілетін қызмет көрсетудің рұқсат берілген ең көп уақыты 15 минуттан аспайды.</w:t>
      </w:r>
      <w:r>
        <w:br/>
      </w:r>
      <w:r>
        <w:rPr>
          <w:rFonts w:ascii="Times New Roman"/>
          <w:b w:val="false"/>
          <w:i w:val="false"/>
          <w:color w:val="000000"/>
          <w:sz w:val="28"/>
        </w:rPr>
        <w:t>
      9. Мемлекеттік қызмет тегін көрсетіледі.</w:t>
      </w:r>
      <w:r>
        <w:br/>
      </w:r>
      <w:r>
        <w:rPr>
          <w:rFonts w:ascii="Times New Roman"/>
          <w:b w:val="false"/>
          <w:i w:val="false"/>
          <w:color w:val="000000"/>
          <w:sz w:val="28"/>
        </w:rPr>
        <w:t>
      10. Уәкілетті органның жұмыс кестесі: демалыс (сенбі, жексенбі) және мереке күндерін қоспағанда, 13.00-ден 14.30-ге дейінгі түскі үзіліспен күн сайын 9.00-ден бастап 18.30-ге дейін.</w:t>
      </w:r>
      <w:r>
        <w:br/>
      </w:r>
      <w:r>
        <w:rPr>
          <w:rFonts w:ascii="Times New Roman"/>
          <w:b w:val="false"/>
          <w:i w:val="false"/>
          <w:color w:val="000000"/>
          <w:sz w:val="28"/>
        </w:rPr>
        <w:t>
      Қабылдау алдын ала жазылусыз және жеделдетіп қызмет көрсетусіз кезек күту тәртібімен жүзеге асырылады.</w:t>
      </w:r>
      <w:r>
        <w:br/>
      </w:r>
      <w:r>
        <w:rPr>
          <w:rFonts w:ascii="Times New Roman"/>
          <w:b w:val="false"/>
          <w:i w:val="false"/>
          <w:color w:val="000000"/>
          <w:sz w:val="28"/>
        </w:rPr>
        <w:t>
      11. Мемлекеттік қызмет тұтынушының тұрғылықты жері бойынша уәкілетті органның үй жайында көрсетіледі. Уәкілетті органның үйжайлары қажетті құжаттарды дайындау үшін орындықтармен (отырғыштармен) және үстелдермен жабдықталған, ақпараттық стенділермен жарақталған, күту залы болады сондай-ақ үйжайларда мүмкіндіктері шектеулі тұтынушыларға қызмет көрсету үшін жағдайлар көзделген.</w:t>
      </w:r>
      <w:r>
        <w:br/>
      </w:r>
      <w:r>
        <w:rPr>
          <w:rFonts w:ascii="Times New Roman"/>
          <w:b w:val="false"/>
          <w:i w:val="false"/>
          <w:color w:val="000000"/>
          <w:sz w:val="28"/>
        </w:rPr>
        <w:t>
      Уәкілетті органның үйжайлары санитарлық-эпидемиологиялық нормаларға, ғимараттардың қауіпсіздік, оның ішінде өртке қарсы қауіпсіздік талаптарына сай, күзет және өртке қарсы сигнализациямен жарақталған.</w:t>
      </w:r>
    </w:p>
    <w:bookmarkStart w:name="z83" w:id="63"/>
    <w:p>
      <w:pPr>
        <w:spacing w:after="0"/>
        <w:ind w:left="0"/>
        <w:jc w:val="left"/>
      </w:pPr>
      <w:r>
        <w:rPr>
          <w:rFonts w:ascii="Times New Roman"/>
          <w:b/>
          <w:i w:val="false"/>
          <w:color w:val="000000"/>
        </w:rPr>
        <w:t xml:space="preserve"> 
3. Мемлекеттік қызмет көрсету үдерісіндегі</w:t>
      </w:r>
      <w:r>
        <w:br/>
      </w:r>
      <w:r>
        <w:rPr>
          <w:rFonts w:ascii="Times New Roman"/>
          <w:b/>
          <w:i w:val="false"/>
          <w:color w:val="000000"/>
        </w:rPr>
        <w:t>
іс-әрекет (өзара іс-қимыл)</w:t>
      </w:r>
      <w:r>
        <w:br/>
      </w:r>
      <w:r>
        <w:rPr>
          <w:rFonts w:ascii="Times New Roman"/>
          <w:b/>
          <w:i w:val="false"/>
          <w:color w:val="000000"/>
        </w:rPr>
        <w:t>
тәртібін сипаттау</w:t>
      </w:r>
    </w:p>
    <w:bookmarkEnd w:id="63"/>
    <w:p>
      <w:pPr>
        <w:spacing w:after="0"/>
        <w:ind w:left="0"/>
        <w:jc w:val="both"/>
      </w:pPr>
      <w:r>
        <w:rPr>
          <w:rFonts w:ascii="Times New Roman"/>
          <w:b w:val="false"/>
          <w:i w:val="false"/>
          <w:color w:val="000000"/>
          <w:sz w:val="28"/>
        </w:rPr>
        <w:t>      12. Мемлекеттік қызметті алу үшін тұтынушылар Стандарттың </w:t>
      </w:r>
      <w:r>
        <w:rPr>
          <w:rFonts w:ascii="Times New Roman"/>
          <w:b w:val="false"/>
          <w:i w:val="false"/>
          <w:color w:val="000000"/>
          <w:sz w:val="28"/>
        </w:rPr>
        <w:t>11 тармағына</w:t>
      </w:r>
      <w:r>
        <w:rPr>
          <w:rFonts w:ascii="Times New Roman"/>
          <w:b w:val="false"/>
          <w:i w:val="false"/>
          <w:color w:val="000000"/>
          <w:sz w:val="28"/>
        </w:rPr>
        <w:t xml:space="preserve"> айқындалған құжаттарды тапсырады.</w:t>
      </w:r>
      <w:r>
        <w:br/>
      </w:r>
      <w:r>
        <w:rPr>
          <w:rFonts w:ascii="Times New Roman"/>
          <w:b w:val="false"/>
          <w:i w:val="false"/>
          <w:color w:val="000000"/>
          <w:sz w:val="28"/>
        </w:rPr>
        <w:t>
      13. Тұтынушы қажетті құжаттардың барлығын уәкілетті органға тапсырғаннан кейін тіркелген және тұтынушының мемлекеттік қызметті алатын күні, құжаттарды қабылдап алған адамның тегі мен аты-жөні көрсетілген талон беріледі.</w:t>
      </w:r>
      <w:r>
        <w:br/>
      </w:r>
      <w:r>
        <w:rPr>
          <w:rFonts w:ascii="Times New Roman"/>
          <w:b w:val="false"/>
          <w:i w:val="false"/>
          <w:color w:val="000000"/>
          <w:sz w:val="28"/>
        </w:rPr>
        <w:t>
      14. Стандарттың </w:t>
      </w:r>
      <w:r>
        <w:rPr>
          <w:rFonts w:ascii="Times New Roman"/>
          <w:b w:val="false"/>
          <w:i w:val="false"/>
          <w:color w:val="000000"/>
          <w:sz w:val="28"/>
        </w:rPr>
        <w:t>16 тармағында</w:t>
      </w:r>
      <w:r>
        <w:rPr>
          <w:rFonts w:ascii="Times New Roman"/>
          <w:b w:val="false"/>
          <w:i w:val="false"/>
          <w:color w:val="000000"/>
          <w:sz w:val="28"/>
        </w:rPr>
        <w:t xml:space="preserve"> көзделген жағдайларда мемлекеттік қызмет көрсетуден бас тартылады.</w:t>
      </w:r>
      <w:r>
        <w:br/>
      </w:r>
      <w:r>
        <w:rPr>
          <w:rFonts w:ascii="Times New Roman"/>
          <w:b w:val="false"/>
          <w:i w:val="false"/>
          <w:color w:val="000000"/>
          <w:sz w:val="28"/>
        </w:rPr>
        <w:t>
      15. Мемлекеттік қызмет көрсету үдерісінде келесі құрылымдық-функционалдық бірліктер (бұдан әрі - ҚФБ) қатысады:</w:t>
      </w:r>
      <w:r>
        <w:br/>
      </w:r>
      <w:r>
        <w:rPr>
          <w:rFonts w:ascii="Times New Roman"/>
          <w:b w:val="false"/>
          <w:i w:val="false"/>
          <w:color w:val="000000"/>
          <w:sz w:val="28"/>
        </w:rPr>
        <w:t>
      1) уәкілетті органның қызметкері;</w:t>
      </w:r>
      <w:r>
        <w:br/>
      </w:r>
      <w:r>
        <w:rPr>
          <w:rFonts w:ascii="Times New Roman"/>
          <w:b w:val="false"/>
          <w:i w:val="false"/>
          <w:color w:val="000000"/>
          <w:sz w:val="28"/>
        </w:rPr>
        <w:t>
      2) уәкілетті органның басшысы.</w:t>
      </w:r>
      <w:r>
        <w:br/>
      </w:r>
      <w:r>
        <w:rPr>
          <w:rFonts w:ascii="Times New Roman"/>
          <w:b w:val="false"/>
          <w:i w:val="false"/>
          <w:color w:val="000000"/>
          <w:sz w:val="28"/>
        </w:rPr>
        <w:t>
      16. Әр әкімшілік әрекеттің (рәсімнің) орындау мерзімін көрсете отырып, әр ҚФБ әкімшілік әрекеттерінің (рәсімдерінің) өзара әрекеттестігі мен реттілігінің мәтіндік кестелік сипаттамасы осы Регламенттің </w:t>
      </w:r>
      <w:r>
        <w:rPr>
          <w:rFonts w:ascii="Times New Roman"/>
          <w:b w:val="false"/>
          <w:i w:val="false"/>
          <w:color w:val="000000"/>
          <w:sz w:val="28"/>
        </w:rPr>
        <w:t>1 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17. Мемлекеттік қызмет көрсету үдерісінде әкімшілік әрекеттердің логикалық реттілігі мен ҚФБ арасындағы өзара байланысты көрсететін сызба осы Регламенттің </w:t>
      </w:r>
      <w:r>
        <w:rPr>
          <w:rFonts w:ascii="Times New Roman"/>
          <w:b w:val="false"/>
          <w:i w:val="false"/>
          <w:color w:val="000000"/>
          <w:sz w:val="28"/>
        </w:rPr>
        <w:t>2 қосымшасында</w:t>
      </w:r>
      <w:r>
        <w:rPr>
          <w:rFonts w:ascii="Times New Roman"/>
          <w:b w:val="false"/>
          <w:i w:val="false"/>
          <w:color w:val="000000"/>
          <w:sz w:val="28"/>
        </w:rPr>
        <w:t xml:space="preserve"> берілген.</w:t>
      </w:r>
    </w:p>
    <w:bookmarkStart w:name="z84" w:id="64"/>
    <w:p>
      <w:pPr>
        <w:spacing w:after="0"/>
        <w:ind w:left="0"/>
        <w:jc w:val="left"/>
      </w:pPr>
      <w:r>
        <w:rPr>
          <w:rFonts w:ascii="Times New Roman"/>
          <w:b/>
          <w:i w:val="false"/>
          <w:color w:val="000000"/>
        </w:rPr>
        <w:t xml:space="preserve"> 
4. Мемлекеттік қызмет көрсететін лауазымды</w:t>
      </w:r>
      <w:r>
        <w:br/>
      </w:r>
      <w:r>
        <w:rPr>
          <w:rFonts w:ascii="Times New Roman"/>
          <w:b/>
          <w:i w:val="false"/>
          <w:color w:val="000000"/>
        </w:rPr>
        <w:t>
тұлғалардың жауапкершілігі</w:t>
      </w:r>
    </w:p>
    <w:bookmarkEnd w:id="64"/>
    <w:p>
      <w:pPr>
        <w:spacing w:after="0"/>
        <w:ind w:left="0"/>
        <w:jc w:val="both"/>
      </w:pPr>
      <w:r>
        <w:rPr>
          <w:rFonts w:ascii="Times New Roman"/>
          <w:b w:val="false"/>
          <w:i w:val="false"/>
          <w:color w:val="000000"/>
          <w:sz w:val="28"/>
        </w:rPr>
        <w:t>      18. Мемлекеттік қызмет көрсету тәртібін бұзғаны үшін лауазымды тұлғалар Қазақстан Республикасының заңнамаларында қарастырылған жауапкершілікке тартылады.</w:t>
      </w:r>
    </w:p>
    <w:bookmarkStart w:name="z85" w:id="65"/>
    <w:p>
      <w:pPr>
        <w:spacing w:after="0"/>
        <w:ind w:left="0"/>
        <w:jc w:val="both"/>
      </w:pPr>
      <w:r>
        <w:rPr>
          <w:rFonts w:ascii="Times New Roman"/>
          <w:b w:val="false"/>
          <w:i w:val="false"/>
          <w:color w:val="000000"/>
          <w:sz w:val="28"/>
        </w:rPr>
        <w:t>
"Мүгедектерді санатор-</w:t>
      </w:r>
      <w:r>
        <w:br/>
      </w:r>
      <w:r>
        <w:rPr>
          <w:rFonts w:ascii="Times New Roman"/>
          <w:b w:val="false"/>
          <w:i w:val="false"/>
          <w:color w:val="000000"/>
          <w:sz w:val="28"/>
        </w:rPr>
        <w:t>
курорттық емдеумен</w:t>
      </w:r>
      <w:r>
        <w:br/>
      </w:r>
      <w:r>
        <w:rPr>
          <w:rFonts w:ascii="Times New Roman"/>
          <w:b w:val="false"/>
          <w:i w:val="false"/>
          <w:color w:val="000000"/>
          <w:sz w:val="28"/>
        </w:rPr>
        <w:t>
қамтамасыз ету үшін</w:t>
      </w:r>
      <w:r>
        <w:br/>
      </w:r>
      <w:r>
        <w:rPr>
          <w:rFonts w:ascii="Times New Roman"/>
          <w:b w:val="false"/>
          <w:i w:val="false"/>
          <w:color w:val="000000"/>
          <w:sz w:val="28"/>
        </w:rPr>
        <w:t>
оларға құжаттарды</w:t>
      </w:r>
      <w:r>
        <w:br/>
      </w:r>
      <w:r>
        <w:rPr>
          <w:rFonts w:ascii="Times New Roman"/>
          <w:b w:val="false"/>
          <w:i w:val="false"/>
          <w:color w:val="000000"/>
          <w:sz w:val="28"/>
        </w:rPr>
        <w:t>
ресімдеу" мемлекеттік</w:t>
      </w:r>
      <w:r>
        <w:br/>
      </w:r>
      <w:r>
        <w:rPr>
          <w:rFonts w:ascii="Times New Roman"/>
          <w:b w:val="false"/>
          <w:i w:val="false"/>
          <w:color w:val="000000"/>
          <w:sz w:val="28"/>
        </w:rPr>
        <w:t>
қызмет регламенті</w:t>
      </w:r>
      <w:r>
        <w:br/>
      </w:r>
      <w:r>
        <w:rPr>
          <w:rFonts w:ascii="Times New Roman"/>
          <w:b w:val="false"/>
          <w:i w:val="false"/>
          <w:color w:val="000000"/>
          <w:sz w:val="28"/>
        </w:rPr>
        <w:t>
1 қосымша</w:t>
      </w:r>
    </w:p>
    <w:bookmarkEnd w:id="65"/>
    <w:p>
      <w:pPr>
        <w:spacing w:after="0"/>
        <w:ind w:left="0"/>
        <w:jc w:val="left"/>
      </w:pPr>
      <w:r>
        <w:rPr>
          <w:rFonts w:ascii="Times New Roman"/>
          <w:b/>
          <w:i w:val="false"/>
          <w:color w:val="000000"/>
        </w:rPr>
        <w:t xml:space="preserve"> Әр әкімшілік әрекеттің (рәсімнің) орындау</w:t>
      </w:r>
      <w:r>
        <w:br/>
      </w:r>
      <w:r>
        <w:rPr>
          <w:rFonts w:ascii="Times New Roman"/>
          <w:b/>
          <w:i w:val="false"/>
          <w:color w:val="000000"/>
        </w:rPr>
        <w:t>
мерзімін көрсете отырып, әр ҚФБ әкімшілік</w:t>
      </w:r>
      <w:r>
        <w:br/>
      </w:r>
      <w:r>
        <w:rPr>
          <w:rFonts w:ascii="Times New Roman"/>
          <w:b/>
          <w:i w:val="false"/>
          <w:color w:val="000000"/>
        </w:rPr>
        <w:t>
әрекеттерінің (рәсімдерінің) өзара әрекеттестігі</w:t>
      </w:r>
      <w:r>
        <w:br/>
      </w:r>
      <w:r>
        <w:rPr>
          <w:rFonts w:ascii="Times New Roman"/>
          <w:b/>
          <w:i w:val="false"/>
          <w:color w:val="000000"/>
        </w:rPr>
        <w:t>
мен реттілігінің мәтіндік кестелік сипаттамасы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900"/>
        <w:gridCol w:w="6193"/>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іс-әрекет (барысы, жұмыс ағыны)</w:t>
            </w:r>
          </w:p>
        </w:tc>
      </w:tr>
      <w:tr>
        <w:trPr>
          <w:trHeight w:val="975" w:hRule="atLeast"/>
        </w:trPr>
        <w:tc>
          <w:tcPr>
            <w:tcW w:w="4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ҚФБ-1</w:t>
            </w:r>
            <w:r>
              <w:br/>
            </w:r>
            <w:r>
              <w:rPr>
                <w:rFonts w:ascii="Times New Roman"/>
                <w:b w:val="false"/>
                <w:i w:val="false"/>
                <w:color w:val="000000"/>
                <w:sz w:val="20"/>
              </w:rPr>
              <w:t>
Уәкілетті органның қызметкері</w:t>
            </w:r>
          </w:p>
        </w:tc>
        <w:tc>
          <w:tcPr>
            <w:tcW w:w="6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ҚФБ-2</w:t>
            </w:r>
            <w:r>
              <w:br/>
            </w:r>
            <w:r>
              <w:rPr>
                <w:rFonts w:ascii="Times New Roman"/>
                <w:b w:val="false"/>
                <w:i w:val="false"/>
                <w:color w:val="000000"/>
                <w:sz w:val="20"/>
              </w:rPr>
              <w:t>
Уәкілетті органның басшысы</w:t>
            </w:r>
          </w:p>
        </w:tc>
      </w:tr>
      <w:tr>
        <w:trPr>
          <w:trHeight w:val="1080" w:hRule="atLeast"/>
        </w:trPr>
        <w:tc>
          <w:tcPr>
            <w:tcW w:w="4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іс-әрекет</w:t>
            </w:r>
            <w:r>
              <w:br/>
            </w:r>
            <w:r>
              <w:rPr>
                <w:rFonts w:ascii="Times New Roman"/>
                <w:b w:val="false"/>
                <w:i w:val="false"/>
                <w:color w:val="000000"/>
                <w:sz w:val="20"/>
              </w:rPr>
              <w:t>
Арызды қабылдайды, құжаттарды тексереді, тіркейді және талон береді.</w:t>
            </w:r>
          </w:p>
        </w:tc>
        <w:tc>
          <w:tcPr>
            <w:tcW w:w="619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іс-әрекет</w:t>
            </w:r>
            <w:r>
              <w:br/>
            </w:r>
            <w:r>
              <w:rPr>
                <w:rFonts w:ascii="Times New Roman"/>
                <w:b w:val="false"/>
                <w:i w:val="false"/>
                <w:color w:val="000000"/>
                <w:sz w:val="20"/>
              </w:rPr>
              <w:t>
Мемлекеттік қызметтің қорытындыларына қол қою және уәкілетті органның маманы жіберу</w:t>
            </w:r>
          </w:p>
        </w:tc>
      </w:tr>
      <w:tr>
        <w:trPr>
          <w:trHeight w:val="1815" w:hRule="atLeast"/>
        </w:trPr>
        <w:tc>
          <w:tcPr>
            <w:tcW w:w="4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іс-әрекет</w:t>
            </w:r>
            <w:r>
              <w:br/>
            </w:r>
            <w:r>
              <w:rPr>
                <w:rFonts w:ascii="Times New Roman"/>
                <w:b w:val="false"/>
                <w:i w:val="false"/>
                <w:color w:val="000000"/>
                <w:sz w:val="20"/>
              </w:rPr>
              <w:t>
Хабарлама немесе мемлекеттік қызметті тағайындаудан бас тартқаны туралы дәлелді қағаз жеткізгіштегі жауапты уәкілетті органның басшысына</w:t>
            </w:r>
            <w:r>
              <w:br/>
            </w:r>
            <w:r>
              <w:rPr>
                <w:rFonts w:ascii="Times New Roman"/>
                <w:b w:val="false"/>
                <w:i w:val="false"/>
                <w:color w:val="000000"/>
                <w:sz w:val="20"/>
              </w:rPr>
              <w:t>
жіберу және дайындау</w:t>
            </w:r>
          </w:p>
        </w:tc>
        <w:tc>
          <w:tcPr>
            <w:tcW w:w="0" w:type="auto"/>
            <w:vMerge/>
            <w:tcBorders>
              <w:top w:val="nil"/>
              <w:left w:val="single" w:color="cfcfcf" w:sz="5"/>
              <w:bottom w:val="single" w:color="cfcfcf" w:sz="5"/>
              <w:right w:val="single" w:color="cfcfcf" w:sz="5"/>
            </w:tcBorders>
          </w:tcPr>
          <w:p/>
        </w:tc>
      </w:tr>
      <w:tr>
        <w:trPr>
          <w:trHeight w:val="1080" w:hRule="atLeast"/>
        </w:trPr>
        <w:tc>
          <w:tcPr>
            <w:tcW w:w="4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іс-әрекет</w:t>
            </w:r>
            <w:r>
              <w:br/>
            </w:r>
            <w:r>
              <w:rPr>
                <w:rFonts w:ascii="Times New Roman"/>
                <w:b w:val="false"/>
                <w:i w:val="false"/>
                <w:color w:val="000000"/>
                <w:sz w:val="20"/>
              </w:rPr>
              <w:t>
Тұтынушыға хабарлама немесе мемлекеттік қызметті тағайындаудан бас тартқаны туралы дәлелді қағаз жеткізгіштегі жауапты беру</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мерзімі он жұмыс күні ішінде</w:t>
            </w:r>
          </w:p>
        </w:tc>
      </w:tr>
    </w:tbl>
    <w:bookmarkStart w:name="z86" w:id="66"/>
    <w:p>
      <w:pPr>
        <w:spacing w:after="0"/>
        <w:ind w:left="0"/>
        <w:jc w:val="both"/>
      </w:pPr>
      <w:r>
        <w:rPr>
          <w:rFonts w:ascii="Times New Roman"/>
          <w:b w:val="false"/>
          <w:i w:val="false"/>
          <w:color w:val="000000"/>
          <w:sz w:val="28"/>
        </w:rPr>
        <w:t>
"Мүгедектерді санатор-</w:t>
      </w:r>
      <w:r>
        <w:br/>
      </w:r>
      <w:r>
        <w:rPr>
          <w:rFonts w:ascii="Times New Roman"/>
          <w:b w:val="false"/>
          <w:i w:val="false"/>
          <w:color w:val="000000"/>
          <w:sz w:val="28"/>
        </w:rPr>
        <w:t>
курорттық емдеумен</w:t>
      </w:r>
      <w:r>
        <w:br/>
      </w:r>
      <w:r>
        <w:rPr>
          <w:rFonts w:ascii="Times New Roman"/>
          <w:b w:val="false"/>
          <w:i w:val="false"/>
          <w:color w:val="000000"/>
          <w:sz w:val="28"/>
        </w:rPr>
        <w:t>
қамтамасыз ету үшін</w:t>
      </w:r>
      <w:r>
        <w:br/>
      </w:r>
      <w:r>
        <w:rPr>
          <w:rFonts w:ascii="Times New Roman"/>
          <w:b w:val="false"/>
          <w:i w:val="false"/>
          <w:color w:val="000000"/>
          <w:sz w:val="28"/>
        </w:rPr>
        <w:t>
оларға құжаттарды</w:t>
      </w:r>
      <w:r>
        <w:br/>
      </w:r>
      <w:r>
        <w:rPr>
          <w:rFonts w:ascii="Times New Roman"/>
          <w:b w:val="false"/>
          <w:i w:val="false"/>
          <w:color w:val="000000"/>
          <w:sz w:val="28"/>
        </w:rPr>
        <w:t>
ресімдеу" мемлекеттiк</w:t>
      </w:r>
      <w:r>
        <w:br/>
      </w:r>
      <w:r>
        <w:rPr>
          <w:rFonts w:ascii="Times New Roman"/>
          <w:b w:val="false"/>
          <w:i w:val="false"/>
          <w:color w:val="000000"/>
          <w:sz w:val="28"/>
        </w:rPr>
        <w:t>
қызмет регламентіне</w:t>
      </w:r>
      <w:r>
        <w:br/>
      </w:r>
      <w:r>
        <w:rPr>
          <w:rFonts w:ascii="Times New Roman"/>
          <w:b w:val="false"/>
          <w:i w:val="false"/>
          <w:color w:val="000000"/>
          <w:sz w:val="28"/>
        </w:rPr>
        <w:t>
2 қосымша</w:t>
      </w:r>
    </w:p>
    <w:bookmarkEnd w:id="66"/>
    <w:p>
      <w:pPr>
        <w:spacing w:after="0"/>
        <w:ind w:left="0"/>
        <w:jc w:val="left"/>
      </w:pPr>
      <w:r>
        <w:rPr>
          <w:rFonts w:ascii="Times New Roman"/>
          <w:b/>
          <w:i w:val="false"/>
          <w:color w:val="000000"/>
        </w:rPr>
        <w:t xml:space="preserve"> Мемлекеттік қызмет көрсету үдерісінде әкімшілік</w:t>
      </w:r>
      <w:r>
        <w:br/>
      </w:r>
      <w:r>
        <w:rPr>
          <w:rFonts w:ascii="Times New Roman"/>
          <w:b/>
          <w:i w:val="false"/>
          <w:color w:val="000000"/>
        </w:rPr>
        <w:t>
әрекеттердің логикалық реттілігі мен ҚФБ</w:t>
      </w:r>
      <w:r>
        <w:br/>
      </w:r>
      <w:r>
        <w:rPr>
          <w:rFonts w:ascii="Times New Roman"/>
          <w:b/>
          <w:i w:val="false"/>
          <w:color w:val="000000"/>
        </w:rPr>
        <w:t>
арасындағы өзара байланысты көрсететін сызба</w:t>
      </w:r>
    </w:p>
    <w:p>
      <w:pPr>
        <w:spacing w:after="0"/>
        <w:ind w:left="0"/>
        <w:jc w:val="both"/>
      </w:pPr>
      <w:r>
        <w:drawing>
          <wp:inline distT="0" distB="0" distL="0" distR="0">
            <wp:extent cx="5435600" cy="532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5435600" cy="5321300"/>
                    </a:xfrm>
                    <a:prstGeom prst="rect">
                      <a:avLst/>
                    </a:prstGeom>
                  </pic:spPr>
                </pic:pic>
              </a:graphicData>
            </a:graphic>
          </wp:inline>
        </w:drawing>
      </w:r>
    </w:p>
    <w:bookmarkStart w:name="z87" w:id="67"/>
    <w:p>
      <w:pPr>
        <w:spacing w:after="0"/>
        <w:ind w:left="0"/>
        <w:jc w:val="both"/>
      </w:pPr>
      <w:r>
        <w:rPr>
          <w:rFonts w:ascii="Times New Roman"/>
          <w:b w:val="false"/>
          <w:i w:val="false"/>
          <w:color w:val="000000"/>
          <w:sz w:val="28"/>
        </w:rPr>
        <w:t>
Аудан әкімдігінің</w:t>
      </w:r>
      <w:r>
        <w:br/>
      </w:r>
      <w:r>
        <w:rPr>
          <w:rFonts w:ascii="Times New Roman"/>
          <w:b w:val="false"/>
          <w:i w:val="false"/>
          <w:color w:val="000000"/>
          <w:sz w:val="28"/>
        </w:rPr>
        <w:t>
2013 жылғы 18 ақпандағы № 47</w:t>
      </w:r>
      <w:r>
        <w:br/>
      </w:r>
      <w:r>
        <w:rPr>
          <w:rFonts w:ascii="Times New Roman"/>
          <w:b w:val="false"/>
          <w:i w:val="false"/>
          <w:color w:val="000000"/>
          <w:sz w:val="28"/>
        </w:rPr>
        <w:t>
қаулысымен бекітілген</w:t>
      </w:r>
    </w:p>
    <w:bookmarkEnd w:id="67"/>
    <w:p>
      <w:pPr>
        <w:spacing w:after="0"/>
        <w:ind w:left="0"/>
        <w:jc w:val="left"/>
      </w:pPr>
      <w:r>
        <w:rPr>
          <w:rFonts w:ascii="Times New Roman"/>
          <w:b/>
          <w:i w:val="false"/>
          <w:color w:val="000000"/>
        </w:rPr>
        <w:t xml:space="preserve"> "Тұрғын үй көмегiн тағайындау" мемлекеттік</w:t>
      </w:r>
      <w:r>
        <w:br/>
      </w:r>
      <w:r>
        <w:rPr>
          <w:rFonts w:ascii="Times New Roman"/>
          <w:b/>
          <w:i w:val="false"/>
          <w:color w:val="000000"/>
        </w:rPr>
        <w:t>
қызмет регламенті</w:t>
      </w:r>
    </w:p>
    <w:bookmarkStart w:name="z88" w:id="68"/>
    <w:p>
      <w:pPr>
        <w:spacing w:after="0"/>
        <w:ind w:left="0"/>
        <w:jc w:val="left"/>
      </w:pPr>
      <w:r>
        <w:rPr>
          <w:rFonts w:ascii="Times New Roman"/>
          <w:b/>
          <w:i w:val="false"/>
          <w:color w:val="000000"/>
        </w:rPr>
        <w:t xml:space="preserve"> 
1. Жалпы ережелер</w:t>
      </w:r>
    </w:p>
    <w:bookmarkEnd w:id="68"/>
    <w:p>
      <w:pPr>
        <w:spacing w:after="0"/>
        <w:ind w:left="0"/>
        <w:jc w:val="both"/>
      </w:pPr>
      <w:r>
        <w:rPr>
          <w:rFonts w:ascii="Times New Roman"/>
          <w:b w:val="false"/>
          <w:i w:val="false"/>
          <w:color w:val="000000"/>
          <w:sz w:val="28"/>
        </w:rPr>
        <w:t>      1. Осы "Тұрғын үй көмегін тағайындау" мемлекеттік қызмет регламенті (бұдан әрі - Регламент) Қазақстан Республикасы "Әкімшілік рәсімдер туралы" Заңының 2000 жылғы 27 қарашадағы 9-1-бабы </w:t>
      </w:r>
      <w:r>
        <w:rPr>
          <w:rFonts w:ascii="Times New Roman"/>
          <w:b w:val="false"/>
          <w:i w:val="false"/>
          <w:color w:val="000000"/>
          <w:sz w:val="28"/>
        </w:rPr>
        <w:t>4 тармағына</w:t>
      </w:r>
      <w:r>
        <w:rPr>
          <w:rFonts w:ascii="Times New Roman"/>
          <w:b w:val="false"/>
          <w:i w:val="false"/>
          <w:color w:val="000000"/>
          <w:sz w:val="28"/>
        </w:rPr>
        <w:t xml:space="preserve"> сәйкес жасалған.</w:t>
      </w:r>
      <w:r>
        <w:br/>
      </w:r>
      <w:r>
        <w:rPr>
          <w:rFonts w:ascii="Times New Roman"/>
          <w:b w:val="false"/>
          <w:i w:val="false"/>
          <w:color w:val="000000"/>
          <w:sz w:val="28"/>
        </w:rPr>
        <w:t>
      2. "Тұрғын үй көмегін тағайындау" мемлекеттік қызметі (бұдан әрі – мемлекеттік қызмет) "Батыс Қазақстан облысының Казталов аудандық жұмыспен қамту және әлеуметтік бағдарламалар бөлімі" мемлекеттiк мекемесiмен көрсетiледi (бұдан әрi – уәкілетті орган), сондай-ақ мемлекеттік қызмет баламалы негізде Қазақстан Республикасы Көлік және коммуникация министрлігі Мемлекеттік қызметтердің автоматтандырылуын және халыққа қызмет көрсету орталықтары қызметтерінің үйлестірілуін бақылау жөніндегі комитетінің "Халыққа қызмет көрсету" Республикалық мемлекеттік кәсіпорны "Батыс Қазақстан облысы бойынша халыққа қызмет көрсету орталығы" филиалының Казталов ауданының бөлімдері (бұдан әрі – орталық) арқылы көрсетіледі.</w:t>
      </w:r>
      <w:r>
        <w:br/>
      </w:r>
      <w:r>
        <w:rPr>
          <w:rFonts w:ascii="Times New Roman"/>
          <w:b w:val="false"/>
          <w:i w:val="false"/>
          <w:color w:val="000000"/>
          <w:sz w:val="28"/>
        </w:rPr>
        <w:t>
      Мемлекеттік қызметтердің қол жетімділігін қамтамасыз ету мақсатында шалғай елді мекендердің тұрғындарына мобильді орталықтар арқылы мемлекеттік қызмет көрсетуге жол беріледі.</w:t>
      </w:r>
      <w:r>
        <w:br/>
      </w:r>
      <w:r>
        <w:rPr>
          <w:rFonts w:ascii="Times New Roman"/>
          <w:b w:val="false"/>
          <w:i w:val="false"/>
          <w:color w:val="000000"/>
          <w:sz w:val="28"/>
        </w:rPr>
        <w:t>
      3. Көрсетілетін мемлекеттік қызметтің нысаны: автоматтандырылмаған.</w:t>
      </w:r>
      <w:r>
        <w:br/>
      </w:r>
      <w:r>
        <w:rPr>
          <w:rFonts w:ascii="Times New Roman"/>
          <w:b w:val="false"/>
          <w:i w:val="false"/>
          <w:color w:val="000000"/>
          <w:sz w:val="28"/>
        </w:rPr>
        <w:t>
      4. Мемлекеттік қызмет Қазақстан Республикасының 1997 жылғы 16 сәуірдегі "Тұрғын үй қатынастары туралы" </w:t>
      </w:r>
      <w:r>
        <w:rPr>
          <w:rFonts w:ascii="Times New Roman"/>
          <w:b w:val="false"/>
          <w:i w:val="false"/>
          <w:color w:val="000000"/>
          <w:sz w:val="28"/>
        </w:rPr>
        <w:t>Заңына</w:t>
      </w:r>
      <w:r>
        <w:rPr>
          <w:rFonts w:ascii="Times New Roman"/>
          <w:b w:val="false"/>
          <w:i w:val="false"/>
          <w:color w:val="000000"/>
          <w:sz w:val="28"/>
        </w:rPr>
        <w:t>, Қазақстан Республикасының 2007 жылғы 11 қаңтардағы "Ақпараттандыру туралы" </w:t>
      </w:r>
      <w:r>
        <w:rPr>
          <w:rFonts w:ascii="Times New Roman"/>
          <w:b w:val="false"/>
          <w:i w:val="false"/>
          <w:color w:val="000000"/>
          <w:sz w:val="28"/>
        </w:rPr>
        <w:t>Заңына</w:t>
      </w:r>
      <w:r>
        <w:rPr>
          <w:rFonts w:ascii="Times New Roman"/>
          <w:b w:val="false"/>
          <w:i w:val="false"/>
          <w:color w:val="000000"/>
          <w:sz w:val="28"/>
        </w:rPr>
        <w:t>, Қазақстан Республикасы Үкіметінің 2011 жылғы 7 сәуірдегі № 394 "Жергiлiктi атқарушы органдар көрсететiн әлеуметтiк қорғау саласындағы мемлекеттiк қызметтердiң стандарттарын бекiту туралы" </w:t>
      </w:r>
      <w:r>
        <w:rPr>
          <w:rFonts w:ascii="Times New Roman"/>
          <w:b w:val="false"/>
          <w:i w:val="false"/>
          <w:color w:val="000000"/>
          <w:sz w:val="28"/>
        </w:rPr>
        <w:t>қаулысына</w:t>
      </w:r>
      <w:r>
        <w:rPr>
          <w:rFonts w:ascii="Times New Roman"/>
          <w:b w:val="false"/>
          <w:i w:val="false"/>
          <w:color w:val="000000"/>
          <w:sz w:val="28"/>
        </w:rPr>
        <w:t xml:space="preserve"> сәйкес көрсетіледі (бұдан әрі - Стандарт).</w:t>
      </w:r>
      <w:r>
        <w:br/>
      </w:r>
      <w:r>
        <w:rPr>
          <w:rFonts w:ascii="Times New Roman"/>
          <w:b w:val="false"/>
          <w:i w:val="false"/>
          <w:color w:val="000000"/>
          <w:sz w:val="28"/>
        </w:rPr>
        <w:t>
      5. Мемлекеттік қызмет көрсету тәртібі туралы толық ақпарат қазақстан Республикасы құрылыс және тұрғын үй-коммуналдық шаруашылық icтерi агенттiгiнің интернет-ресурсындағы www.ads.gov.kz мекен-жайы бойынша, "Мемлекеттік қызметтер" деген бөлімде уәкілетті органның стенділерінде, Қазақстан Республикасы Көлік және коммуникация министрлігі Мемлекеттік қызметтерді автоматтандыруды бақылау және халыққа қызмет көрсету орталықтарының қызметін үйлестіру комитетінің "Халыққа қызмет көрсету орталығы" республикалық мемлекеттік кәсіпорнының интернет-ресурсындағы www.con.gov.kz мекен-жайы бойынша, орталықтардың үй-жайларында орналасқан ресми ақпарат көздерінде және стенділерде орналастырылады.</w:t>
      </w:r>
      <w:r>
        <w:br/>
      </w:r>
      <w:r>
        <w:rPr>
          <w:rFonts w:ascii="Times New Roman"/>
          <w:b w:val="false"/>
          <w:i w:val="false"/>
          <w:color w:val="000000"/>
          <w:sz w:val="28"/>
        </w:rPr>
        <w:t>
      Уәкілетті органның мекен-жайы: индекс 090700, Батыс Қазақстан облысы, Казталов ауданы, Казталов ауылы, Ықсанов көшесі, 4, электрондық пошта: sobeskazt@mail.ru, телефоны: 8(71144)31843.</w:t>
      </w:r>
      <w:r>
        <w:br/>
      </w:r>
      <w:r>
        <w:rPr>
          <w:rFonts w:ascii="Times New Roman"/>
          <w:b w:val="false"/>
          <w:i w:val="false"/>
          <w:color w:val="000000"/>
          <w:sz w:val="28"/>
        </w:rPr>
        <w:t>
      Орталықтардың мекен-жайы: индекс 090700, Батыс Қазақстан облысы, Казталов ауданы, Казталов ауылы Лұқманов көшесі, 22/а;</w:t>
      </w:r>
      <w:r>
        <w:br/>
      </w:r>
      <w:r>
        <w:rPr>
          <w:rFonts w:ascii="Times New Roman"/>
          <w:b w:val="false"/>
          <w:i w:val="false"/>
          <w:color w:val="000000"/>
          <w:sz w:val="28"/>
        </w:rPr>
        <w:t>
      индекс 090705, Батыс Қазақстан облысы, Казталов ауданы, Жалпақтал ауылы С. Датұлы көшесі, 23.</w:t>
      </w:r>
      <w:r>
        <w:br/>
      </w:r>
      <w:r>
        <w:rPr>
          <w:rFonts w:ascii="Times New Roman"/>
          <w:b w:val="false"/>
          <w:i w:val="false"/>
          <w:color w:val="000000"/>
          <w:sz w:val="28"/>
        </w:rPr>
        <w:t>
      6. Уәкілетті органда және орталықта көрсетілетін мемлекеттік қызметтің нәтижесі тұрғын үй көмегін тағайындау туралы қағаз жеткізгіштегі хабарлама (бұдан әрі – хабарлама) не мемлекеттік қызмет көрсетуден бас тарту туралы қағаз жеткізгіштегі дәлелді жауап болып табылады.</w:t>
      </w:r>
      <w:r>
        <w:br/>
      </w:r>
      <w:r>
        <w:rPr>
          <w:rFonts w:ascii="Times New Roman"/>
          <w:b w:val="false"/>
          <w:i w:val="false"/>
          <w:color w:val="000000"/>
          <w:sz w:val="28"/>
        </w:rPr>
        <w:t>
      7. Мемлекеттік қызмет жеке тұлғаларға: тұрғын үй көмегін алуға құқығы бар, аталған жерде тұрақты тұратын аз қамтамасыз етілген отбасыларға (азаматтарға) (бұдан әрі – мемлекеттік қызмет алушы) көрсетіледі.</w:t>
      </w:r>
    </w:p>
    <w:bookmarkStart w:name="z89" w:id="69"/>
    <w:p>
      <w:pPr>
        <w:spacing w:after="0"/>
        <w:ind w:left="0"/>
        <w:jc w:val="left"/>
      </w:pPr>
      <w:r>
        <w:rPr>
          <w:rFonts w:ascii="Times New Roman"/>
          <w:b/>
          <w:i w:val="false"/>
          <w:color w:val="000000"/>
        </w:rPr>
        <w:t xml:space="preserve"> 
2. Мемлекеттік қызмет көрсету тәртібі</w:t>
      </w:r>
    </w:p>
    <w:bookmarkEnd w:id="69"/>
    <w:p>
      <w:pPr>
        <w:spacing w:after="0"/>
        <w:ind w:left="0"/>
        <w:jc w:val="both"/>
      </w:pPr>
      <w:r>
        <w:rPr>
          <w:rFonts w:ascii="Times New Roman"/>
          <w:b w:val="false"/>
          <w:i w:val="false"/>
          <w:color w:val="000000"/>
          <w:sz w:val="28"/>
        </w:rPr>
        <w:t>      8. Мемлекеттік қызмет алушы Стандарттың </w:t>
      </w:r>
      <w:r>
        <w:rPr>
          <w:rFonts w:ascii="Times New Roman"/>
          <w:b w:val="false"/>
          <w:i w:val="false"/>
          <w:color w:val="000000"/>
          <w:sz w:val="28"/>
        </w:rPr>
        <w:t>11 тармағында</w:t>
      </w:r>
      <w:r>
        <w:rPr>
          <w:rFonts w:ascii="Times New Roman"/>
          <w:b w:val="false"/>
          <w:i w:val="false"/>
          <w:color w:val="000000"/>
          <w:sz w:val="28"/>
        </w:rPr>
        <w:t xml:space="preserve"> айқындалған қажетті құжаттарды тапсырған сәттен бастап мемлекеттік қызметті көрсету мерзімдері:</w:t>
      </w:r>
      <w:r>
        <w:br/>
      </w:r>
      <w:r>
        <w:rPr>
          <w:rFonts w:ascii="Times New Roman"/>
          <w:b w:val="false"/>
          <w:i w:val="false"/>
          <w:color w:val="000000"/>
          <w:sz w:val="28"/>
        </w:rPr>
        <w:t>
      уәкілетті органда – күнтізбелік он күн ішінде;</w:t>
      </w:r>
      <w:r>
        <w:br/>
      </w:r>
      <w:r>
        <w:rPr>
          <w:rFonts w:ascii="Times New Roman"/>
          <w:b w:val="false"/>
          <w:i w:val="false"/>
          <w:color w:val="000000"/>
          <w:sz w:val="28"/>
        </w:rPr>
        <w:t>
      орталықта – күнтізбелік он күн ішінде көрсетіледі (мемлекеттік қызметке құжат (нәтиже) қабылдау және беру күні мемлекеттік қызмет көрсету мерзіміне кірмейді);</w:t>
      </w:r>
      <w:r>
        <w:br/>
      </w:r>
      <w:r>
        <w:rPr>
          <w:rFonts w:ascii="Times New Roman"/>
          <w:b w:val="false"/>
          <w:i w:val="false"/>
          <w:color w:val="000000"/>
          <w:sz w:val="28"/>
        </w:rPr>
        <w:t>
      қажетті құжаттарды тапсырған кезде кезекте күтудің рұқсат берілген ең көп уақыты – 20 минуттан аспайды;</w:t>
      </w:r>
      <w:r>
        <w:br/>
      </w:r>
      <w:r>
        <w:rPr>
          <w:rFonts w:ascii="Times New Roman"/>
          <w:b w:val="false"/>
          <w:i w:val="false"/>
          <w:color w:val="000000"/>
          <w:sz w:val="28"/>
        </w:rPr>
        <w:t>
      мемлекеттік қызметті алушы өтініш берген күні сол жерде көрсетілетін мемлекеттік қызметті алушыға қызмет көрсетудің рұқсат берілген ең көп уақыты – 20 минуттан аспайды;</w:t>
      </w:r>
      <w:r>
        <w:br/>
      </w:r>
      <w:r>
        <w:rPr>
          <w:rFonts w:ascii="Times New Roman"/>
          <w:b w:val="false"/>
          <w:i w:val="false"/>
          <w:color w:val="000000"/>
          <w:sz w:val="28"/>
        </w:rPr>
        <w:t>
      қажетті құжаттарды алған кезде кезекте күтудің рұқсат берілген ең көп уақыты – 20 минуттан аспайды.</w:t>
      </w:r>
      <w:r>
        <w:br/>
      </w:r>
      <w:r>
        <w:rPr>
          <w:rFonts w:ascii="Times New Roman"/>
          <w:b w:val="false"/>
          <w:i w:val="false"/>
          <w:color w:val="000000"/>
          <w:sz w:val="28"/>
        </w:rPr>
        <w:t>
      9. Мемлекеттік қызмет тегін көрсетіледі.</w:t>
      </w:r>
      <w:r>
        <w:br/>
      </w:r>
      <w:r>
        <w:rPr>
          <w:rFonts w:ascii="Times New Roman"/>
          <w:b w:val="false"/>
          <w:i w:val="false"/>
          <w:color w:val="000000"/>
          <w:sz w:val="28"/>
        </w:rPr>
        <w:t>
      10. Уәкілетті органның жұмыс кестесі: демалыс және мереке күндерiн қоспағанда күн сайын, сағат 9-00 -ден бастап 18-30-ге дейiн, түскi үзiлiс сағат 13-00-ден бастап 14.30-ге дейiн.</w:t>
      </w:r>
      <w:r>
        <w:br/>
      </w:r>
      <w:r>
        <w:rPr>
          <w:rFonts w:ascii="Times New Roman"/>
          <w:b w:val="false"/>
          <w:i w:val="false"/>
          <w:color w:val="000000"/>
          <w:sz w:val="28"/>
        </w:rPr>
        <w:t>
      Орталықта мемлекеттік қызмет демалыс және мереке күндерін қоспағанда, күн сайын, дүйсенбіден сенбіге дейін, орталықтардың белгіленген жұмыс кестесіне сәйкес 9.00-ден 19.00-ге дейін, түскi үзiлiссіз.</w:t>
      </w:r>
      <w:r>
        <w:br/>
      </w:r>
      <w:r>
        <w:rPr>
          <w:rFonts w:ascii="Times New Roman"/>
          <w:b w:val="false"/>
          <w:i w:val="false"/>
          <w:color w:val="000000"/>
          <w:sz w:val="28"/>
        </w:rPr>
        <w:t>
      Орталықта қабылдау тездетіп қызмет көрсетусіз, "электрондық" кезек тәртібімен жүзеге асырылады.</w:t>
      </w:r>
      <w:r>
        <w:br/>
      </w:r>
      <w:r>
        <w:rPr>
          <w:rFonts w:ascii="Times New Roman"/>
          <w:b w:val="false"/>
          <w:i w:val="false"/>
          <w:color w:val="000000"/>
          <w:sz w:val="28"/>
        </w:rPr>
        <w:t>
      Мемлекеттік қызметті алушының қалауы бойынша электрондық кезекті электрондық үкіметтің веб-порталы: www.e.gov.kz арқылы броньдауға болады.</w:t>
      </w:r>
      <w:r>
        <w:br/>
      </w:r>
      <w:r>
        <w:rPr>
          <w:rFonts w:ascii="Times New Roman"/>
          <w:b w:val="false"/>
          <w:i w:val="false"/>
          <w:color w:val="000000"/>
          <w:sz w:val="28"/>
        </w:rPr>
        <w:t>
      11. Мемлекеттік қызмет:</w:t>
      </w:r>
      <w:r>
        <w:br/>
      </w:r>
      <w:r>
        <w:rPr>
          <w:rFonts w:ascii="Times New Roman"/>
          <w:b w:val="false"/>
          <w:i w:val="false"/>
          <w:color w:val="000000"/>
          <w:sz w:val="28"/>
        </w:rPr>
        <w:t>
      1) мемлекеттік қызмет алушының тұрғылықты жері бойынша орындықтар, үстелдер, толтырылған бланкілердің үлгілерімен ақпараттық стенділер бар, мүмкіндіктері шектеулі мемлекеттік қызмет алушыларға қызмет көрсету үшін жағдайлар көзделген уәкілетті органның үй-жайында;</w:t>
      </w:r>
      <w:r>
        <w:br/>
      </w:r>
      <w:r>
        <w:rPr>
          <w:rFonts w:ascii="Times New Roman"/>
          <w:b w:val="false"/>
          <w:i w:val="false"/>
          <w:color w:val="000000"/>
          <w:sz w:val="28"/>
        </w:rPr>
        <w:t>
      2) залда анықтамалық бюро, кресло, толтырылған бланкілердің үлгілерімен ақпараттық стенділер орналастырылған, мүмкіндіктері шектеулі мемлекеттік қызмет алушыларға қызмет көрсету үшін жағдайлар көзделген орталықтың үй-жайында көрсетіледі.</w:t>
      </w:r>
      <w:r>
        <w:br/>
      </w:r>
      <w:r>
        <w:rPr>
          <w:rFonts w:ascii="Times New Roman"/>
          <w:b w:val="false"/>
          <w:i w:val="false"/>
          <w:color w:val="000000"/>
          <w:sz w:val="28"/>
        </w:rPr>
        <w:t>
      Уәкілетті органның және орталықтың үй-жайлары санитарлық-эпидемиологиялық нормаларға, ғимараттардың қауіпсіздік, оның ішінде өртке қарсы қауіпсіздік талаптарына сай келеді, үй-жай режимі – еркін.</w:t>
      </w:r>
    </w:p>
    <w:bookmarkStart w:name="z90" w:id="70"/>
    <w:p>
      <w:pPr>
        <w:spacing w:after="0"/>
        <w:ind w:left="0"/>
        <w:jc w:val="left"/>
      </w:pPr>
      <w:r>
        <w:rPr>
          <w:rFonts w:ascii="Times New Roman"/>
          <w:b/>
          <w:i w:val="false"/>
          <w:color w:val="000000"/>
        </w:rPr>
        <w:t xml:space="preserve"> 
3. Мемлекеттік қызмет көрсету үдерісіндегі</w:t>
      </w:r>
      <w:r>
        <w:br/>
      </w:r>
      <w:r>
        <w:rPr>
          <w:rFonts w:ascii="Times New Roman"/>
          <w:b/>
          <w:i w:val="false"/>
          <w:color w:val="000000"/>
        </w:rPr>
        <w:t>
іс-әрекет (өзара іс-қимыл)</w:t>
      </w:r>
      <w:r>
        <w:br/>
      </w:r>
      <w:r>
        <w:rPr>
          <w:rFonts w:ascii="Times New Roman"/>
          <w:b/>
          <w:i w:val="false"/>
          <w:color w:val="000000"/>
        </w:rPr>
        <w:t>
тәртібін сипаттау</w:t>
      </w:r>
    </w:p>
    <w:bookmarkEnd w:id="70"/>
    <w:p>
      <w:pPr>
        <w:spacing w:after="0"/>
        <w:ind w:left="0"/>
        <w:jc w:val="both"/>
      </w:pPr>
      <w:r>
        <w:rPr>
          <w:rFonts w:ascii="Times New Roman"/>
          <w:b w:val="false"/>
          <w:i w:val="false"/>
          <w:color w:val="000000"/>
          <w:sz w:val="28"/>
        </w:rPr>
        <w:t>      12. Мемлекеттік қызметті алу үшін мемлекеттік қызмет алушы Стандарттың </w:t>
      </w:r>
      <w:r>
        <w:rPr>
          <w:rFonts w:ascii="Times New Roman"/>
          <w:b w:val="false"/>
          <w:i w:val="false"/>
          <w:color w:val="000000"/>
          <w:sz w:val="28"/>
        </w:rPr>
        <w:t>11 тармағына</w:t>
      </w:r>
      <w:r>
        <w:rPr>
          <w:rFonts w:ascii="Times New Roman"/>
          <w:b w:val="false"/>
          <w:i w:val="false"/>
          <w:color w:val="000000"/>
          <w:sz w:val="28"/>
        </w:rPr>
        <w:t xml:space="preserve"> айқындалған құжаттарды тапсырады.</w:t>
      </w:r>
      <w:r>
        <w:br/>
      </w:r>
      <w:r>
        <w:rPr>
          <w:rFonts w:ascii="Times New Roman"/>
          <w:b w:val="false"/>
          <w:i w:val="false"/>
          <w:color w:val="000000"/>
          <w:sz w:val="28"/>
        </w:rPr>
        <w:t>
      13. Барлық қажетті құжаттарды тапсырғаннан кейін мемлекеттік қызмет алушыға:</w:t>
      </w:r>
      <w:r>
        <w:br/>
      </w:r>
      <w:r>
        <w:rPr>
          <w:rFonts w:ascii="Times New Roman"/>
          <w:b w:val="false"/>
          <w:i w:val="false"/>
          <w:color w:val="000000"/>
          <w:sz w:val="28"/>
        </w:rPr>
        <w:t>
      1) уәкілетті органда – мемлекеттік қызметті алушыны тіркеу және оның мемлекеттік қызметті алу күні, құжаттарды қабылдаған жауапты адамның тегі мен аты-жөні көрсетілген талон;</w:t>
      </w:r>
      <w:r>
        <w:br/>
      </w:r>
      <w:r>
        <w:rPr>
          <w:rFonts w:ascii="Times New Roman"/>
          <w:b w:val="false"/>
          <w:i w:val="false"/>
          <w:color w:val="000000"/>
          <w:sz w:val="28"/>
        </w:rPr>
        <w:t>
      2) орталықта:</w:t>
      </w:r>
      <w:r>
        <w:br/>
      </w:r>
      <w:r>
        <w:rPr>
          <w:rFonts w:ascii="Times New Roman"/>
          <w:b w:val="false"/>
          <w:i w:val="false"/>
          <w:color w:val="000000"/>
          <w:sz w:val="28"/>
        </w:rPr>
        <w:t>
      өтініштің нөмірі мен қабылдаған күні;</w:t>
      </w:r>
      <w:r>
        <w:br/>
      </w:r>
      <w:r>
        <w:rPr>
          <w:rFonts w:ascii="Times New Roman"/>
          <w:b w:val="false"/>
          <w:i w:val="false"/>
          <w:color w:val="000000"/>
          <w:sz w:val="28"/>
        </w:rPr>
        <w:t>
      сұралып отырған мемлекеттік қызметтің түрі;</w:t>
      </w:r>
      <w:r>
        <w:br/>
      </w:r>
      <w:r>
        <w:rPr>
          <w:rFonts w:ascii="Times New Roman"/>
          <w:b w:val="false"/>
          <w:i w:val="false"/>
          <w:color w:val="000000"/>
          <w:sz w:val="28"/>
        </w:rPr>
        <w:t>
      қоса берілген құжаттардың саны мен атауы;</w:t>
      </w:r>
      <w:r>
        <w:br/>
      </w:r>
      <w:r>
        <w:rPr>
          <w:rFonts w:ascii="Times New Roman"/>
          <w:b w:val="false"/>
          <w:i w:val="false"/>
          <w:color w:val="000000"/>
          <w:sz w:val="28"/>
        </w:rPr>
        <w:t>
      құжаттарды беру күні, уақыты және орыны;</w:t>
      </w:r>
      <w:r>
        <w:br/>
      </w:r>
      <w:r>
        <w:rPr>
          <w:rFonts w:ascii="Times New Roman"/>
          <w:b w:val="false"/>
          <w:i w:val="false"/>
          <w:color w:val="000000"/>
          <w:sz w:val="28"/>
        </w:rPr>
        <w:t>
      орталықтың құжаттарды ресімдеуге өтінішті қабылдаған мемлекеттік қызметті алушының тегі, аты, әкесінің аты;</w:t>
      </w:r>
      <w:r>
        <w:br/>
      </w:r>
      <w:r>
        <w:rPr>
          <w:rFonts w:ascii="Times New Roman"/>
          <w:b w:val="false"/>
          <w:i w:val="false"/>
          <w:color w:val="000000"/>
          <w:sz w:val="28"/>
        </w:rPr>
        <w:t>
      мемлекеттік қызмет алушының тегі, аты, әкесінің аты, уәкілетті өкілдің тегі, аты, әкесінің аты және олардың байланыс телефондары көрсетілген тиісті құжаттарды қабылдағаны туралы қолхат беріледі.</w:t>
      </w:r>
      <w:r>
        <w:br/>
      </w:r>
      <w:r>
        <w:rPr>
          <w:rFonts w:ascii="Times New Roman"/>
          <w:b w:val="false"/>
          <w:i w:val="false"/>
          <w:color w:val="000000"/>
          <w:sz w:val="28"/>
        </w:rPr>
        <w:t>
      14. Стандарттың </w:t>
      </w:r>
      <w:r>
        <w:rPr>
          <w:rFonts w:ascii="Times New Roman"/>
          <w:b w:val="false"/>
          <w:i w:val="false"/>
          <w:color w:val="000000"/>
          <w:sz w:val="28"/>
        </w:rPr>
        <w:t>16 тармағында</w:t>
      </w:r>
      <w:r>
        <w:rPr>
          <w:rFonts w:ascii="Times New Roman"/>
          <w:b w:val="false"/>
          <w:i w:val="false"/>
          <w:color w:val="000000"/>
          <w:sz w:val="28"/>
        </w:rPr>
        <w:t xml:space="preserve"> көзделген жағдайларда мемлекеттік қызмет көрсетуден бас тартылады.</w:t>
      </w:r>
      <w:r>
        <w:br/>
      </w:r>
      <w:r>
        <w:rPr>
          <w:rFonts w:ascii="Times New Roman"/>
          <w:b w:val="false"/>
          <w:i w:val="false"/>
          <w:color w:val="000000"/>
          <w:sz w:val="28"/>
        </w:rPr>
        <w:t>
      15. Мемлекеттік қызмет көрсету үдерісінде келесі құрылымдық-функционалдық бірліктер (бұдан әрі - ҚФБ) қатысады:</w:t>
      </w:r>
      <w:r>
        <w:br/>
      </w:r>
      <w:r>
        <w:rPr>
          <w:rFonts w:ascii="Times New Roman"/>
          <w:b w:val="false"/>
          <w:i w:val="false"/>
          <w:color w:val="000000"/>
          <w:sz w:val="28"/>
        </w:rPr>
        <w:t>
      1) Орталықтың инспекторы;</w:t>
      </w:r>
      <w:r>
        <w:br/>
      </w:r>
      <w:r>
        <w:rPr>
          <w:rFonts w:ascii="Times New Roman"/>
          <w:b w:val="false"/>
          <w:i w:val="false"/>
          <w:color w:val="000000"/>
          <w:sz w:val="28"/>
        </w:rPr>
        <w:t>
      2) уәкілетті органның қызметкері;</w:t>
      </w:r>
      <w:r>
        <w:br/>
      </w:r>
      <w:r>
        <w:rPr>
          <w:rFonts w:ascii="Times New Roman"/>
          <w:b w:val="false"/>
          <w:i w:val="false"/>
          <w:color w:val="000000"/>
          <w:sz w:val="28"/>
        </w:rPr>
        <w:t>
      3) уәкілетті органның басшысы.</w:t>
      </w:r>
      <w:r>
        <w:br/>
      </w:r>
      <w:r>
        <w:rPr>
          <w:rFonts w:ascii="Times New Roman"/>
          <w:b w:val="false"/>
          <w:i w:val="false"/>
          <w:color w:val="000000"/>
          <w:sz w:val="28"/>
        </w:rPr>
        <w:t>
      16. Әр әкімшілік әрекеттің (рәсімнің) орындау мерзімін көрсете отырып, әр ҚФБ әкімшілік әрекеттерінің (рәсімдерінің) өзара әрекеттестігі мен реттілігінің мәтіндік кестелік сипаттамасы осы Регламентке </w:t>
      </w:r>
      <w:r>
        <w:rPr>
          <w:rFonts w:ascii="Times New Roman"/>
          <w:b w:val="false"/>
          <w:i w:val="false"/>
          <w:color w:val="000000"/>
          <w:sz w:val="28"/>
        </w:rPr>
        <w:t>1 қосымшада</w:t>
      </w:r>
      <w:r>
        <w:rPr>
          <w:rFonts w:ascii="Times New Roman"/>
          <w:b w:val="false"/>
          <w:i w:val="false"/>
          <w:color w:val="000000"/>
          <w:sz w:val="28"/>
        </w:rPr>
        <w:t xml:space="preserve"> көрсетілген.</w:t>
      </w:r>
      <w:r>
        <w:br/>
      </w:r>
      <w:r>
        <w:rPr>
          <w:rFonts w:ascii="Times New Roman"/>
          <w:b w:val="false"/>
          <w:i w:val="false"/>
          <w:color w:val="000000"/>
          <w:sz w:val="28"/>
        </w:rPr>
        <w:t>
      17. Мемлекеттік қызмет көрсету үдерісінде әкімшілік әрекеттердің логикалық реттілігі мен ҚФБ арасындағы өзара байланысты көрсететін сызба осы Регламентке </w:t>
      </w:r>
      <w:r>
        <w:rPr>
          <w:rFonts w:ascii="Times New Roman"/>
          <w:b w:val="false"/>
          <w:i w:val="false"/>
          <w:color w:val="000000"/>
          <w:sz w:val="28"/>
        </w:rPr>
        <w:t>2 қосымшада</w:t>
      </w:r>
      <w:r>
        <w:rPr>
          <w:rFonts w:ascii="Times New Roman"/>
          <w:b w:val="false"/>
          <w:i w:val="false"/>
          <w:color w:val="000000"/>
          <w:sz w:val="28"/>
        </w:rPr>
        <w:t xml:space="preserve"> берілген.</w:t>
      </w:r>
    </w:p>
    <w:bookmarkStart w:name="z91" w:id="71"/>
    <w:p>
      <w:pPr>
        <w:spacing w:after="0"/>
        <w:ind w:left="0"/>
        <w:jc w:val="left"/>
      </w:pPr>
      <w:r>
        <w:rPr>
          <w:rFonts w:ascii="Times New Roman"/>
          <w:b/>
          <w:i w:val="false"/>
          <w:color w:val="000000"/>
        </w:rPr>
        <w:t xml:space="preserve"> 
4. Мемлекеттік қызмет көрсететін лауазымды</w:t>
      </w:r>
      <w:r>
        <w:br/>
      </w:r>
      <w:r>
        <w:rPr>
          <w:rFonts w:ascii="Times New Roman"/>
          <w:b/>
          <w:i w:val="false"/>
          <w:color w:val="000000"/>
        </w:rPr>
        <w:t>
тұлғалардың жауапкершілігі</w:t>
      </w:r>
    </w:p>
    <w:bookmarkEnd w:id="71"/>
    <w:p>
      <w:pPr>
        <w:spacing w:after="0"/>
        <w:ind w:left="0"/>
        <w:jc w:val="both"/>
      </w:pPr>
      <w:r>
        <w:rPr>
          <w:rFonts w:ascii="Times New Roman"/>
          <w:b w:val="false"/>
          <w:i w:val="false"/>
          <w:color w:val="000000"/>
          <w:sz w:val="28"/>
        </w:rPr>
        <w:t>      18. Мемлекеттік қызмет көрсету тәртібін бұзғаны үшін лауазымды тұлғалар Қазақстан Республикасының заңнамаларында қарастырылған жауапкершілікке тартылады.</w:t>
      </w:r>
    </w:p>
    <w:bookmarkStart w:name="z92" w:id="72"/>
    <w:p>
      <w:pPr>
        <w:spacing w:after="0"/>
        <w:ind w:left="0"/>
        <w:jc w:val="both"/>
      </w:pPr>
      <w:r>
        <w:rPr>
          <w:rFonts w:ascii="Times New Roman"/>
          <w:b w:val="false"/>
          <w:i w:val="false"/>
          <w:color w:val="000000"/>
          <w:sz w:val="28"/>
        </w:rPr>
        <w:t>
"Тұрғын үй көмегiн</w:t>
      </w:r>
      <w:r>
        <w:br/>
      </w:r>
      <w:r>
        <w:rPr>
          <w:rFonts w:ascii="Times New Roman"/>
          <w:b w:val="false"/>
          <w:i w:val="false"/>
          <w:color w:val="000000"/>
          <w:sz w:val="28"/>
        </w:rPr>
        <w:t>
тағайындау" мемлекеттiк</w:t>
      </w:r>
      <w:r>
        <w:br/>
      </w:r>
      <w:r>
        <w:rPr>
          <w:rFonts w:ascii="Times New Roman"/>
          <w:b w:val="false"/>
          <w:i w:val="false"/>
          <w:color w:val="000000"/>
          <w:sz w:val="28"/>
        </w:rPr>
        <w:t>
қызмет регламенті</w:t>
      </w:r>
      <w:r>
        <w:br/>
      </w:r>
      <w:r>
        <w:rPr>
          <w:rFonts w:ascii="Times New Roman"/>
          <w:b w:val="false"/>
          <w:i w:val="false"/>
          <w:color w:val="000000"/>
          <w:sz w:val="28"/>
        </w:rPr>
        <w:t>
1 қосымша</w:t>
      </w:r>
    </w:p>
    <w:bookmarkEnd w:id="72"/>
    <w:p>
      <w:pPr>
        <w:spacing w:after="0"/>
        <w:ind w:left="0"/>
        <w:jc w:val="left"/>
      </w:pPr>
      <w:r>
        <w:rPr>
          <w:rFonts w:ascii="Times New Roman"/>
          <w:b/>
          <w:i w:val="false"/>
          <w:color w:val="000000"/>
        </w:rPr>
        <w:t xml:space="preserve"> Әр әкімшілік әрекеттің (рәсімнің) орындау</w:t>
      </w:r>
      <w:r>
        <w:br/>
      </w:r>
      <w:r>
        <w:rPr>
          <w:rFonts w:ascii="Times New Roman"/>
          <w:b/>
          <w:i w:val="false"/>
          <w:color w:val="000000"/>
        </w:rPr>
        <w:t>
мерзімін көрсете отырып, әр ҚФБ әкімшілік</w:t>
      </w:r>
      <w:r>
        <w:br/>
      </w:r>
      <w:r>
        <w:rPr>
          <w:rFonts w:ascii="Times New Roman"/>
          <w:b/>
          <w:i w:val="false"/>
          <w:color w:val="000000"/>
        </w:rPr>
        <w:t>
әрекеттерінің (рәсімдерінің) өзара әрекеттестігі</w:t>
      </w:r>
      <w:r>
        <w:br/>
      </w:r>
      <w:r>
        <w:rPr>
          <w:rFonts w:ascii="Times New Roman"/>
          <w:b/>
          <w:i w:val="false"/>
          <w:color w:val="000000"/>
        </w:rPr>
        <w:t>
мен реттілігінің мәтіндік кестелік сипаттамасы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893"/>
        <w:gridCol w:w="3813"/>
        <w:gridCol w:w="3533"/>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іс-әрекет (барысы, жұмыс ағыны)</w:t>
            </w:r>
          </w:p>
        </w:tc>
      </w:tr>
      <w:tr>
        <w:trPr>
          <w:trHeight w:val="30" w:hRule="atLeast"/>
        </w:trPr>
        <w:tc>
          <w:tcPr>
            <w:tcW w:w="3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ҚФБ-1</w:t>
            </w:r>
            <w:r>
              <w:br/>
            </w:r>
            <w:r>
              <w:rPr>
                <w:rFonts w:ascii="Times New Roman"/>
                <w:b w:val="false"/>
                <w:i w:val="false"/>
                <w:color w:val="000000"/>
                <w:sz w:val="20"/>
              </w:rPr>
              <w:t>
Орталық инспекторы</w:t>
            </w:r>
          </w:p>
        </w:tc>
        <w:tc>
          <w:tcPr>
            <w:tcW w:w="3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ҚФБ-2</w:t>
            </w:r>
            <w:r>
              <w:br/>
            </w:r>
            <w:r>
              <w:rPr>
                <w:rFonts w:ascii="Times New Roman"/>
                <w:b w:val="false"/>
                <w:i w:val="false"/>
                <w:color w:val="000000"/>
                <w:sz w:val="20"/>
              </w:rPr>
              <w:t>
Уәкілетті органның қызметкері</w:t>
            </w:r>
          </w:p>
        </w:tc>
        <w:tc>
          <w:tcPr>
            <w:tcW w:w="3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ҚФБ-3</w:t>
            </w:r>
            <w:r>
              <w:br/>
            </w:r>
            <w:r>
              <w:rPr>
                <w:rFonts w:ascii="Times New Roman"/>
                <w:b w:val="false"/>
                <w:i w:val="false"/>
                <w:color w:val="000000"/>
                <w:sz w:val="20"/>
              </w:rPr>
              <w:t>
Уәкілетті</w:t>
            </w:r>
            <w:r>
              <w:br/>
            </w:r>
            <w:r>
              <w:rPr>
                <w:rFonts w:ascii="Times New Roman"/>
                <w:b w:val="false"/>
                <w:i w:val="false"/>
                <w:color w:val="000000"/>
                <w:sz w:val="20"/>
              </w:rPr>
              <w:t>
органның басшысы</w:t>
            </w:r>
          </w:p>
        </w:tc>
      </w:tr>
      <w:tr>
        <w:trPr>
          <w:trHeight w:val="30" w:hRule="atLeast"/>
        </w:trPr>
        <w:tc>
          <w:tcPr>
            <w:tcW w:w="3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іс-әрекет</w:t>
            </w:r>
            <w:r>
              <w:br/>
            </w:r>
            <w:r>
              <w:rPr>
                <w:rFonts w:ascii="Times New Roman"/>
                <w:b w:val="false"/>
                <w:i w:val="false"/>
                <w:color w:val="000000"/>
                <w:sz w:val="20"/>
              </w:rPr>
              <w:t>
Арызды қабылдайды, құжаттарды тексереді, тіркейді және қолхат береді</w:t>
            </w:r>
          </w:p>
        </w:tc>
        <w:tc>
          <w:tcPr>
            <w:tcW w:w="3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іс-әрекет</w:t>
            </w:r>
            <w:r>
              <w:br/>
            </w:r>
            <w:r>
              <w:rPr>
                <w:rFonts w:ascii="Times New Roman"/>
                <w:b w:val="false"/>
                <w:i w:val="false"/>
                <w:color w:val="000000"/>
                <w:sz w:val="20"/>
              </w:rPr>
              <w:t>
Арызды қабылдайды, құжаттарды тексереді, тіркейді және талон береді</w:t>
            </w:r>
          </w:p>
        </w:tc>
        <w:tc>
          <w:tcPr>
            <w:tcW w:w="353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іс-әрекет</w:t>
            </w:r>
            <w:r>
              <w:br/>
            </w:r>
            <w:r>
              <w:rPr>
                <w:rFonts w:ascii="Times New Roman"/>
                <w:b w:val="false"/>
                <w:i w:val="false"/>
                <w:color w:val="000000"/>
                <w:sz w:val="20"/>
              </w:rPr>
              <w:t>
Мемлекеттік</w:t>
            </w:r>
            <w:r>
              <w:br/>
            </w:r>
            <w:r>
              <w:rPr>
                <w:rFonts w:ascii="Times New Roman"/>
                <w:b w:val="false"/>
                <w:i w:val="false"/>
                <w:color w:val="000000"/>
                <w:sz w:val="20"/>
              </w:rPr>
              <w:t>
қызметтің</w:t>
            </w:r>
            <w:r>
              <w:br/>
            </w:r>
            <w:r>
              <w:rPr>
                <w:rFonts w:ascii="Times New Roman"/>
                <w:b w:val="false"/>
                <w:i w:val="false"/>
                <w:color w:val="000000"/>
                <w:sz w:val="20"/>
              </w:rPr>
              <w:t>
қорытындыларына қол қою және уәкілетті</w:t>
            </w:r>
            <w:r>
              <w:br/>
            </w:r>
            <w:r>
              <w:rPr>
                <w:rFonts w:ascii="Times New Roman"/>
                <w:b w:val="false"/>
                <w:i w:val="false"/>
                <w:color w:val="000000"/>
                <w:sz w:val="20"/>
              </w:rPr>
              <w:t>
органның маманы жіберу</w:t>
            </w:r>
          </w:p>
        </w:tc>
      </w:tr>
      <w:tr>
        <w:trPr>
          <w:trHeight w:val="30" w:hRule="atLeast"/>
        </w:trPr>
        <w:tc>
          <w:tcPr>
            <w:tcW w:w="3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іс-әрекет</w:t>
            </w:r>
            <w:r>
              <w:br/>
            </w:r>
            <w:r>
              <w:rPr>
                <w:rFonts w:ascii="Times New Roman"/>
                <w:b w:val="false"/>
                <w:i w:val="false"/>
                <w:color w:val="000000"/>
                <w:sz w:val="20"/>
              </w:rPr>
              <w:t>
Құжаттарды</w:t>
            </w:r>
            <w:r>
              <w:br/>
            </w:r>
            <w:r>
              <w:rPr>
                <w:rFonts w:ascii="Times New Roman"/>
                <w:b w:val="false"/>
                <w:i w:val="false"/>
                <w:color w:val="000000"/>
                <w:sz w:val="20"/>
              </w:rPr>
              <w:t>
уәкілетті органға жібереді</w:t>
            </w:r>
          </w:p>
        </w:tc>
        <w:tc>
          <w:tcPr>
            <w:tcW w:w="3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іс-әрекет</w:t>
            </w:r>
            <w:r>
              <w:br/>
            </w:r>
            <w:r>
              <w:rPr>
                <w:rFonts w:ascii="Times New Roman"/>
                <w:b w:val="false"/>
                <w:i w:val="false"/>
                <w:color w:val="000000"/>
                <w:sz w:val="20"/>
              </w:rPr>
              <w:t>
Хабарламаны немесе мемлекеттік қызметті тағайындаудан бас тартқаны туралы қағаз жеткізгіштегі дәлелді жауапты уәкілетті органның басшысына жіберу және дайындау</w:t>
            </w:r>
          </w:p>
        </w:tc>
        <w:tc>
          <w:tcPr>
            <w:tcW w:w="0" w:type="auto"/>
            <w:vMerge/>
            <w:tcBorders>
              <w:top w:val="nil"/>
              <w:left w:val="single" w:color="cfcfcf" w:sz="5"/>
              <w:bottom w:val="single" w:color="cfcfcf" w:sz="5"/>
              <w:right w:val="single" w:color="cfcfcf" w:sz="5"/>
            </w:tcBorders>
          </w:tcPr>
          <w:p/>
        </w:tc>
      </w:tr>
      <w:tr>
        <w:trPr>
          <w:trHeight w:val="30" w:hRule="atLeast"/>
        </w:trPr>
        <w:tc>
          <w:tcPr>
            <w:tcW w:w="3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іс-әрекет</w:t>
            </w:r>
            <w:r>
              <w:br/>
            </w:r>
            <w:r>
              <w:rPr>
                <w:rFonts w:ascii="Times New Roman"/>
                <w:b w:val="false"/>
                <w:i w:val="false"/>
                <w:color w:val="000000"/>
                <w:sz w:val="20"/>
              </w:rPr>
              <w:t>
мемлекеттік қызмет алушыға уәкілетті органнан алынған хабарлама немесе мемлекеттік қызметті тағайындаудан бас тартқаны туралы дәлелді жауапты береді</w:t>
            </w:r>
          </w:p>
        </w:tc>
        <w:tc>
          <w:tcPr>
            <w:tcW w:w="3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іс-әрекет</w:t>
            </w:r>
            <w:r>
              <w:br/>
            </w:r>
            <w:r>
              <w:rPr>
                <w:rFonts w:ascii="Times New Roman"/>
                <w:b w:val="false"/>
                <w:i w:val="false"/>
                <w:color w:val="000000"/>
                <w:sz w:val="20"/>
              </w:rPr>
              <w:t>
мемлекеттік қызмет алушыға хабарлама немесе мемлекеттік қызметті тағайындаудан бас тартқаны туралы қағаз жеткізгіштегі дәлелді жауапты береді</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мерзімі:</w:t>
            </w:r>
            <w:r>
              <w:br/>
            </w:r>
            <w:r>
              <w:rPr>
                <w:rFonts w:ascii="Times New Roman"/>
                <w:b w:val="false"/>
                <w:i w:val="false"/>
                <w:color w:val="000000"/>
                <w:sz w:val="20"/>
              </w:rPr>
              <w:t>
уәкілетті орган – күнтізбелік он күн ішінде;</w:t>
            </w:r>
            <w:r>
              <w:br/>
            </w:r>
            <w:r>
              <w:rPr>
                <w:rFonts w:ascii="Times New Roman"/>
                <w:b w:val="false"/>
                <w:i w:val="false"/>
                <w:color w:val="000000"/>
                <w:sz w:val="20"/>
              </w:rPr>
              <w:t>
орталық – күнтізбелік он күн ішінде көрсетіледі (мемлекеттік қызметке құжат (нәтиже) қабылдау және беру күні мемлекеттік қызмет көрсету мерзіміне кірмейді).</w:t>
            </w:r>
          </w:p>
        </w:tc>
      </w:tr>
    </w:tbl>
    <w:bookmarkStart w:name="z93" w:id="73"/>
    <w:p>
      <w:pPr>
        <w:spacing w:after="0"/>
        <w:ind w:left="0"/>
        <w:jc w:val="both"/>
      </w:pPr>
      <w:r>
        <w:rPr>
          <w:rFonts w:ascii="Times New Roman"/>
          <w:b w:val="false"/>
          <w:i w:val="false"/>
          <w:color w:val="000000"/>
          <w:sz w:val="28"/>
        </w:rPr>
        <w:t>
"Тұрғын үй көмегiн</w:t>
      </w:r>
      <w:r>
        <w:br/>
      </w:r>
      <w:r>
        <w:rPr>
          <w:rFonts w:ascii="Times New Roman"/>
          <w:b w:val="false"/>
          <w:i w:val="false"/>
          <w:color w:val="000000"/>
          <w:sz w:val="28"/>
        </w:rPr>
        <w:t>
тағайындау" мемлекеттік</w:t>
      </w:r>
      <w:r>
        <w:br/>
      </w:r>
      <w:r>
        <w:rPr>
          <w:rFonts w:ascii="Times New Roman"/>
          <w:b w:val="false"/>
          <w:i w:val="false"/>
          <w:color w:val="000000"/>
          <w:sz w:val="28"/>
        </w:rPr>
        <w:t>
қызмет регламентіне</w:t>
      </w:r>
      <w:r>
        <w:br/>
      </w:r>
      <w:r>
        <w:rPr>
          <w:rFonts w:ascii="Times New Roman"/>
          <w:b w:val="false"/>
          <w:i w:val="false"/>
          <w:color w:val="000000"/>
          <w:sz w:val="28"/>
        </w:rPr>
        <w:t>
2 қосымша</w:t>
      </w:r>
    </w:p>
    <w:bookmarkEnd w:id="73"/>
    <w:p>
      <w:pPr>
        <w:spacing w:after="0"/>
        <w:ind w:left="0"/>
        <w:jc w:val="left"/>
      </w:pPr>
      <w:r>
        <w:rPr>
          <w:rFonts w:ascii="Times New Roman"/>
          <w:b/>
          <w:i w:val="false"/>
          <w:color w:val="000000"/>
        </w:rPr>
        <w:t xml:space="preserve"> Мемлекеттік қызмет көрсету үдерісінде әкімшілік</w:t>
      </w:r>
      <w:r>
        <w:br/>
      </w:r>
      <w:r>
        <w:rPr>
          <w:rFonts w:ascii="Times New Roman"/>
          <w:b/>
          <w:i w:val="false"/>
          <w:color w:val="000000"/>
        </w:rPr>
        <w:t>
әрекеттердің логикалық реттілігі мен ҚФБ</w:t>
      </w:r>
      <w:r>
        <w:br/>
      </w:r>
      <w:r>
        <w:rPr>
          <w:rFonts w:ascii="Times New Roman"/>
          <w:b/>
          <w:i w:val="false"/>
          <w:color w:val="000000"/>
        </w:rPr>
        <w:t>
арасындағы өзара байланысты көрсететін сызба</w:t>
      </w:r>
    </w:p>
    <w:p>
      <w:pPr>
        <w:spacing w:after="0"/>
        <w:ind w:left="0"/>
        <w:jc w:val="both"/>
      </w:pPr>
      <w:r>
        <w:drawing>
          <wp:inline distT="0" distB="0" distL="0" distR="0">
            <wp:extent cx="7162800" cy="563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162800" cy="5638800"/>
                    </a:xfrm>
                    <a:prstGeom prst="rect">
                      <a:avLst/>
                    </a:prstGeom>
                  </pic:spPr>
                </pic:pic>
              </a:graphicData>
            </a:graphic>
          </wp:inline>
        </w:drawing>
      </w:r>
    </w:p>
    <w:bookmarkStart w:name="z94" w:id="74"/>
    <w:p>
      <w:pPr>
        <w:spacing w:after="0"/>
        <w:ind w:left="0"/>
        <w:jc w:val="both"/>
      </w:pPr>
      <w:r>
        <w:rPr>
          <w:rFonts w:ascii="Times New Roman"/>
          <w:b w:val="false"/>
          <w:i w:val="false"/>
          <w:color w:val="000000"/>
          <w:sz w:val="28"/>
        </w:rPr>
        <w:t>
Аудан әкімдігінің</w:t>
      </w:r>
      <w:r>
        <w:br/>
      </w:r>
      <w:r>
        <w:rPr>
          <w:rFonts w:ascii="Times New Roman"/>
          <w:b w:val="false"/>
          <w:i w:val="false"/>
          <w:color w:val="000000"/>
          <w:sz w:val="28"/>
        </w:rPr>
        <w:t>
2013 жылғы 18 ақпандағы № 47</w:t>
      </w:r>
      <w:r>
        <w:br/>
      </w:r>
      <w:r>
        <w:rPr>
          <w:rFonts w:ascii="Times New Roman"/>
          <w:b w:val="false"/>
          <w:i w:val="false"/>
          <w:color w:val="000000"/>
          <w:sz w:val="28"/>
        </w:rPr>
        <w:t>
қаулысымен бекітілген</w:t>
      </w:r>
    </w:p>
    <w:bookmarkEnd w:id="74"/>
    <w:p>
      <w:pPr>
        <w:spacing w:after="0"/>
        <w:ind w:left="0"/>
        <w:jc w:val="left"/>
      </w:pPr>
      <w:r>
        <w:rPr>
          <w:rFonts w:ascii="Times New Roman"/>
          <w:b/>
          <w:i w:val="false"/>
          <w:color w:val="000000"/>
        </w:rPr>
        <w:t xml:space="preserve"> "Мемлекеттiк бюджет қаражаты есебiнен қызмет</w:t>
      </w:r>
      <w:r>
        <w:br/>
      </w:r>
      <w:r>
        <w:rPr>
          <w:rFonts w:ascii="Times New Roman"/>
          <w:b/>
          <w:i w:val="false"/>
          <w:color w:val="000000"/>
        </w:rPr>
        <w:t>
көрсететiн мемлекеттiк және мемлекеттiк емес</w:t>
      </w:r>
      <w:r>
        <w:br/>
      </w:r>
      <w:r>
        <w:rPr>
          <w:rFonts w:ascii="Times New Roman"/>
          <w:b/>
          <w:i w:val="false"/>
          <w:color w:val="000000"/>
        </w:rPr>
        <w:t>
медициналық-әлеуметтiк мекемелерде (ұйымдарда)</w:t>
      </w:r>
      <w:r>
        <w:br/>
      </w:r>
      <w:r>
        <w:rPr>
          <w:rFonts w:ascii="Times New Roman"/>
          <w:b/>
          <w:i w:val="false"/>
          <w:color w:val="000000"/>
        </w:rPr>
        <w:t>
әлеуметтiк қызмет көрсетуге арналған құжаттарды</w:t>
      </w:r>
      <w:r>
        <w:br/>
      </w:r>
      <w:r>
        <w:rPr>
          <w:rFonts w:ascii="Times New Roman"/>
          <w:b/>
          <w:i w:val="false"/>
          <w:color w:val="000000"/>
        </w:rPr>
        <w:t>
рәсiмдеу" мемлекеттiк қызмет регламенті</w:t>
      </w:r>
    </w:p>
    <w:bookmarkStart w:name="z95" w:id="75"/>
    <w:p>
      <w:pPr>
        <w:spacing w:after="0"/>
        <w:ind w:left="0"/>
        <w:jc w:val="left"/>
      </w:pPr>
      <w:r>
        <w:rPr>
          <w:rFonts w:ascii="Times New Roman"/>
          <w:b/>
          <w:i w:val="false"/>
          <w:color w:val="000000"/>
        </w:rPr>
        <w:t xml:space="preserve"> 
1. Жалпы ережелер.</w:t>
      </w:r>
    </w:p>
    <w:bookmarkEnd w:id="75"/>
    <w:p>
      <w:pPr>
        <w:spacing w:after="0"/>
        <w:ind w:left="0"/>
        <w:jc w:val="both"/>
      </w:pPr>
      <w:r>
        <w:rPr>
          <w:rFonts w:ascii="Times New Roman"/>
          <w:b w:val="false"/>
          <w:i w:val="false"/>
          <w:color w:val="000000"/>
          <w:sz w:val="28"/>
        </w:rPr>
        <w:t>      1. Осы "Мемлекеттiк бюджет қаражаты есебiнен қызмет көрсететiн мемлекеттiк және мемлекеттiк емес медициналық-әлеуметтiк мекемелерде (ұйымдарда) әлеуметтiк қызмет көрсетуге арналған құжаттарды рәсiмдеу" мемлекеттік қызмет регламенті (бұдан әрі - Регламент) Қазақстан Республикасы 2000 жылғы 27 қарашадағы "Әкімшілік рәсімдер туралы" Заңының 9-1-бабы </w:t>
      </w:r>
      <w:r>
        <w:rPr>
          <w:rFonts w:ascii="Times New Roman"/>
          <w:b w:val="false"/>
          <w:i w:val="false"/>
          <w:color w:val="000000"/>
          <w:sz w:val="28"/>
        </w:rPr>
        <w:t>4 тармағына</w:t>
      </w:r>
      <w:r>
        <w:rPr>
          <w:rFonts w:ascii="Times New Roman"/>
          <w:b w:val="false"/>
          <w:i w:val="false"/>
          <w:color w:val="000000"/>
          <w:sz w:val="28"/>
        </w:rPr>
        <w:t xml:space="preserve"> сәйкес жасалған.</w:t>
      </w:r>
      <w:r>
        <w:br/>
      </w:r>
      <w:r>
        <w:rPr>
          <w:rFonts w:ascii="Times New Roman"/>
          <w:b w:val="false"/>
          <w:i w:val="false"/>
          <w:color w:val="000000"/>
          <w:sz w:val="28"/>
        </w:rPr>
        <w:t>
      2. "Мемлекеттiк бюджет қаражаты есебiнен қызмет көрсететiн мемлекеттiк және мемлекеттiк емес медициналық-әлеуметтiк мекемелерде (ұйымдарда) әлеуметтiк қызмет көрсетуге арналған құжаттарды рәсiмдеу" мемлекеттік қызметі (бұдан әрі – мемлекеттік қызмет) "Батыс Қазақстан облысының Казталов аудандық жұмыспен қамту және әлеуметтік бағдарламалар бөлімі" мемлекеттiк мекемесiмен көрсетiледi (бұдан әрi – уәкілетті орган), сондай-ақ мемлекеттік қызмет баламалы негізде Қазақстан Республикасы Көлік және коммуникация министрлігі Мемлекеттік қызметтердің автоматтандырылуын және халыққа қызмет көрсету орталықтары қызметтерінің үйлестірілуін бақылау жөніндегі комитетінің "Халыққа қызмет көрсету" Республикалық мемлекеттік кәсіпорны "Батыс Қазақстан облысы бойынша халыққа қызмет көрсету орталығы" филиалының Казталов ауданының бөлімдері (бұдан әрі – орталық) арқылы көрсетіледі.</w:t>
      </w:r>
      <w:r>
        <w:br/>
      </w:r>
      <w:r>
        <w:rPr>
          <w:rFonts w:ascii="Times New Roman"/>
          <w:b w:val="false"/>
          <w:i w:val="false"/>
          <w:color w:val="000000"/>
          <w:sz w:val="28"/>
        </w:rPr>
        <w:t>
      3. Мемлекеттiк қызмет көрсету түрi: автоматтандырылмаған.</w:t>
      </w:r>
      <w:r>
        <w:br/>
      </w:r>
      <w:r>
        <w:rPr>
          <w:rFonts w:ascii="Times New Roman"/>
          <w:b w:val="false"/>
          <w:i w:val="false"/>
          <w:color w:val="000000"/>
          <w:sz w:val="28"/>
        </w:rPr>
        <w:t>
      4. Мемлекеттік қызмет Қазақстан Республикасының 2005 жылғы 13 сәуірдегі "Қазақстан Республикасында мүгедектерді әлеуметтік қорғау туралы" </w:t>
      </w:r>
      <w:r>
        <w:rPr>
          <w:rFonts w:ascii="Times New Roman"/>
          <w:b w:val="false"/>
          <w:i w:val="false"/>
          <w:color w:val="000000"/>
          <w:sz w:val="28"/>
        </w:rPr>
        <w:t>Заңына</w:t>
      </w:r>
      <w:r>
        <w:rPr>
          <w:rFonts w:ascii="Times New Roman"/>
          <w:b w:val="false"/>
          <w:i w:val="false"/>
          <w:color w:val="000000"/>
          <w:sz w:val="28"/>
        </w:rPr>
        <w:t>, Қазақстан Республикасының 2008 жылғы 29 желтоқсандағы "Арнаулы әлеуметтік қызметтер туралы" </w:t>
      </w:r>
      <w:r>
        <w:rPr>
          <w:rFonts w:ascii="Times New Roman"/>
          <w:b w:val="false"/>
          <w:i w:val="false"/>
          <w:color w:val="000000"/>
          <w:sz w:val="28"/>
        </w:rPr>
        <w:t>Заңына</w:t>
      </w:r>
      <w:r>
        <w:rPr>
          <w:rFonts w:ascii="Times New Roman"/>
          <w:b w:val="false"/>
          <w:i w:val="false"/>
          <w:color w:val="000000"/>
          <w:sz w:val="28"/>
        </w:rPr>
        <w:t>, Қазақстан Республикасы Үкіметінің 2011 жылғы 7 сәуірдегі № 394 "Жергiлiктi атқарушы органдар көрсететiн әлеуметтiк қорғау саласындағы мемлекеттiк қызметтердiң стандарттарын бекiту туралы" </w:t>
      </w:r>
      <w:r>
        <w:rPr>
          <w:rFonts w:ascii="Times New Roman"/>
          <w:b w:val="false"/>
          <w:i w:val="false"/>
          <w:color w:val="000000"/>
          <w:sz w:val="28"/>
        </w:rPr>
        <w:t>қаулысына</w:t>
      </w:r>
      <w:r>
        <w:rPr>
          <w:rFonts w:ascii="Times New Roman"/>
          <w:b w:val="false"/>
          <w:i w:val="false"/>
          <w:color w:val="000000"/>
          <w:sz w:val="28"/>
        </w:rPr>
        <w:t xml:space="preserve"> сәйкес көрсетіледі (бұдан әрі - Стандарт).</w:t>
      </w:r>
      <w:r>
        <w:br/>
      </w:r>
      <w:r>
        <w:rPr>
          <w:rFonts w:ascii="Times New Roman"/>
          <w:b w:val="false"/>
          <w:i w:val="false"/>
          <w:color w:val="000000"/>
          <w:sz w:val="28"/>
        </w:rPr>
        <w:t>
      5. Мемлекеттік қызмет көрсету тәртібі және қажетті құжаттар туралы толық ақпарат Қазақстан Республикасы Еңбек және халықты әлеуметтік қорғау министрлігінің интернет-ресурсында http:/www.enbek.gov.kz, уәкілетті органның, орталықтың стендтерінде, ресми ақпарат көздерінде орналастырылады.</w:t>
      </w:r>
      <w:r>
        <w:br/>
      </w:r>
      <w:r>
        <w:rPr>
          <w:rFonts w:ascii="Times New Roman"/>
          <w:b w:val="false"/>
          <w:i w:val="false"/>
          <w:color w:val="000000"/>
          <w:sz w:val="28"/>
        </w:rPr>
        <w:t>
      Уәкілетті органның мекен-жайы: индекс 090700, Батыс Қазақстан облысы, Казталов ауданы, Казталов ауылы, Ықсанов көшесі, 4, электрондық пошта: sobeskazt@mail.ru, телефоны: 8(71144)31843.</w:t>
      </w:r>
      <w:r>
        <w:br/>
      </w:r>
      <w:r>
        <w:rPr>
          <w:rFonts w:ascii="Times New Roman"/>
          <w:b w:val="false"/>
          <w:i w:val="false"/>
          <w:color w:val="000000"/>
          <w:sz w:val="28"/>
        </w:rPr>
        <w:t>
      Орталықтардың мекен-жайы: индекс 090700, Батыс Қазақстан облысы, Казталов ауданы, Казталов ауылы Лұқманов көшесі, 22/а;</w:t>
      </w:r>
      <w:r>
        <w:br/>
      </w:r>
      <w:r>
        <w:rPr>
          <w:rFonts w:ascii="Times New Roman"/>
          <w:b w:val="false"/>
          <w:i w:val="false"/>
          <w:color w:val="000000"/>
          <w:sz w:val="28"/>
        </w:rPr>
        <w:t>
      индекс 090705, Батыс Қазақстан облысы, Казталов ауданы, Жалпақтал ауылы С. Датұлы көшесі, 23.</w:t>
      </w:r>
      <w:r>
        <w:br/>
      </w:r>
      <w:r>
        <w:rPr>
          <w:rFonts w:ascii="Times New Roman"/>
          <w:b w:val="false"/>
          <w:i w:val="false"/>
          <w:color w:val="000000"/>
          <w:sz w:val="28"/>
        </w:rPr>
        <w:t>
      6. Мемлекеттiк қызмет жеке тұлғаларға: оңалтудың жеке бағдарламасына немесе медициналық ұйымның қорытындысына сәйкес бөгде адамның күтiмiне және әлеуметтiк қызмет көрсетуге мұқтаж Қазақстан Республикасының азаматтарына, оралмандарға, Қазақстан Республикасының аумағында тұрақты тұратын шетелдiктер мен азаматтығы жоқ адамдарға (бұдан әрі - тұтынушылар):</w:t>
      </w:r>
      <w:r>
        <w:br/>
      </w:r>
      <w:r>
        <w:rPr>
          <w:rFonts w:ascii="Times New Roman"/>
          <w:b w:val="false"/>
          <w:i w:val="false"/>
          <w:color w:val="000000"/>
          <w:sz w:val="28"/>
        </w:rPr>
        <w:t>
      1) жасы он сегiзден асқан психоневрологиялық ауруы бар мүгедектерге;</w:t>
      </w:r>
      <w:r>
        <w:br/>
      </w:r>
      <w:r>
        <w:rPr>
          <w:rFonts w:ascii="Times New Roman"/>
          <w:b w:val="false"/>
          <w:i w:val="false"/>
          <w:color w:val="000000"/>
          <w:sz w:val="28"/>
        </w:rPr>
        <w:t>
      2) психоневрологиялық патологиясы бар немесе тiрек-қимыл аппаратының функциясы бұзылған мүгедек балаларға;</w:t>
      </w:r>
      <w:r>
        <w:br/>
      </w:r>
      <w:r>
        <w:rPr>
          <w:rFonts w:ascii="Times New Roman"/>
          <w:b w:val="false"/>
          <w:i w:val="false"/>
          <w:color w:val="000000"/>
          <w:sz w:val="28"/>
        </w:rPr>
        <w:t>
      3) жалғыз тұратын бiрiншi, екiншi топтағы мүгедектер мен қарттарға көрсетiледi.</w:t>
      </w:r>
      <w:r>
        <w:br/>
      </w:r>
      <w:r>
        <w:rPr>
          <w:rFonts w:ascii="Times New Roman"/>
          <w:b w:val="false"/>
          <w:i w:val="false"/>
          <w:color w:val="000000"/>
          <w:sz w:val="28"/>
        </w:rPr>
        <w:t>
      7. Тұтынушы алатын көрсетiлетiн мемлекеттiк қызметтiң нәтижесi мемлекеттiк бюджет қаражаты есебiнен қызметтер көрсететiн мемлекеттiк және мемлекеттiк емес медициналық-әлеуметтiк мекемелерде (ұйымдарда) әлеуметтiк қызмет көрсетуге құжаттарды ресiмдеу туралы хабарлама (бұдан әрі - хабарлама) немесе қызмет көрсетуден бас тарту туралы қағаз жеткiзгiштегi дәлелдi жауап болып табылады.</w:t>
      </w:r>
    </w:p>
    <w:bookmarkStart w:name="z96" w:id="76"/>
    <w:p>
      <w:pPr>
        <w:spacing w:after="0"/>
        <w:ind w:left="0"/>
        <w:jc w:val="left"/>
      </w:pPr>
      <w:r>
        <w:rPr>
          <w:rFonts w:ascii="Times New Roman"/>
          <w:b/>
          <w:i w:val="false"/>
          <w:color w:val="000000"/>
        </w:rPr>
        <w:t xml:space="preserve"> 
2. Мемлекеттік қызмет көрсету тәртібі</w:t>
      </w:r>
    </w:p>
    <w:bookmarkEnd w:id="76"/>
    <w:p>
      <w:pPr>
        <w:spacing w:after="0"/>
        <w:ind w:left="0"/>
        <w:jc w:val="both"/>
      </w:pPr>
      <w:r>
        <w:rPr>
          <w:rFonts w:ascii="Times New Roman"/>
          <w:b w:val="false"/>
          <w:i w:val="false"/>
          <w:color w:val="000000"/>
          <w:sz w:val="28"/>
        </w:rPr>
        <w:t>      8. Мемлекеттік қызмет көрсету мерзімдері:</w:t>
      </w:r>
      <w:r>
        <w:br/>
      </w:r>
      <w:r>
        <w:rPr>
          <w:rFonts w:ascii="Times New Roman"/>
          <w:b w:val="false"/>
          <w:i w:val="false"/>
          <w:color w:val="000000"/>
          <w:sz w:val="28"/>
        </w:rPr>
        <w:t>
      1) Тұтынушы Стандарттың </w:t>
      </w:r>
      <w:r>
        <w:rPr>
          <w:rFonts w:ascii="Times New Roman"/>
          <w:b w:val="false"/>
          <w:i w:val="false"/>
          <w:color w:val="000000"/>
          <w:sz w:val="28"/>
        </w:rPr>
        <w:t>11 тармағында</w:t>
      </w:r>
      <w:r>
        <w:rPr>
          <w:rFonts w:ascii="Times New Roman"/>
          <w:b w:val="false"/>
          <w:i w:val="false"/>
          <w:color w:val="000000"/>
          <w:sz w:val="28"/>
        </w:rPr>
        <w:t xml:space="preserve"> айқындалған қажетті құжаттарды тапсырған сәттен бастап мемлекеттік қызметті көрсету мерзімдері:</w:t>
      </w:r>
      <w:r>
        <w:br/>
      </w:r>
      <w:r>
        <w:rPr>
          <w:rFonts w:ascii="Times New Roman"/>
          <w:b w:val="false"/>
          <w:i w:val="false"/>
          <w:color w:val="000000"/>
          <w:sz w:val="28"/>
        </w:rPr>
        <w:t>
      уәкiлеттi органға – он жетi жұмыс күнi iшiнде;</w:t>
      </w:r>
      <w:r>
        <w:br/>
      </w:r>
      <w:r>
        <w:rPr>
          <w:rFonts w:ascii="Times New Roman"/>
          <w:b w:val="false"/>
          <w:i w:val="false"/>
          <w:color w:val="000000"/>
          <w:sz w:val="28"/>
        </w:rPr>
        <w:t>
      орталыққа – он жетi жұмыс күнi iшiнде (мемлекеттiк қызмет құжатын (нәтиже) қабылдау және беру күнi мемлекеттiк қызмет көрсету мерзiмiне кiрмейдi);</w:t>
      </w:r>
      <w:r>
        <w:br/>
      </w:r>
      <w:r>
        <w:rPr>
          <w:rFonts w:ascii="Times New Roman"/>
          <w:b w:val="false"/>
          <w:i w:val="false"/>
          <w:color w:val="000000"/>
          <w:sz w:val="28"/>
        </w:rPr>
        <w:t>
      2) тұтынушы жүгiнген күнi сол жерде көрсетiлетiн мемлекеттiк қызметтi алуға дейiн күтудiң ең көп рұқсат етiлген уақыты (талон алғанға дейiн) 30 минуттан аспайды;</w:t>
      </w:r>
      <w:r>
        <w:br/>
      </w:r>
      <w:r>
        <w:rPr>
          <w:rFonts w:ascii="Times New Roman"/>
          <w:b w:val="false"/>
          <w:i w:val="false"/>
          <w:color w:val="000000"/>
          <w:sz w:val="28"/>
        </w:rPr>
        <w:t>
      3) тұтынушы жүгiнген күнi сол жерде көрсетiлетiн мемлекеттiк қызметтi алушыға қызмет көрсетудiң ең көп рұқсат етiлген уақыты уәкiлеттi органда 15 минуттан, орталықта 30 минуттан аспайды.</w:t>
      </w:r>
      <w:r>
        <w:br/>
      </w:r>
      <w:r>
        <w:rPr>
          <w:rFonts w:ascii="Times New Roman"/>
          <w:b w:val="false"/>
          <w:i w:val="false"/>
          <w:color w:val="000000"/>
          <w:sz w:val="28"/>
        </w:rPr>
        <w:t>
      9. Мемлекеттiк қызмет тегiн көрсетiледi.</w:t>
      </w:r>
      <w:r>
        <w:br/>
      </w:r>
      <w:r>
        <w:rPr>
          <w:rFonts w:ascii="Times New Roman"/>
          <w:b w:val="false"/>
          <w:i w:val="false"/>
          <w:color w:val="000000"/>
          <w:sz w:val="28"/>
        </w:rPr>
        <w:t>
      10 Уәкілетті органның жұмыс кестесі: демалыс және мереке күндерiн қоспағанда аптасына бес күн, сағат 9-00 -ден бастап 18-30-ға дейiн, түскi үзiлiс сағат 13-00-ден бастап 14-30-ға дейiн.</w:t>
      </w:r>
      <w:r>
        <w:br/>
      </w:r>
      <w:r>
        <w:rPr>
          <w:rFonts w:ascii="Times New Roman"/>
          <w:b w:val="false"/>
          <w:i w:val="false"/>
          <w:color w:val="000000"/>
          <w:sz w:val="28"/>
        </w:rPr>
        <w:t>
      Орталықтың жұмыс кестесі демалыс (сенбі, жексенбі) және мереке күндерін қоспағанда, күн сайын дүйсенбіден сенбіні қоса алғанда, 9.00-ден 19.00-ге дейін, түскі үзіліссіз.</w:t>
      </w:r>
      <w:r>
        <w:br/>
      </w:r>
      <w:r>
        <w:rPr>
          <w:rFonts w:ascii="Times New Roman"/>
          <w:b w:val="false"/>
          <w:i w:val="false"/>
          <w:color w:val="000000"/>
          <w:sz w:val="28"/>
        </w:rPr>
        <w:t>
      Қабылдау алдын ала жазылусыз және жедел қызмет көрсетусiз, "электронды" кезек тәртiбiмен жүзеге асырылады.</w:t>
      </w:r>
      <w:r>
        <w:br/>
      </w:r>
      <w:r>
        <w:rPr>
          <w:rFonts w:ascii="Times New Roman"/>
          <w:b w:val="false"/>
          <w:i w:val="false"/>
          <w:color w:val="000000"/>
          <w:sz w:val="28"/>
        </w:rPr>
        <w:t>
      11. Мемлекеттiк қызмет:</w:t>
      </w:r>
      <w:r>
        <w:br/>
      </w:r>
      <w:r>
        <w:rPr>
          <w:rFonts w:ascii="Times New Roman"/>
          <w:b w:val="false"/>
          <w:i w:val="false"/>
          <w:color w:val="000000"/>
          <w:sz w:val="28"/>
        </w:rPr>
        <w:t>
      1) тұтынушының тұрғылықты жерi бойынша уәкiлеттi органның үй-жайларында көрсетiледi, онда орындықтар, үстелдер, толтырылған бланк үлгiлерi iлiнген ақпараттық стендiлер бар, мүмкiндiгi шектеулi өтiнiш берушiлерге қызмет көрсету үшiн жағдай көзделген;</w:t>
      </w:r>
      <w:r>
        <w:br/>
      </w:r>
      <w:r>
        <w:rPr>
          <w:rFonts w:ascii="Times New Roman"/>
          <w:b w:val="false"/>
          <w:i w:val="false"/>
          <w:color w:val="000000"/>
          <w:sz w:val="28"/>
        </w:rPr>
        <w:t>
      2) залында анықтама бюросы, кресло, толтырылған бланк үлгiлерi iлiнген ақпарат стендiлерi бар орталықтың үй-жайында көрсетiледi, мүмкiндiктерi шектеулi өтiнiш берушiлерге қызмет көрсетуге жағдай көзделген.</w:t>
      </w:r>
      <w:r>
        <w:br/>
      </w:r>
      <w:r>
        <w:rPr>
          <w:rFonts w:ascii="Times New Roman"/>
          <w:b w:val="false"/>
          <w:i w:val="false"/>
          <w:color w:val="000000"/>
          <w:sz w:val="28"/>
        </w:rPr>
        <w:t>
      Уәкiлеттi органның және орталықтың үй-жайлары санитарлық-эпидемиологиялық нормаларға, ғимараттардың қауiпсiздiгiне қойылатын талаптарға сай келедi, күзету және өртке қарсы сигнал берумен жарақтандырылған, үй-жайға кiру режимi – еркiн.</w:t>
      </w:r>
    </w:p>
    <w:bookmarkStart w:name="z97" w:id="77"/>
    <w:p>
      <w:pPr>
        <w:spacing w:after="0"/>
        <w:ind w:left="0"/>
        <w:jc w:val="left"/>
      </w:pPr>
      <w:r>
        <w:rPr>
          <w:rFonts w:ascii="Times New Roman"/>
          <w:b/>
          <w:i w:val="false"/>
          <w:color w:val="000000"/>
        </w:rPr>
        <w:t xml:space="preserve"> 
3. Мемлекеттік қызмет көрсету үдерісіндегі</w:t>
      </w:r>
      <w:r>
        <w:br/>
      </w:r>
      <w:r>
        <w:rPr>
          <w:rFonts w:ascii="Times New Roman"/>
          <w:b/>
          <w:i w:val="false"/>
          <w:color w:val="000000"/>
        </w:rPr>
        <w:t>
іс-әрекет (өзара іс-қимыл)</w:t>
      </w:r>
      <w:r>
        <w:br/>
      </w:r>
      <w:r>
        <w:rPr>
          <w:rFonts w:ascii="Times New Roman"/>
          <w:b/>
          <w:i w:val="false"/>
          <w:color w:val="000000"/>
        </w:rPr>
        <w:t>
тәртібін сипаттау</w:t>
      </w:r>
    </w:p>
    <w:bookmarkEnd w:id="77"/>
    <w:p>
      <w:pPr>
        <w:spacing w:after="0"/>
        <w:ind w:left="0"/>
        <w:jc w:val="both"/>
      </w:pPr>
      <w:r>
        <w:rPr>
          <w:rFonts w:ascii="Times New Roman"/>
          <w:b w:val="false"/>
          <w:i w:val="false"/>
          <w:color w:val="000000"/>
          <w:sz w:val="28"/>
        </w:rPr>
        <w:t>      12. Мемлекеттік қызметті алу үшін тұтынушылар Стандарттың </w:t>
      </w:r>
      <w:r>
        <w:rPr>
          <w:rFonts w:ascii="Times New Roman"/>
          <w:b w:val="false"/>
          <w:i w:val="false"/>
          <w:color w:val="000000"/>
          <w:sz w:val="28"/>
        </w:rPr>
        <w:t>11 тармағына</w:t>
      </w:r>
      <w:r>
        <w:rPr>
          <w:rFonts w:ascii="Times New Roman"/>
          <w:b w:val="false"/>
          <w:i w:val="false"/>
          <w:color w:val="000000"/>
          <w:sz w:val="28"/>
        </w:rPr>
        <w:t xml:space="preserve"> айқындалған құжаттарды тапсырады.</w:t>
      </w:r>
      <w:r>
        <w:br/>
      </w:r>
      <w:r>
        <w:rPr>
          <w:rFonts w:ascii="Times New Roman"/>
          <w:b w:val="false"/>
          <w:i w:val="false"/>
          <w:color w:val="000000"/>
          <w:sz w:val="28"/>
        </w:rPr>
        <w:t>
      13. Барлық қажеттi құжаттарды тапсырғаннан кейiн тұтынушыға:</w:t>
      </w:r>
      <w:r>
        <w:br/>
      </w:r>
      <w:r>
        <w:rPr>
          <w:rFonts w:ascii="Times New Roman"/>
          <w:b w:val="false"/>
          <w:i w:val="false"/>
          <w:color w:val="000000"/>
          <w:sz w:val="28"/>
        </w:rPr>
        <w:t>
      1) уәкiлеттi органда – өтiнiш берушiнiң тiркелген және мемлекеттiк қызметтi алу күнi, құжаттарды қабылдаған адамның тегi мен аты-жөнi көрсетiлген талон берiледi;</w:t>
      </w:r>
      <w:r>
        <w:br/>
      </w:r>
      <w:r>
        <w:rPr>
          <w:rFonts w:ascii="Times New Roman"/>
          <w:b w:val="false"/>
          <w:i w:val="false"/>
          <w:color w:val="000000"/>
          <w:sz w:val="28"/>
        </w:rPr>
        <w:t>
      2) орталықта - тиісті құжаттарды қабылдағаны туралы қолхатта:</w:t>
      </w:r>
      <w:r>
        <w:br/>
      </w:r>
      <w:r>
        <w:rPr>
          <w:rFonts w:ascii="Times New Roman"/>
          <w:b w:val="false"/>
          <w:i w:val="false"/>
          <w:color w:val="000000"/>
          <w:sz w:val="28"/>
        </w:rPr>
        <w:t>
      өтініштің нөмірі мен қабылдаған күні;</w:t>
      </w:r>
      <w:r>
        <w:br/>
      </w:r>
      <w:r>
        <w:rPr>
          <w:rFonts w:ascii="Times New Roman"/>
          <w:b w:val="false"/>
          <w:i w:val="false"/>
          <w:color w:val="000000"/>
          <w:sz w:val="28"/>
        </w:rPr>
        <w:t>
      сұралып отырған мемлекеттік қызметтің түрі;</w:t>
      </w:r>
      <w:r>
        <w:br/>
      </w:r>
      <w:r>
        <w:rPr>
          <w:rFonts w:ascii="Times New Roman"/>
          <w:b w:val="false"/>
          <w:i w:val="false"/>
          <w:color w:val="000000"/>
          <w:sz w:val="28"/>
        </w:rPr>
        <w:t>
      қоса берілген құжаттардың саны мен атауы;</w:t>
      </w:r>
      <w:r>
        <w:br/>
      </w:r>
      <w:r>
        <w:rPr>
          <w:rFonts w:ascii="Times New Roman"/>
          <w:b w:val="false"/>
          <w:i w:val="false"/>
          <w:color w:val="000000"/>
          <w:sz w:val="28"/>
        </w:rPr>
        <w:t>
      құжаттарды ресімдеуге өтінішті қабылдаған орталық инспекторының тегі, аты, әкесінің аты көрсетіледі.</w:t>
      </w:r>
      <w:r>
        <w:br/>
      </w:r>
      <w:r>
        <w:rPr>
          <w:rFonts w:ascii="Times New Roman"/>
          <w:b w:val="false"/>
          <w:i w:val="false"/>
          <w:color w:val="000000"/>
          <w:sz w:val="28"/>
        </w:rPr>
        <w:t>
      14. Стандарттың </w:t>
      </w:r>
      <w:r>
        <w:rPr>
          <w:rFonts w:ascii="Times New Roman"/>
          <w:b w:val="false"/>
          <w:i w:val="false"/>
          <w:color w:val="000000"/>
          <w:sz w:val="28"/>
        </w:rPr>
        <w:t>16 тармағында</w:t>
      </w:r>
      <w:r>
        <w:rPr>
          <w:rFonts w:ascii="Times New Roman"/>
          <w:b w:val="false"/>
          <w:i w:val="false"/>
          <w:color w:val="000000"/>
          <w:sz w:val="28"/>
        </w:rPr>
        <w:t xml:space="preserve"> көзделген жағдайларда мемлекеттік қызмет көрсетуден бас тартылады.</w:t>
      </w:r>
      <w:r>
        <w:br/>
      </w:r>
      <w:r>
        <w:rPr>
          <w:rFonts w:ascii="Times New Roman"/>
          <w:b w:val="false"/>
          <w:i w:val="false"/>
          <w:color w:val="000000"/>
          <w:sz w:val="28"/>
        </w:rPr>
        <w:t>
      15. Мемлекеттік қызмет көрсету үдерісінде келесі құрылымдық-функционалдық бірліктер (бұдан әрі - ҚФБ) қатысады:</w:t>
      </w:r>
      <w:r>
        <w:br/>
      </w:r>
      <w:r>
        <w:rPr>
          <w:rFonts w:ascii="Times New Roman"/>
          <w:b w:val="false"/>
          <w:i w:val="false"/>
          <w:color w:val="000000"/>
          <w:sz w:val="28"/>
        </w:rPr>
        <w:t>
      1) Орталықтың инспекторы;</w:t>
      </w:r>
      <w:r>
        <w:br/>
      </w:r>
      <w:r>
        <w:rPr>
          <w:rFonts w:ascii="Times New Roman"/>
          <w:b w:val="false"/>
          <w:i w:val="false"/>
          <w:color w:val="000000"/>
          <w:sz w:val="28"/>
        </w:rPr>
        <w:t>
      2) уәкілетті органның қызметкері;</w:t>
      </w:r>
      <w:r>
        <w:br/>
      </w:r>
      <w:r>
        <w:rPr>
          <w:rFonts w:ascii="Times New Roman"/>
          <w:b w:val="false"/>
          <w:i w:val="false"/>
          <w:color w:val="000000"/>
          <w:sz w:val="28"/>
        </w:rPr>
        <w:t>
      3) уәкілетті органның басшысы.</w:t>
      </w:r>
      <w:r>
        <w:br/>
      </w:r>
      <w:r>
        <w:rPr>
          <w:rFonts w:ascii="Times New Roman"/>
          <w:b w:val="false"/>
          <w:i w:val="false"/>
          <w:color w:val="000000"/>
          <w:sz w:val="28"/>
        </w:rPr>
        <w:t>
      16. Әр әкімшілік әрекеттің (рәсімнің) орындау мерзімін көрсете отырып, әр ҚФБ әкімшілік әрекеттерінің (рәсімдерінің) өзара әрекеттестігі мен реттілігінің мәтіндік кестелік сипаттамасы осы Регламенттің </w:t>
      </w:r>
      <w:r>
        <w:rPr>
          <w:rFonts w:ascii="Times New Roman"/>
          <w:b w:val="false"/>
          <w:i w:val="false"/>
          <w:color w:val="000000"/>
          <w:sz w:val="28"/>
        </w:rPr>
        <w:t>1 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17. Мемлекеттік қызмет көрсету үдерісінде әкімшілік әрекеттердің логикалық реттілігі мен ҚФБ арасындағы өзара байланысты көрсететін сызба осы Регламенттің </w:t>
      </w:r>
      <w:r>
        <w:rPr>
          <w:rFonts w:ascii="Times New Roman"/>
          <w:b w:val="false"/>
          <w:i w:val="false"/>
          <w:color w:val="000000"/>
          <w:sz w:val="28"/>
        </w:rPr>
        <w:t>2 қосымшасында</w:t>
      </w:r>
      <w:r>
        <w:rPr>
          <w:rFonts w:ascii="Times New Roman"/>
          <w:b w:val="false"/>
          <w:i w:val="false"/>
          <w:color w:val="000000"/>
          <w:sz w:val="28"/>
        </w:rPr>
        <w:t xml:space="preserve"> берілген.</w:t>
      </w:r>
    </w:p>
    <w:bookmarkStart w:name="z98" w:id="78"/>
    <w:p>
      <w:pPr>
        <w:spacing w:after="0"/>
        <w:ind w:left="0"/>
        <w:jc w:val="left"/>
      </w:pPr>
      <w:r>
        <w:rPr>
          <w:rFonts w:ascii="Times New Roman"/>
          <w:b/>
          <w:i w:val="false"/>
          <w:color w:val="000000"/>
        </w:rPr>
        <w:t xml:space="preserve"> 
4. Мемлекеттік қызмет көрсететін лауазымды</w:t>
      </w:r>
      <w:r>
        <w:br/>
      </w:r>
      <w:r>
        <w:rPr>
          <w:rFonts w:ascii="Times New Roman"/>
          <w:b/>
          <w:i w:val="false"/>
          <w:color w:val="000000"/>
        </w:rPr>
        <w:t>
тұлғалардың жауапкершілігі</w:t>
      </w:r>
    </w:p>
    <w:bookmarkEnd w:id="78"/>
    <w:p>
      <w:pPr>
        <w:spacing w:after="0"/>
        <w:ind w:left="0"/>
        <w:jc w:val="both"/>
      </w:pPr>
      <w:r>
        <w:rPr>
          <w:rFonts w:ascii="Times New Roman"/>
          <w:b w:val="false"/>
          <w:i w:val="false"/>
          <w:color w:val="000000"/>
          <w:sz w:val="28"/>
        </w:rPr>
        <w:t>      18. Мемлекеттік қызмет көрсету тәртібін бұзғаны үшін лауазымды тұлғалар Қазақстан Республикасының заңнамаларында қарастырылған жауапкершілікке тартылады.</w:t>
      </w:r>
    </w:p>
    <w:bookmarkStart w:name="z99" w:id="79"/>
    <w:p>
      <w:pPr>
        <w:spacing w:after="0"/>
        <w:ind w:left="0"/>
        <w:jc w:val="both"/>
      </w:pPr>
      <w:r>
        <w:rPr>
          <w:rFonts w:ascii="Times New Roman"/>
          <w:b w:val="false"/>
          <w:i w:val="false"/>
          <w:color w:val="000000"/>
          <w:sz w:val="28"/>
        </w:rPr>
        <w:t>
"Мемлекеттiк бюджет қаражаты</w:t>
      </w:r>
      <w:r>
        <w:br/>
      </w:r>
      <w:r>
        <w:rPr>
          <w:rFonts w:ascii="Times New Roman"/>
          <w:b w:val="false"/>
          <w:i w:val="false"/>
          <w:color w:val="000000"/>
          <w:sz w:val="28"/>
        </w:rPr>
        <w:t>
есебiнен қызмет көрсететiн</w:t>
      </w:r>
      <w:r>
        <w:br/>
      </w:r>
      <w:r>
        <w:rPr>
          <w:rFonts w:ascii="Times New Roman"/>
          <w:b w:val="false"/>
          <w:i w:val="false"/>
          <w:color w:val="000000"/>
          <w:sz w:val="28"/>
        </w:rPr>
        <w:t>
мемлекеттiк және мемлекеттiк</w:t>
      </w:r>
      <w:r>
        <w:br/>
      </w:r>
      <w:r>
        <w:rPr>
          <w:rFonts w:ascii="Times New Roman"/>
          <w:b w:val="false"/>
          <w:i w:val="false"/>
          <w:color w:val="000000"/>
          <w:sz w:val="28"/>
        </w:rPr>
        <w:t>
емес медициналық-әлеуметтiк</w:t>
      </w:r>
      <w:r>
        <w:br/>
      </w:r>
      <w:r>
        <w:rPr>
          <w:rFonts w:ascii="Times New Roman"/>
          <w:b w:val="false"/>
          <w:i w:val="false"/>
          <w:color w:val="000000"/>
          <w:sz w:val="28"/>
        </w:rPr>
        <w:t>
мекемелерде (ұйымдарда)</w:t>
      </w:r>
      <w:r>
        <w:br/>
      </w:r>
      <w:r>
        <w:rPr>
          <w:rFonts w:ascii="Times New Roman"/>
          <w:b w:val="false"/>
          <w:i w:val="false"/>
          <w:color w:val="000000"/>
          <w:sz w:val="28"/>
        </w:rPr>
        <w:t>
әлеуметтiк қызмет көрсетуге</w:t>
      </w:r>
      <w:r>
        <w:br/>
      </w:r>
      <w:r>
        <w:rPr>
          <w:rFonts w:ascii="Times New Roman"/>
          <w:b w:val="false"/>
          <w:i w:val="false"/>
          <w:color w:val="000000"/>
          <w:sz w:val="28"/>
        </w:rPr>
        <w:t>
арналған құжаттарды ресiмдеу"</w:t>
      </w:r>
      <w:r>
        <w:br/>
      </w:r>
      <w:r>
        <w:rPr>
          <w:rFonts w:ascii="Times New Roman"/>
          <w:b w:val="false"/>
          <w:i w:val="false"/>
          <w:color w:val="000000"/>
          <w:sz w:val="28"/>
        </w:rPr>
        <w:t>
мемлекеттiк қызмет регламентіне</w:t>
      </w:r>
      <w:r>
        <w:br/>
      </w:r>
      <w:r>
        <w:rPr>
          <w:rFonts w:ascii="Times New Roman"/>
          <w:b w:val="false"/>
          <w:i w:val="false"/>
          <w:color w:val="000000"/>
          <w:sz w:val="28"/>
        </w:rPr>
        <w:t>
1 қосымша</w:t>
      </w:r>
    </w:p>
    <w:bookmarkEnd w:id="79"/>
    <w:p>
      <w:pPr>
        <w:spacing w:after="0"/>
        <w:ind w:left="0"/>
        <w:jc w:val="left"/>
      </w:pPr>
      <w:r>
        <w:rPr>
          <w:rFonts w:ascii="Times New Roman"/>
          <w:b/>
          <w:i w:val="false"/>
          <w:color w:val="000000"/>
        </w:rPr>
        <w:t xml:space="preserve"> Әр әкімшілік әрекеттің (рәсімнің) орындау</w:t>
      </w:r>
      <w:r>
        <w:br/>
      </w:r>
      <w:r>
        <w:rPr>
          <w:rFonts w:ascii="Times New Roman"/>
          <w:b/>
          <w:i w:val="false"/>
          <w:color w:val="000000"/>
        </w:rPr>
        <w:t>
мерзімін көрсете отырып, әр ҚФБ әкімшілік</w:t>
      </w:r>
      <w:r>
        <w:br/>
      </w:r>
      <w:r>
        <w:rPr>
          <w:rFonts w:ascii="Times New Roman"/>
          <w:b/>
          <w:i w:val="false"/>
          <w:color w:val="000000"/>
        </w:rPr>
        <w:t>
әрекеттерінің (рәсімдерінің) өзара әрекеттестігі</w:t>
      </w:r>
      <w:r>
        <w:br/>
      </w:r>
      <w:r>
        <w:rPr>
          <w:rFonts w:ascii="Times New Roman"/>
          <w:b/>
          <w:i w:val="false"/>
          <w:color w:val="000000"/>
        </w:rPr>
        <w:t>
мен реттілігінің мәтіндік кестелік сипаттамасы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920"/>
        <w:gridCol w:w="4585"/>
        <w:gridCol w:w="3215"/>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іс-әрекет (барысы, жұмыс ағыны)</w:t>
            </w:r>
          </w:p>
        </w:tc>
      </w:tr>
      <w:tr>
        <w:trPr>
          <w:trHeight w:val="30" w:hRule="atLeast"/>
        </w:trPr>
        <w:tc>
          <w:tcPr>
            <w:tcW w:w="3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ҚФБ-1</w:t>
            </w:r>
            <w:r>
              <w:br/>
            </w:r>
            <w:r>
              <w:rPr>
                <w:rFonts w:ascii="Times New Roman"/>
                <w:b w:val="false"/>
                <w:i w:val="false"/>
                <w:color w:val="000000"/>
                <w:sz w:val="20"/>
              </w:rPr>
              <w:t>
Орталық инспекторы</w:t>
            </w:r>
          </w:p>
        </w:tc>
        <w:tc>
          <w:tcPr>
            <w:tcW w:w="4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ҚФБ-2</w:t>
            </w:r>
            <w:r>
              <w:br/>
            </w:r>
            <w:r>
              <w:rPr>
                <w:rFonts w:ascii="Times New Roman"/>
                <w:b w:val="false"/>
                <w:i w:val="false"/>
                <w:color w:val="000000"/>
                <w:sz w:val="20"/>
              </w:rPr>
              <w:t>
Уәкілетті органның қызметкері</w:t>
            </w:r>
          </w:p>
        </w:tc>
        <w:tc>
          <w:tcPr>
            <w:tcW w:w="3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ҚФБ-3</w:t>
            </w:r>
            <w:r>
              <w:br/>
            </w:r>
            <w:r>
              <w:rPr>
                <w:rFonts w:ascii="Times New Roman"/>
                <w:b w:val="false"/>
                <w:i w:val="false"/>
                <w:color w:val="000000"/>
                <w:sz w:val="20"/>
              </w:rPr>
              <w:t>
Уәкілетті органның басшысы</w:t>
            </w:r>
          </w:p>
        </w:tc>
      </w:tr>
      <w:tr>
        <w:trPr>
          <w:trHeight w:val="30" w:hRule="atLeast"/>
        </w:trPr>
        <w:tc>
          <w:tcPr>
            <w:tcW w:w="3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іс-әрекет</w:t>
            </w:r>
            <w:r>
              <w:br/>
            </w:r>
            <w:r>
              <w:rPr>
                <w:rFonts w:ascii="Times New Roman"/>
                <w:b w:val="false"/>
                <w:i w:val="false"/>
                <w:color w:val="000000"/>
                <w:sz w:val="20"/>
              </w:rPr>
              <w:t>
Арызды қабылдайды,</w:t>
            </w:r>
            <w:r>
              <w:br/>
            </w:r>
            <w:r>
              <w:rPr>
                <w:rFonts w:ascii="Times New Roman"/>
                <w:b w:val="false"/>
                <w:i w:val="false"/>
                <w:color w:val="000000"/>
                <w:sz w:val="20"/>
              </w:rPr>
              <w:t>
құжаттарды</w:t>
            </w:r>
            <w:r>
              <w:br/>
            </w:r>
            <w:r>
              <w:rPr>
                <w:rFonts w:ascii="Times New Roman"/>
                <w:b w:val="false"/>
                <w:i w:val="false"/>
                <w:color w:val="000000"/>
                <w:sz w:val="20"/>
              </w:rPr>
              <w:t>
тексереді, тіркейді және қолхат береді</w:t>
            </w:r>
          </w:p>
        </w:tc>
        <w:tc>
          <w:tcPr>
            <w:tcW w:w="4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іс-әрекет</w:t>
            </w:r>
            <w:r>
              <w:br/>
            </w:r>
            <w:r>
              <w:rPr>
                <w:rFonts w:ascii="Times New Roman"/>
                <w:b w:val="false"/>
                <w:i w:val="false"/>
                <w:color w:val="000000"/>
                <w:sz w:val="20"/>
              </w:rPr>
              <w:t>
Арызды қабылдайды, құжаттарды тексереді, тіркейді және талон береді</w:t>
            </w:r>
          </w:p>
        </w:tc>
        <w:tc>
          <w:tcPr>
            <w:tcW w:w="32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іс-әрекет</w:t>
            </w:r>
            <w:r>
              <w:br/>
            </w:r>
            <w:r>
              <w:rPr>
                <w:rFonts w:ascii="Times New Roman"/>
                <w:b w:val="false"/>
                <w:i w:val="false"/>
                <w:color w:val="000000"/>
                <w:sz w:val="20"/>
              </w:rPr>
              <w:t>
Мемлекеттік қызметтің</w:t>
            </w:r>
            <w:r>
              <w:br/>
            </w:r>
            <w:r>
              <w:rPr>
                <w:rFonts w:ascii="Times New Roman"/>
                <w:b w:val="false"/>
                <w:i w:val="false"/>
                <w:color w:val="000000"/>
                <w:sz w:val="20"/>
              </w:rPr>
              <w:t>
қорытындыларына қол қою және уәкілетті органның маманына жіберу</w:t>
            </w:r>
          </w:p>
        </w:tc>
      </w:tr>
      <w:tr>
        <w:trPr>
          <w:trHeight w:val="30" w:hRule="atLeast"/>
        </w:trPr>
        <w:tc>
          <w:tcPr>
            <w:tcW w:w="3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іс-әрекет</w:t>
            </w:r>
            <w:r>
              <w:br/>
            </w:r>
            <w:r>
              <w:rPr>
                <w:rFonts w:ascii="Times New Roman"/>
                <w:b w:val="false"/>
                <w:i w:val="false"/>
                <w:color w:val="000000"/>
                <w:sz w:val="20"/>
              </w:rPr>
              <w:t>
Құжаттарды</w:t>
            </w:r>
            <w:r>
              <w:br/>
            </w:r>
            <w:r>
              <w:rPr>
                <w:rFonts w:ascii="Times New Roman"/>
                <w:b w:val="false"/>
                <w:i w:val="false"/>
                <w:color w:val="000000"/>
                <w:sz w:val="20"/>
              </w:rPr>
              <w:t>
уәкілетті органға жібереді</w:t>
            </w:r>
          </w:p>
        </w:tc>
        <w:tc>
          <w:tcPr>
            <w:tcW w:w="4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іс-әрекет</w:t>
            </w:r>
            <w:r>
              <w:br/>
            </w:r>
            <w:r>
              <w:rPr>
                <w:rFonts w:ascii="Times New Roman"/>
                <w:b w:val="false"/>
                <w:i w:val="false"/>
                <w:color w:val="000000"/>
                <w:sz w:val="20"/>
              </w:rPr>
              <w:t>
Хабарламаны немесе мемлекеттік қызметті тағайындаудан бас тартқаны туралы дәлелді қағаз жеткізгіштегі жауапты уәкілетті органның басшысына жіберу және дайындау</w:t>
            </w:r>
          </w:p>
        </w:tc>
        <w:tc>
          <w:tcPr>
            <w:tcW w:w="0" w:type="auto"/>
            <w:vMerge/>
            <w:tcBorders>
              <w:top w:val="nil"/>
              <w:left w:val="single" w:color="cfcfcf" w:sz="5"/>
              <w:bottom w:val="single" w:color="cfcfcf" w:sz="5"/>
              <w:right w:val="single" w:color="cfcfcf" w:sz="5"/>
            </w:tcBorders>
          </w:tcPr>
          <w:p/>
        </w:tc>
      </w:tr>
      <w:tr>
        <w:trPr>
          <w:trHeight w:val="30" w:hRule="atLeast"/>
        </w:trPr>
        <w:tc>
          <w:tcPr>
            <w:tcW w:w="3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іс-әрекет</w:t>
            </w:r>
            <w:r>
              <w:br/>
            </w:r>
            <w:r>
              <w:rPr>
                <w:rFonts w:ascii="Times New Roman"/>
                <w:b w:val="false"/>
                <w:i w:val="false"/>
                <w:color w:val="000000"/>
                <w:sz w:val="20"/>
              </w:rPr>
              <w:t>
Тұтынушыға уәкілетті органнан алынған</w:t>
            </w:r>
            <w:r>
              <w:br/>
            </w:r>
            <w:r>
              <w:rPr>
                <w:rFonts w:ascii="Times New Roman"/>
                <w:b w:val="false"/>
                <w:i w:val="false"/>
                <w:color w:val="000000"/>
                <w:sz w:val="20"/>
              </w:rPr>
              <w:t>
хабарламаны немесе мемлекеттік қызметті тағайындаудан бас тартқаны туралы дәлелді қағаз жеткізгіштегі жауапты береді</w:t>
            </w:r>
          </w:p>
        </w:tc>
        <w:tc>
          <w:tcPr>
            <w:tcW w:w="4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іс-әрекет</w:t>
            </w:r>
            <w:r>
              <w:br/>
            </w:r>
            <w:r>
              <w:rPr>
                <w:rFonts w:ascii="Times New Roman"/>
                <w:b w:val="false"/>
                <w:i w:val="false"/>
                <w:color w:val="000000"/>
                <w:sz w:val="20"/>
              </w:rPr>
              <w:t>
Тұтынушыға</w:t>
            </w:r>
            <w:r>
              <w:br/>
            </w:r>
            <w:r>
              <w:rPr>
                <w:rFonts w:ascii="Times New Roman"/>
                <w:b w:val="false"/>
                <w:i w:val="false"/>
                <w:color w:val="000000"/>
                <w:sz w:val="20"/>
              </w:rPr>
              <w:t>
хабарламаны немесе мемлекеттік қызметті</w:t>
            </w:r>
            <w:r>
              <w:br/>
            </w:r>
            <w:r>
              <w:rPr>
                <w:rFonts w:ascii="Times New Roman"/>
                <w:b w:val="false"/>
                <w:i w:val="false"/>
                <w:color w:val="000000"/>
                <w:sz w:val="20"/>
              </w:rPr>
              <w:t>
тағайындаудан бас тартқаны туралы дәлелді қағаз жеткізгіштегі жауапты беру</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мерзімі:</w:t>
            </w:r>
            <w:r>
              <w:br/>
            </w:r>
            <w:r>
              <w:rPr>
                <w:rFonts w:ascii="Times New Roman"/>
                <w:b w:val="false"/>
                <w:i w:val="false"/>
                <w:color w:val="000000"/>
                <w:sz w:val="20"/>
              </w:rPr>
              <w:t>
уәкiлеттi орган – он жетi жұмыс күнi iшiнде;</w:t>
            </w:r>
            <w:r>
              <w:br/>
            </w:r>
            <w:r>
              <w:rPr>
                <w:rFonts w:ascii="Times New Roman"/>
                <w:b w:val="false"/>
                <w:i w:val="false"/>
                <w:color w:val="000000"/>
                <w:sz w:val="20"/>
              </w:rPr>
              <w:t>
орталық – он жетi жұмыс күнi iшiнде (мемлекеттiк қызмет құжатын (нәтиже) қабылдау және беру күнi мемлекеттiк қызмет көрсету мерзiмiне кiрмейдi)</w:t>
            </w:r>
          </w:p>
        </w:tc>
      </w:tr>
    </w:tbl>
    <w:bookmarkStart w:name="z100" w:id="80"/>
    <w:p>
      <w:pPr>
        <w:spacing w:after="0"/>
        <w:ind w:left="0"/>
        <w:jc w:val="both"/>
      </w:pPr>
      <w:r>
        <w:rPr>
          <w:rFonts w:ascii="Times New Roman"/>
          <w:b w:val="false"/>
          <w:i w:val="false"/>
          <w:color w:val="000000"/>
          <w:sz w:val="28"/>
        </w:rPr>
        <w:t>
"Мемлекеттiк бюджет қаражаты</w:t>
      </w:r>
      <w:r>
        <w:br/>
      </w:r>
      <w:r>
        <w:rPr>
          <w:rFonts w:ascii="Times New Roman"/>
          <w:b w:val="false"/>
          <w:i w:val="false"/>
          <w:color w:val="000000"/>
          <w:sz w:val="28"/>
        </w:rPr>
        <w:t>
есебiнен қызмет көрсететiн</w:t>
      </w:r>
      <w:r>
        <w:br/>
      </w:r>
      <w:r>
        <w:rPr>
          <w:rFonts w:ascii="Times New Roman"/>
          <w:b w:val="false"/>
          <w:i w:val="false"/>
          <w:color w:val="000000"/>
          <w:sz w:val="28"/>
        </w:rPr>
        <w:t>
мемлекеттiк және мемлекеттiк</w:t>
      </w:r>
      <w:r>
        <w:br/>
      </w:r>
      <w:r>
        <w:rPr>
          <w:rFonts w:ascii="Times New Roman"/>
          <w:b w:val="false"/>
          <w:i w:val="false"/>
          <w:color w:val="000000"/>
          <w:sz w:val="28"/>
        </w:rPr>
        <w:t>
емес медициналық-әлеуметтiк</w:t>
      </w:r>
      <w:r>
        <w:br/>
      </w:r>
      <w:r>
        <w:rPr>
          <w:rFonts w:ascii="Times New Roman"/>
          <w:b w:val="false"/>
          <w:i w:val="false"/>
          <w:color w:val="000000"/>
          <w:sz w:val="28"/>
        </w:rPr>
        <w:t>
мекемелерде (ұйымдарда)</w:t>
      </w:r>
      <w:r>
        <w:br/>
      </w:r>
      <w:r>
        <w:rPr>
          <w:rFonts w:ascii="Times New Roman"/>
          <w:b w:val="false"/>
          <w:i w:val="false"/>
          <w:color w:val="000000"/>
          <w:sz w:val="28"/>
        </w:rPr>
        <w:t>
әлеуметтiк қызмет көрсетуге</w:t>
      </w:r>
      <w:r>
        <w:br/>
      </w:r>
      <w:r>
        <w:rPr>
          <w:rFonts w:ascii="Times New Roman"/>
          <w:b w:val="false"/>
          <w:i w:val="false"/>
          <w:color w:val="000000"/>
          <w:sz w:val="28"/>
        </w:rPr>
        <w:t>
арналған құжаттарды ресiмдеу"</w:t>
      </w:r>
      <w:r>
        <w:br/>
      </w:r>
      <w:r>
        <w:rPr>
          <w:rFonts w:ascii="Times New Roman"/>
          <w:b w:val="false"/>
          <w:i w:val="false"/>
          <w:color w:val="000000"/>
          <w:sz w:val="28"/>
        </w:rPr>
        <w:t>
мемлекеттiк қызмет</w:t>
      </w:r>
      <w:r>
        <w:br/>
      </w:r>
      <w:r>
        <w:rPr>
          <w:rFonts w:ascii="Times New Roman"/>
          <w:b w:val="false"/>
          <w:i w:val="false"/>
          <w:color w:val="000000"/>
          <w:sz w:val="28"/>
        </w:rPr>
        <w:t>
көрсету регламентіне</w:t>
      </w:r>
      <w:r>
        <w:br/>
      </w:r>
      <w:r>
        <w:rPr>
          <w:rFonts w:ascii="Times New Roman"/>
          <w:b w:val="false"/>
          <w:i w:val="false"/>
          <w:color w:val="000000"/>
          <w:sz w:val="28"/>
        </w:rPr>
        <w:t>
2 қосымша</w:t>
      </w:r>
    </w:p>
    <w:bookmarkEnd w:id="80"/>
    <w:p>
      <w:pPr>
        <w:spacing w:after="0"/>
        <w:ind w:left="0"/>
        <w:jc w:val="left"/>
      </w:pPr>
      <w:r>
        <w:rPr>
          <w:rFonts w:ascii="Times New Roman"/>
          <w:b/>
          <w:i w:val="false"/>
          <w:color w:val="000000"/>
        </w:rPr>
        <w:t xml:space="preserve"> Мемлекеттік қызмет көрсету үдерісінде әкімшілік</w:t>
      </w:r>
      <w:r>
        <w:br/>
      </w:r>
      <w:r>
        <w:rPr>
          <w:rFonts w:ascii="Times New Roman"/>
          <w:b/>
          <w:i w:val="false"/>
          <w:color w:val="000000"/>
        </w:rPr>
        <w:t>
әрекеттердің логикалық реттілігі мен ҚФБ</w:t>
      </w:r>
      <w:r>
        <w:br/>
      </w:r>
      <w:r>
        <w:rPr>
          <w:rFonts w:ascii="Times New Roman"/>
          <w:b/>
          <w:i w:val="false"/>
          <w:color w:val="000000"/>
        </w:rPr>
        <w:t>
арасындағы өзара байланысты көрсететін сызба</w:t>
      </w:r>
    </w:p>
    <w:p>
      <w:pPr>
        <w:spacing w:after="0"/>
        <w:ind w:left="0"/>
        <w:jc w:val="both"/>
      </w:pPr>
      <w:r>
        <w:drawing>
          <wp:inline distT="0" distB="0" distL="0" distR="0">
            <wp:extent cx="7073900" cy="709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073900" cy="7099300"/>
                    </a:xfrm>
                    <a:prstGeom prst="rect">
                      <a:avLst/>
                    </a:prstGeom>
                  </pic:spPr>
                </pic:pic>
              </a:graphicData>
            </a:graphic>
          </wp:inline>
        </w:drawing>
      </w:r>
    </w:p>
    <w:bookmarkStart w:name="z101" w:id="81"/>
    <w:p>
      <w:pPr>
        <w:spacing w:after="0"/>
        <w:ind w:left="0"/>
        <w:jc w:val="both"/>
      </w:pPr>
      <w:r>
        <w:rPr>
          <w:rFonts w:ascii="Times New Roman"/>
          <w:b w:val="false"/>
          <w:i w:val="false"/>
          <w:color w:val="000000"/>
          <w:sz w:val="28"/>
        </w:rPr>
        <w:t>
Аудан әкімдігінің</w:t>
      </w:r>
      <w:r>
        <w:br/>
      </w:r>
      <w:r>
        <w:rPr>
          <w:rFonts w:ascii="Times New Roman"/>
          <w:b w:val="false"/>
          <w:i w:val="false"/>
          <w:color w:val="000000"/>
          <w:sz w:val="28"/>
        </w:rPr>
        <w:t>
2013 жылғы 18 ақпандағы № 47</w:t>
      </w:r>
      <w:r>
        <w:br/>
      </w:r>
      <w:r>
        <w:rPr>
          <w:rFonts w:ascii="Times New Roman"/>
          <w:b w:val="false"/>
          <w:i w:val="false"/>
          <w:color w:val="000000"/>
          <w:sz w:val="28"/>
        </w:rPr>
        <w:t>
қаулысымен бекітілген</w:t>
      </w:r>
    </w:p>
    <w:bookmarkEnd w:id="81"/>
    <w:p>
      <w:pPr>
        <w:spacing w:after="0"/>
        <w:ind w:left="0"/>
        <w:jc w:val="left"/>
      </w:pPr>
      <w:r>
        <w:rPr>
          <w:rFonts w:ascii="Times New Roman"/>
          <w:b/>
          <w:i w:val="false"/>
          <w:color w:val="000000"/>
        </w:rPr>
        <w:t xml:space="preserve"> "Жалғызілікті, жалғыз тұратын қарттарға, бөгде</w:t>
      </w:r>
      <w:r>
        <w:br/>
      </w:r>
      <w:r>
        <w:rPr>
          <w:rFonts w:ascii="Times New Roman"/>
          <w:b/>
          <w:i w:val="false"/>
          <w:color w:val="000000"/>
        </w:rPr>
        <w:t>
адамның күтіміне және жәрдеміне мұқтаж мүгедектерге</w:t>
      </w:r>
      <w:r>
        <w:br/>
      </w:r>
      <w:r>
        <w:rPr>
          <w:rFonts w:ascii="Times New Roman"/>
          <w:b/>
          <w:i w:val="false"/>
          <w:color w:val="000000"/>
        </w:rPr>
        <w:t>
және мүгедек балаларға үйде әлеуметтік қызмет</w:t>
      </w:r>
      <w:r>
        <w:br/>
      </w:r>
      <w:r>
        <w:rPr>
          <w:rFonts w:ascii="Times New Roman"/>
          <w:b/>
          <w:i w:val="false"/>
          <w:color w:val="000000"/>
        </w:rPr>
        <w:t>
көрсетуге құжаттарды рәсімдеу" мемлекеттік</w:t>
      </w:r>
      <w:r>
        <w:br/>
      </w:r>
      <w:r>
        <w:rPr>
          <w:rFonts w:ascii="Times New Roman"/>
          <w:b/>
          <w:i w:val="false"/>
          <w:color w:val="000000"/>
        </w:rPr>
        <w:t>
қызмет регламенті</w:t>
      </w:r>
    </w:p>
    <w:bookmarkStart w:name="z102" w:id="82"/>
    <w:p>
      <w:pPr>
        <w:spacing w:after="0"/>
        <w:ind w:left="0"/>
        <w:jc w:val="left"/>
      </w:pPr>
      <w:r>
        <w:rPr>
          <w:rFonts w:ascii="Times New Roman"/>
          <w:b/>
          <w:i w:val="false"/>
          <w:color w:val="000000"/>
        </w:rPr>
        <w:t xml:space="preserve"> 
1. Жалпы ережелер</w:t>
      </w:r>
    </w:p>
    <w:bookmarkEnd w:id="82"/>
    <w:p>
      <w:pPr>
        <w:spacing w:after="0"/>
        <w:ind w:left="0"/>
        <w:jc w:val="both"/>
      </w:pPr>
      <w:r>
        <w:rPr>
          <w:rFonts w:ascii="Times New Roman"/>
          <w:b w:val="false"/>
          <w:i w:val="false"/>
          <w:color w:val="000000"/>
          <w:sz w:val="28"/>
        </w:rPr>
        <w:t>      1. Осы "Жалғызілікті, жалғыз тұратын қарттарға, бөгде адамның күтіміне және жәрдеміне мұқтаж мүгедектерге және мүгедек балаларға үйде әлеуметтік қызмет көрсетуге құжаттарды рәсімдеу" мемлекеттік қызмет регламенті (бұдан әрі - Регламент) Қазақстан Республикасы 2000 жылғы 27 қарашадағы "Әкімшілік рәсімдер туралы" Заңының 9-1-бабы </w:t>
      </w:r>
      <w:r>
        <w:rPr>
          <w:rFonts w:ascii="Times New Roman"/>
          <w:b w:val="false"/>
          <w:i w:val="false"/>
          <w:color w:val="000000"/>
          <w:sz w:val="28"/>
        </w:rPr>
        <w:t>4 тармағына</w:t>
      </w:r>
      <w:r>
        <w:rPr>
          <w:rFonts w:ascii="Times New Roman"/>
          <w:b w:val="false"/>
          <w:i w:val="false"/>
          <w:color w:val="000000"/>
          <w:sz w:val="28"/>
        </w:rPr>
        <w:t xml:space="preserve"> сәйкес жасалған.</w:t>
      </w:r>
      <w:r>
        <w:br/>
      </w:r>
      <w:r>
        <w:rPr>
          <w:rFonts w:ascii="Times New Roman"/>
          <w:b w:val="false"/>
          <w:i w:val="false"/>
          <w:color w:val="000000"/>
          <w:sz w:val="28"/>
        </w:rPr>
        <w:t>
      2. "Жалғызілікті, жалғыз тұратын қарттарға, бөгде адамның күтіміне және жәрдеміне мұқтаж мүгедектерге және мүгедек балаларға үйде әлеуметтік қызмет көрсетуге құжаттарды рәсімдеу" мемлекеттік қызметі (бұдан әрі – мемлекеттік қызмет) "Батыс Қазақстан облысының Казталов аудандық жұмыспен қамту және әлеуметтік бағдарламалар бөлімі" мемлекеттiк мекемесiмен көрсетiледi (бұдан әрi – уәкілетті орган), сондай-ақ мемлекеттік қызмет баламалы негізде Қазақстан Республикасы Көлік және коммуникация министрлігі Мемлекеттік қызметтердің автоматтандырылуын және халыққа қызмет көрсету орталықтары қызметтерінің үйлестірілуін бақылау жөніндегі комитетінің "Халыққа қызмет көрсету" Республикалық мемлекеттік кәсіпорны "Батыс Қазақстан облысы бойынша халыққа қызмет көрсету орталығы" филиалының Казталов ауданының бөлімдері (бұдан әрі – орталық) арқылы көрсетіледі.</w:t>
      </w:r>
      <w:r>
        <w:br/>
      </w:r>
      <w:r>
        <w:rPr>
          <w:rFonts w:ascii="Times New Roman"/>
          <w:b w:val="false"/>
          <w:i w:val="false"/>
          <w:color w:val="000000"/>
          <w:sz w:val="28"/>
        </w:rPr>
        <w:t>
      3. Мемлекеттiк қызмет көрсету түрi: автоматтандырылмаған.</w:t>
      </w:r>
      <w:r>
        <w:br/>
      </w:r>
      <w:r>
        <w:rPr>
          <w:rFonts w:ascii="Times New Roman"/>
          <w:b w:val="false"/>
          <w:i w:val="false"/>
          <w:color w:val="000000"/>
          <w:sz w:val="28"/>
        </w:rPr>
        <w:t>
      4. Мемлекеттік қызмет Қазақстан Республикасының 2005 жылғы 13 сәуірдегі "Қазақстан Республикасында мүгедектерді әлеуметтік қорғау туралы" </w:t>
      </w:r>
      <w:r>
        <w:rPr>
          <w:rFonts w:ascii="Times New Roman"/>
          <w:b w:val="false"/>
          <w:i w:val="false"/>
          <w:color w:val="000000"/>
          <w:sz w:val="28"/>
        </w:rPr>
        <w:t>Заңына</w:t>
      </w:r>
      <w:r>
        <w:rPr>
          <w:rFonts w:ascii="Times New Roman"/>
          <w:b w:val="false"/>
          <w:i w:val="false"/>
          <w:color w:val="000000"/>
          <w:sz w:val="28"/>
        </w:rPr>
        <w:t>, Қазақстан Республикасының 2008 жылғы 29 желтоқсандағы "Арнаулы әлеуметтік қызметтер туралы" </w:t>
      </w:r>
      <w:r>
        <w:rPr>
          <w:rFonts w:ascii="Times New Roman"/>
          <w:b w:val="false"/>
          <w:i w:val="false"/>
          <w:color w:val="000000"/>
          <w:sz w:val="28"/>
        </w:rPr>
        <w:t>Заңына</w:t>
      </w:r>
      <w:r>
        <w:rPr>
          <w:rFonts w:ascii="Times New Roman"/>
          <w:b w:val="false"/>
          <w:i w:val="false"/>
          <w:color w:val="000000"/>
          <w:sz w:val="28"/>
        </w:rPr>
        <w:t>, Қазақстан Республикасы Үкіметінің 2011 жылғы 7 сәуірдегі № 394 "Жергiлiктi атқарушы органдар көрсететiн әлеуметтiк қорғау саласындағы мемлекеттiк қызметтердiң стандарттарын бекiту туралы" </w:t>
      </w:r>
      <w:r>
        <w:rPr>
          <w:rFonts w:ascii="Times New Roman"/>
          <w:b w:val="false"/>
          <w:i w:val="false"/>
          <w:color w:val="000000"/>
          <w:sz w:val="28"/>
        </w:rPr>
        <w:t>қаулысына</w:t>
      </w:r>
      <w:r>
        <w:rPr>
          <w:rFonts w:ascii="Times New Roman"/>
          <w:b w:val="false"/>
          <w:i w:val="false"/>
          <w:color w:val="000000"/>
          <w:sz w:val="28"/>
        </w:rPr>
        <w:t xml:space="preserve"> сәйкес көрсетіледі (бұдан әрі - Стандарт).</w:t>
      </w:r>
      <w:r>
        <w:br/>
      </w:r>
      <w:r>
        <w:rPr>
          <w:rFonts w:ascii="Times New Roman"/>
          <w:b w:val="false"/>
          <w:i w:val="false"/>
          <w:color w:val="000000"/>
          <w:sz w:val="28"/>
        </w:rPr>
        <w:t>
      5. Мемлекеттік қызмет көрсету тәртібі және қажетті құжаттар туралы толық ақпарат Қазақстан Республикасы Еңбек және халықты әлеуметтік қорғау министрлігінің интернет-ресурсында http:/www.enbek.gov.kz, уәкілетті органның, орталықтың стенділерінде, ресми ақпарат көздерінде орналастырылады.</w:t>
      </w:r>
      <w:r>
        <w:br/>
      </w:r>
      <w:r>
        <w:rPr>
          <w:rFonts w:ascii="Times New Roman"/>
          <w:b w:val="false"/>
          <w:i w:val="false"/>
          <w:color w:val="000000"/>
          <w:sz w:val="28"/>
        </w:rPr>
        <w:t>
      Уәкілетті органның мекен-жайы: индекс 090700, Батыс Қазақстан облысы, Казталов ауданы, Казталов ауылы, Ықсанов көшесі, 4, электрондық пошта: sobeskazt@mail.ru, телефоны: 8(71144)31843.</w:t>
      </w:r>
      <w:r>
        <w:br/>
      </w:r>
      <w:r>
        <w:rPr>
          <w:rFonts w:ascii="Times New Roman"/>
          <w:b w:val="false"/>
          <w:i w:val="false"/>
          <w:color w:val="000000"/>
          <w:sz w:val="28"/>
        </w:rPr>
        <w:t>
      Орталықтардың мекен-жайы: индекс 090700, Батыс Қазақстан облысы, Казталов ауданы, Казталов ауылы Лұқманов көшесі, 22/а;</w:t>
      </w:r>
      <w:r>
        <w:br/>
      </w:r>
      <w:r>
        <w:rPr>
          <w:rFonts w:ascii="Times New Roman"/>
          <w:b w:val="false"/>
          <w:i w:val="false"/>
          <w:color w:val="000000"/>
          <w:sz w:val="28"/>
        </w:rPr>
        <w:t>
      индекс 090705, Батыс Қазақстан облысы, Казталов ауданы, Жалпақтал ауылы С. Датұлы көшесі, 23.</w:t>
      </w:r>
      <w:r>
        <w:br/>
      </w:r>
      <w:r>
        <w:rPr>
          <w:rFonts w:ascii="Times New Roman"/>
          <w:b w:val="false"/>
          <w:i w:val="false"/>
          <w:color w:val="000000"/>
          <w:sz w:val="28"/>
        </w:rPr>
        <w:t>
      6. Мемлекеттiк қызмет жеке тұлғаларға: оңалтудың жеке бағдарламасына немесе медициналық ұйымның қорытындысына сәйкес бөгде адамның күтiмiне және әлеуметтiк қызмет көрсетуге мұқтаж Қазақстан Республикасының азаматтарына, оралмандарға, Қазақстан Республикасының аумағында тұрақты тұратын шетелдiктер мен азаматтығы жоқ адамдарға (бұдан әрi – тұтынушылар):</w:t>
      </w:r>
      <w:r>
        <w:br/>
      </w:r>
      <w:r>
        <w:rPr>
          <w:rFonts w:ascii="Times New Roman"/>
          <w:b w:val="false"/>
          <w:i w:val="false"/>
          <w:color w:val="000000"/>
          <w:sz w:val="28"/>
        </w:rPr>
        <w:t>
      1) жалғызiлiктi, жалғыз тұратын бiрiншi, екiншi топтағы мүгедектер мен қарттарға;</w:t>
      </w:r>
      <w:r>
        <w:br/>
      </w:r>
      <w:r>
        <w:rPr>
          <w:rFonts w:ascii="Times New Roman"/>
          <w:b w:val="false"/>
          <w:i w:val="false"/>
          <w:color w:val="000000"/>
          <w:sz w:val="28"/>
        </w:rPr>
        <w:t>
      2) отбасында тұратын тiрек-қимыл аппараты бұзылған мүгедек балаларға;</w:t>
      </w:r>
      <w:r>
        <w:br/>
      </w:r>
      <w:r>
        <w:rPr>
          <w:rFonts w:ascii="Times New Roman"/>
          <w:b w:val="false"/>
          <w:i w:val="false"/>
          <w:color w:val="000000"/>
          <w:sz w:val="28"/>
        </w:rPr>
        <w:t>
      3) отбасында тұратын психоневрологиялық патологиясы бар мүгедек балаларға;</w:t>
      </w:r>
      <w:r>
        <w:br/>
      </w:r>
      <w:r>
        <w:rPr>
          <w:rFonts w:ascii="Times New Roman"/>
          <w:b w:val="false"/>
          <w:i w:val="false"/>
          <w:color w:val="000000"/>
          <w:sz w:val="28"/>
        </w:rPr>
        <w:t>
      4) отбасында тұратын психоневрологиялық аурулары бар 18 жастан асқан адамдарға көрсетiледi.</w:t>
      </w:r>
      <w:r>
        <w:br/>
      </w:r>
      <w:r>
        <w:rPr>
          <w:rFonts w:ascii="Times New Roman"/>
          <w:b w:val="false"/>
          <w:i w:val="false"/>
          <w:color w:val="000000"/>
          <w:sz w:val="28"/>
        </w:rPr>
        <w:t>
      7. Тұтынушы алатын көрсетiлетiн мемлекеттiк қызметтiң нәтижесi үйде әлеуметтiк қызмет көрсетуге құжаттарды ресiмдеу туралы хабарлама (бұдан әрi – хабарлама) не қызмет көрсетуден бас тарту туралы қағаз жеткiзгiштегi дәлелдi жауап болып табылады.</w:t>
      </w:r>
    </w:p>
    <w:bookmarkStart w:name="z103" w:id="83"/>
    <w:p>
      <w:pPr>
        <w:spacing w:after="0"/>
        <w:ind w:left="0"/>
        <w:jc w:val="left"/>
      </w:pPr>
      <w:r>
        <w:rPr>
          <w:rFonts w:ascii="Times New Roman"/>
          <w:b/>
          <w:i w:val="false"/>
          <w:color w:val="000000"/>
        </w:rPr>
        <w:t xml:space="preserve"> 
2. Мемлекеттік қызмет көрсету тәртібі</w:t>
      </w:r>
    </w:p>
    <w:bookmarkEnd w:id="83"/>
    <w:p>
      <w:pPr>
        <w:spacing w:after="0"/>
        <w:ind w:left="0"/>
        <w:jc w:val="both"/>
      </w:pPr>
      <w:r>
        <w:rPr>
          <w:rFonts w:ascii="Times New Roman"/>
          <w:b w:val="false"/>
          <w:i w:val="false"/>
          <w:color w:val="000000"/>
          <w:sz w:val="28"/>
        </w:rPr>
        <w:t>      8. Мемлекеттік қызмет көрсету мерзімдері:</w:t>
      </w:r>
      <w:r>
        <w:br/>
      </w:r>
      <w:r>
        <w:rPr>
          <w:rFonts w:ascii="Times New Roman"/>
          <w:b w:val="false"/>
          <w:i w:val="false"/>
          <w:color w:val="000000"/>
          <w:sz w:val="28"/>
        </w:rPr>
        <w:t>
      1) мемлекеттік қызмет көрсетудің мерзімдері тұтынушы Стандарттың </w:t>
      </w:r>
      <w:r>
        <w:rPr>
          <w:rFonts w:ascii="Times New Roman"/>
          <w:b w:val="false"/>
          <w:i w:val="false"/>
          <w:color w:val="000000"/>
          <w:sz w:val="28"/>
        </w:rPr>
        <w:t>11-тармағында</w:t>
      </w:r>
      <w:r>
        <w:rPr>
          <w:rFonts w:ascii="Times New Roman"/>
          <w:b w:val="false"/>
          <w:i w:val="false"/>
          <w:color w:val="000000"/>
          <w:sz w:val="28"/>
        </w:rPr>
        <w:t xml:space="preserve"> айқындалған қажетті құжаттарды тапсырған кезден бастап:</w:t>
      </w:r>
      <w:r>
        <w:br/>
      </w:r>
      <w:r>
        <w:rPr>
          <w:rFonts w:ascii="Times New Roman"/>
          <w:b w:val="false"/>
          <w:i w:val="false"/>
          <w:color w:val="000000"/>
          <w:sz w:val="28"/>
        </w:rPr>
        <w:t>
      уәкiлеттi органға – он төрт жұмыс күнi iшiнде;</w:t>
      </w:r>
      <w:r>
        <w:br/>
      </w:r>
      <w:r>
        <w:rPr>
          <w:rFonts w:ascii="Times New Roman"/>
          <w:b w:val="false"/>
          <w:i w:val="false"/>
          <w:color w:val="000000"/>
          <w:sz w:val="28"/>
        </w:rPr>
        <w:t>
      орталыққа – он төрт жұмыс күнi iшiнде (мемлекеттiк қызметтiң құжатын (нәтиже) қабылдау және беру күнi мемлекеттiк қызмет көрсету мерзiмiне кiрмейдi);</w:t>
      </w:r>
      <w:r>
        <w:br/>
      </w:r>
      <w:r>
        <w:rPr>
          <w:rFonts w:ascii="Times New Roman"/>
          <w:b w:val="false"/>
          <w:i w:val="false"/>
          <w:color w:val="000000"/>
          <w:sz w:val="28"/>
        </w:rPr>
        <w:t>
      2) тұтынушы жүгiнген күнi сол жерде көрсетiлетiн мемлекеттiк қызметтi алуға дейiн күтудiң ең көп рұқсат етiлген уақыты (талон алғанға дейiн) 30 минуттан аспайды;</w:t>
      </w:r>
      <w:r>
        <w:br/>
      </w:r>
      <w:r>
        <w:rPr>
          <w:rFonts w:ascii="Times New Roman"/>
          <w:b w:val="false"/>
          <w:i w:val="false"/>
          <w:color w:val="000000"/>
          <w:sz w:val="28"/>
        </w:rPr>
        <w:t>
      тұтынушы жүгiнген күнi сол жерде көрсетiлетiн мемлекеттiк қызметтi тұтынушыға қызмет көрсетудiң ең көп рұқсат етiлген уақыты уәкiлеттi органда 15 минуттан, орталықта 30 минуттан аспайды.</w:t>
      </w:r>
      <w:r>
        <w:br/>
      </w:r>
      <w:r>
        <w:rPr>
          <w:rFonts w:ascii="Times New Roman"/>
          <w:b w:val="false"/>
          <w:i w:val="false"/>
          <w:color w:val="000000"/>
          <w:sz w:val="28"/>
        </w:rPr>
        <w:t>
      9. Мемлекеттiк қызмет тегiн көрсетiледi.</w:t>
      </w:r>
      <w:r>
        <w:br/>
      </w:r>
      <w:r>
        <w:rPr>
          <w:rFonts w:ascii="Times New Roman"/>
          <w:b w:val="false"/>
          <w:i w:val="false"/>
          <w:color w:val="000000"/>
          <w:sz w:val="28"/>
        </w:rPr>
        <w:t>
      10. Уәкілетті органның жұмыс кестесі: демалыс және мереке күндерiн қоспағанда аптасына бес күн, сағат 9-00 -ден бастап 18-30-ға дейiн, түскi үзiлiс сағат 13-00-ден бастап 14-30-ға дейiн.</w:t>
      </w:r>
      <w:r>
        <w:br/>
      </w:r>
      <w:r>
        <w:rPr>
          <w:rFonts w:ascii="Times New Roman"/>
          <w:b w:val="false"/>
          <w:i w:val="false"/>
          <w:color w:val="000000"/>
          <w:sz w:val="28"/>
        </w:rPr>
        <w:t>
      Орталықтың жұмыс кестесі демалыс (сенбі, жексенбі) және мереке күндерін қоспағанда, күн сайын дүйсенбіден сенбіні қоса алғанда, 9.00-ден 19.00-ге дейін, түскі үзіліссіз.</w:t>
      </w:r>
      <w:r>
        <w:br/>
      </w:r>
      <w:r>
        <w:rPr>
          <w:rFonts w:ascii="Times New Roman"/>
          <w:b w:val="false"/>
          <w:i w:val="false"/>
          <w:color w:val="000000"/>
          <w:sz w:val="28"/>
        </w:rPr>
        <w:t>
      Қабылдау алдын ала жазылусыз және жедел қызмет көрсетусiз, "электронды" кезек тәртiбiмен жүзеге асырылады.</w:t>
      </w:r>
      <w:r>
        <w:br/>
      </w:r>
      <w:r>
        <w:rPr>
          <w:rFonts w:ascii="Times New Roman"/>
          <w:b w:val="false"/>
          <w:i w:val="false"/>
          <w:color w:val="000000"/>
          <w:sz w:val="28"/>
        </w:rPr>
        <w:t>
      11. Мемлекеттiк қызмет:</w:t>
      </w:r>
      <w:r>
        <w:br/>
      </w:r>
      <w:r>
        <w:rPr>
          <w:rFonts w:ascii="Times New Roman"/>
          <w:b w:val="false"/>
          <w:i w:val="false"/>
          <w:color w:val="000000"/>
          <w:sz w:val="28"/>
        </w:rPr>
        <w:t>
      1) тұтынушының тұрғылықты жерi бойынша уәкiлеттi органның үй-жайларында көрсетiледi, онда орындықтар, үстелдер, толтырылған бланк үлгiлерi iлiнген ақпараттық стендiлер бар, мүмкiндiгi шектеулi өтiнiш берушiлерге қызмет көрсету үшiн жағдай көзделген;</w:t>
      </w:r>
      <w:r>
        <w:br/>
      </w:r>
      <w:r>
        <w:rPr>
          <w:rFonts w:ascii="Times New Roman"/>
          <w:b w:val="false"/>
          <w:i w:val="false"/>
          <w:color w:val="000000"/>
          <w:sz w:val="28"/>
        </w:rPr>
        <w:t>
      2) залында анықтама бюросы, кресло, толтырылған бланк үлгiлерi iлiнген ақпарат стендiлерi бар орталықтың үй-жайында көрсетiледi, мүмкiндiктерi шектеулi өтiнiш берушiлерге қызмет көрсетуге жағдай көзделген.</w:t>
      </w:r>
      <w:r>
        <w:br/>
      </w:r>
      <w:r>
        <w:rPr>
          <w:rFonts w:ascii="Times New Roman"/>
          <w:b w:val="false"/>
          <w:i w:val="false"/>
          <w:color w:val="000000"/>
          <w:sz w:val="28"/>
        </w:rPr>
        <w:t>
      Уәкiлеттi органның және орталықтың үй-жайлары санитарлық-эпидемиологиялық нормаларға, ғимараттардың қауiпсiздiгiне, өртке қарсы қойылатын талаптарға сай келедi, күзету және сигнал берумен жарақттандырылған, үй-жайға кiру режимi – еркiн.</w:t>
      </w:r>
    </w:p>
    <w:bookmarkStart w:name="z104" w:id="84"/>
    <w:p>
      <w:pPr>
        <w:spacing w:after="0"/>
        <w:ind w:left="0"/>
        <w:jc w:val="left"/>
      </w:pPr>
      <w:r>
        <w:rPr>
          <w:rFonts w:ascii="Times New Roman"/>
          <w:b/>
          <w:i w:val="false"/>
          <w:color w:val="000000"/>
        </w:rPr>
        <w:t xml:space="preserve"> 
3. Мемлекеттік қызмет көрсету үдерісіндегі</w:t>
      </w:r>
      <w:r>
        <w:br/>
      </w:r>
      <w:r>
        <w:rPr>
          <w:rFonts w:ascii="Times New Roman"/>
          <w:b/>
          <w:i w:val="false"/>
          <w:color w:val="000000"/>
        </w:rPr>
        <w:t>
іс-әрекет (өзара іс-қимыл)</w:t>
      </w:r>
      <w:r>
        <w:br/>
      </w:r>
      <w:r>
        <w:rPr>
          <w:rFonts w:ascii="Times New Roman"/>
          <w:b/>
          <w:i w:val="false"/>
          <w:color w:val="000000"/>
        </w:rPr>
        <w:t>
тәртібін сипаттау</w:t>
      </w:r>
    </w:p>
    <w:bookmarkEnd w:id="84"/>
    <w:p>
      <w:pPr>
        <w:spacing w:after="0"/>
        <w:ind w:left="0"/>
        <w:jc w:val="both"/>
      </w:pPr>
      <w:r>
        <w:rPr>
          <w:rFonts w:ascii="Times New Roman"/>
          <w:b w:val="false"/>
          <w:i w:val="false"/>
          <w:color w:val="000000"/>
          <w:sz w:val="28"/>
        </w:rPr>
        <w:t>      12. Мемлекеттік қызметті алу үшін тұтынушылар Стандарттың </w:t>
      </w:r>
      <w:r>
        <w:rPr>
          <w:rFonts w:ascii="Times New Roman"/>
          <w:b w:val="false"/>
          <w:i w:val="false"/>
          <w:color w:val="000000"/>
          <w:sz w:val="28"/>
        </w:rPr>
        <w:t>11 тармағына</w:t>
      </w:r>
      <w:r>
        <w:rPr>
          <w:rFonts w:ascii="Times New Roman"/>
          <w:b w:val="false"/>
          <w:i w:val="false"/>
          <w:color w:val="000000"/>
          <w:sz w:val="28"/>
        </w:rPr>
        <w:t xml:space="preserve"> айқындалған құжаттарды тапсырады.</w:t>
      </w:r>
      <w:r>
        <w:br/>
      </w:r>
      <w:r>
        <w:rPr>
          <w:rFonts w:ascii="Times New Roman"/>
          <w:b w:val="false"/>
          <w:i w:val="false"/>
          <w:color w:val="000000"/>
          <w:sz w:val="28"/>
        </w:rPr>
        <w:t>
      13. Барлық қажеттi құжаттарды тапсырғаннан кейiн тұтынушыға:</w:t>
      </w:r>
      <w:r>
        <w:br/>
      </w:r>
      <w:r>
        <w:rPr>
          <w:rFonts w:ascii="Times New Roman"/>
          <w:b w:val="false"/>
          <w:i w:val="false"/>
          <w:color w:val="000000"/>
          <w:sz w:val="28"/>
        </w:rPr>
        <w:t>
      1) уәкiлеттi органда – өтiнiш берушiнiң тiркелген және мемлекеттiк қызметтi алу күнi, құжаттарды қабылдаған адамның тегi мен аты-жөнi көрсетiлген талон берiледi;</w:t>
      </w:r>
      <w:r>
        <w:br/>
      </w:r>
      <w:r>
        <w:rPr>
          <w:rFonts w:ascii="Times New Roman"/>
          <w:b w:val="false"/>
          <w:i w:val="false"/>
          <w:color w:val="000000"/>
          <w:sz w:val="28"/>
        </w:rPr>
        <w:t>
      2) орталықта:</w:t>
      </w:r>
      <w:r>
        <w:br/>
      </w:r>
      <w:r>
        <w:rPr>
          <w:rFonts w:ascii="Times New Roman"/>
          <w:b w:val="false"/>
          <w:i w:val="false"/>
          <w:color w:val="000000"/>
          <w:sz w:val="28"/>
        </w:rPr>
        <w:t>
      өтiнiштiң нөмiрi және қабылданған күнi;</w:t>
      </w:r>
      <w:r>
        <w:br/>
      </w:r>
      <w:r>
        <w:rPr>
          <w:rFonts w:ascii="Times New Roman"/>
          <w:b w:val="false"/>
          <w:i w:val="false"/>
          <w:color w:val="000000"/>
          <w:sz w:val="28"/>
        </w:rPr>
        <w:t>
      сұратылған мемлекеттiк қызметтiң түрi;</w:t>
      </w:r>
      <w:r>
        <w:br/>
      </w:r>
      <w:r>
        <w:rPr>
          <w:rFonts w:ascii="Times New Roman"/>
          <w:b w:val="false"/>
          <w:i w:val="false"/>
          <w:color w:val="000000"/>
          <w:sz w:val="28"/>
        </w:rPr>
        <w:t>
      қоса берiлген құжаттардың саны мен атаулары;</w:t>
      </w:r>
      <w:r>
        <w:br/>
      </w:r>
      <w:r>
        <w:rPr>
          <w:rFonts w:ascii="Times New Roman"/>
          <w:b w:val="false"/>
          <w:i w:val="false"/>
          <w:color w:val="000000"/>
          <w:sz w:val="28"/>
        </w:rPr>
        <w:t>
      құжаттарды беру күнi, уақыты және орны;</w:t>
      </w:r>
      <w:r>
        <w:br/>
      </w:r>
      <w:r>
        <w:rPr>
          <w:rFonts w:ascii="Times New Roman"/>
          <w:b w:val="false"/>
          <w:i w:val="false"/>
          <w:color w:val="000000"/>
          <w:sz w:val="28"/>
        </w:rPr>
        <w:t>
      құжаттарды ресiмдеуге өтiнiштi қабылдаған орталық инспекторының тегi, аты, әкесiнiң аты көрсетiлген тиiстi құжаттардың қабылданғаны туралы қолхат берiледi.</w:t>
      </w:r>
      <w:r>
        <w:br/>
      </w:r>
      <w:r>
        <w:rPr>
          <w:rFonts w:ascii="Times New Roman"/>
          <w:b w:val="false"/>
          <w:i w:val="false"/>
          <w:color w:val="000000"/>
          <w:sz w:val="28"/>
        </w:rPr>
        <w:t>
      14. Стандарттың </w:t>
      </w:r>
      <w:r>
        <w:rPr>
          <w:rFonts w:ascii="Times New Roman"/>
          <w:b w:val="false"/>
          <w:i w:val="false"/>
          <w:color w:val="000000"/>
          <w:sz w:val="28"/>
        </w:rPr>
        <w:t>16 тармағында</w:t>
      </w:r>
      <w:r>
        <w:rPr>
          <w:rFonts w:ascii="Times New Roman"/>
          <w:b w:val="false"/>
          <w:i w:val="false"/>
          <w:color w:val="000000"/>
          <w:sz w:val="28"/>
        </w:rPr>
        <w:t xml:space="preserve"> көзделген жағдайларда мемлекеттік қызмет көрсетуден бас тартылады.</w:t>
      </w:r>
      <w:r>
        <w:br/>
      </w:r>
      <w:r>
        <w:rPr>
          <w:rFonts w:ascii="Times New Roman"/>
          <w:b w:val="false"/>
          <w:i w:val="false"/>
          <w:color w:val="000000"/>
          <w:sz w:val="28"/>
        </w:rPr>
        <w:t>
      15. Мемлекеттік қызмет көрсету үдерісінде келесі құрылымдық-функционалдық бірліктер (бұдан әрі - ҚФБ) қатысады:</w:t>
      </w:r>
      <w:r>
        <w:br/>
      </w:r>
      <w:r>
        <w:rPr>
          <w:rFonts w:ascii="Times New Roman"/>
          <w:b w:val="false"/>
          <w:i w:val="false"/>
          <w:color w:val="000000"/>
          <w:sz w:val="28"/>
        </w:rPr>
        <w:t>
      1) орталықтың инспекторы;</w:t>
      </w:r>
      <w:r>
        <w:br/>
      </w:r>
      <w:r>
        <w:rPr>
          <w:rFonts w:ascii="Times New Roman"/>
          <w:b w:val="false"/>
          <w:i w:val="false"/>
          <w:color w:val="000000"/>
          <w:sz w:val="28"/>
        </w:rPr>
        <w:t>
      2) уәкілетті органның қызметкері;</w:t>
      </w:r>
      <w:r>
        <w:br/>
      </w:r>
      <w:r>
        <w:rPr>
          <w:rFonts w:ascii="Times New Roman"/>
          <w:b w:val="false"/>
          <w:i w:val="false"/>
          <w:color w:val="000000"/>
          <w:sz w:val="28"/>
        </w:rPr>
        <w:t>
      3) уәкілетті органның басшысы.</w:t>
      </w:r>
      <w:r>
        <w:br/>
      </w:r>
      <w:r>
        <w:rPr>
          <w:rFonts w:ascii="Times New Roman"/>
          <w:b w:val="false"/>
          <w:i w:val="false"/>
          <w:color w:val="000000"/>
          <w:sz w:val="28"/>
        </w:rPr>
        <w:t>
      16. Әр әкімшілік әрекеттің (рәсімнің) орындау мерзімін көрсете отырып, әр ҚФБ әкімшілік әрекеттерінің (рәсімдерінің) өзара әрекеттестігі мен реттілігінің мәтіндік кестелік сипаттамасы осы Регламенттің </w:t>
      </w:r>
      <w:r>
        <w:rPr>
          <w:rFonts w:ascii="Times New Roman"/>
          <w:b w:val="false"/>
          <w:i w:val="false"/>
          <w:color w:val="000000"/>
          <w:sz w:val="28"/>
        </w:rPr>
        <w:t>1 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17. Мемлекеттік қызмет көрсету үдерісінде әкімшілік әрекеттердің логикалық реттілігі мен ҚФБ арасындағы өзара байланысты көрсететін сызба осы Регламенттің </w:t>
      </w:r>
      <w:r>
        <w:rPr>
          <w:rFonts w:ascii="Times New Roman"/>
          <w:b w:val="false"/>
          <w:i w:val="false"/>
          <w:color w:val="000000"/>
          <w:sz w:val="28"/>
        </w:rPr>
        <w:t>2 қосымшасында</w:t>
      </w:r>
      <w:r>
        <w:rPr>
          <w:rFonts w:ascii="Times New Roman"/>
          <w:b w:val="false"/>
          <w:i w:val="false"/>
          <w:color w:val="000000"/>
          <w:sz w:val="28"/>
        </w:rPr>
        <w:t xml:space="preserve"> берілген.</w:t>
      </w:r>
    </w:p>
    <w:bookmarkStart w:name="z105" w:id="85"/>
    <w:p>
      <w:pPr>
        <w:spacing w:after="0"/>
        <w:ind w:left="0"/>
        <w:jc w:val="left"/>
      </w:pPr>
      <w:r>
        <w:rPr>
          <w:rFonts w:ascii="Times New Roman"/>
          <w:b/>
          <w:i w:val="false"/>
          <w:color w:val="000000"/>
        </w:rPr>
        <w:t xml:space="preserve"> 
4. Мемлекеттік қызмет көрсететін лауазымды</w:t>
      </w:r>
      <w:r>
        <w:br/>
      </w:r>
      <w:r>
        <w:rPr>
          <w:rFonts w:ascii="Times New Roman"/>
          <w:b/>
          <w:i w:val="false"/>
          <w:color w:val="000000"/>
        </w:rPr>
        <w:t>
тұлғалардың жауапкершілігі</w:t>
      </w:r>
    </w:p>
    <w:bookmarkEnd w:id="85"/>
    <w:p>
      <w:pPr>
        <w:spacing w:after="0"/>
        <w:ind w:left="0"/>
        <w:jc w:val="both"/>
      </w:pPr>
      <w:r>
        <w:rPr>
          <w:rFonts w:ascii="Times New Roman"/>
          <w:b w:val="false"/>
          <w:i w:val="false"/>
          <w:color w:val="000000"/>
          <w:sz w:val="28"/>
        </w:rPr>
        <w:t>      18. Мемлекеттік қызмет көрсету тәртібін бұзғаны үшін лауазымды тұлғалар Қазақстан Республикасының заңнамаларында қарастырылған жауапкершілікке тартылады.</w:t>
      </w:r>
    </w:p>
    <w:bookmarkStart w:name="z106" w:id="86"/>
    <w:p>
      <w:pPr>
        <w:spacing w:after="0"/>
        <w:ind w:left="0"/>
        <w:jc w:val="both"/>
      </w:pPr>
      <w:r>
        <w:rPr>
          <w:rFonts w:ascii="Times New Roman"/>
          <w:b w:val="false"/>
          <w:i w:val="false"/>
          <w:color w:val="000000"/>
          <w:sz w:val="28"/>
        </w:rPr>
        <w:t>
"Жалғызілікті, жалғыз тұратын</w:t>
      </w:r>
      <w:r>
        <w:br/>
      </w:r>
      <w:r>
        <w:rPr>
          <w:rFonts w:ascii="Times New Roman"/>
          <w:b w:val="false"/>
          <w:i w:val="false"/>
          <w:color w:val="000000"/>
          <w:sz w:val="28"/>
        </w:rPr>
        <w:t>
қарттарға, бөгде адамның</w:t>
      </w:r>
      <w:r>
        <w:br/>
      </w:r>
      <w:r>
        <w:rPr>
          <w:rFonts w:ascii="Times New Roman"/>
          <w:b w:val="false"/>
          <w:i w:val="false"/>
          <w:color w:val="000000"/>
          <w:sz w:val="28"/>
        </w:rPr>
        <w:t>
күтіміне және жәрдеміне мұқтаж</w:t>
      </w:r>
      <w:r>
        <w:br/>
      </w:r>
      <w:r>
        <w:rPr>
          <w:rFonts w:ascii="Times New Roman"/>
          <w:b w:val="false"/>
          <w:i w:val="false"/>
          <w:color w:val="000000"/>
          <w:sz w:val="28"/>
        </w:rPr>
        <w:t>
мүгедектерге және мүгедек</w:t>
      </w:r>
      <w:r>
        <w:br/>
      </w:r>
      <w:r>
        <w:rPr>
          <w:rFonts w:ascii="Times New Roman"/>
          <w:b w:val="false"/>
          <w:i w:val="false"/>
          <w:color w:val="000000"/>
          <w:sz w:val="28"/>
        </w:rPr>
        <w:t>
балаларға үйде әлеуметтік</w:t>
      </w:r>
      <w:r>
        <w:br/>
      </w:r>
      <w:r>
        <w:rPr>
          <w:rFonts w:ascii="Times New Roman"/>
          <w:b w:val="false"/>
          <w:i w:val="false"/>
          <w:color w:val="000000"/>
          <w:sz w:val="28"/>
        </w:rPr>
        <w:t>
қызмет көрсетуге құжаттарды</w:t>
      </w:r>
      <w:r>
        <w:br/>
      </w:r>
      <w:r>
        <w:rPr>
          <w:rFonts w:ascii="Times New Roman"/>
          <w:b w:val="false"/>
          <w:i w:val="false"/>
          <w:color w:val="000000"/>
          <w:sz w:val="28"/>
        </w:rPr>
        <w:t>
ресімдеу" мемлекеттік</w:t>
      </w:r>
      <w:r>
        <w:br/>
      </w:r>
      <w:r>
        <w:rPr>
          <w:rFonts w:ascii="Times New Roman"/>
          <w:b w:val="false"/>
          <w:i w:val="false"/>
          <w:color w:val="000000"/>
          <w:sz w:val="28"/>
        </w:rPr>
        <w:t>
қызмет регламентіне</w:t>
      </w:r>
      <w:r>
        <w:br/>
      </w:r>
      <w:r>
        <w:rPr>
          <w:rFonts w:ascii="Times New Roman"/>
          <w:b w:val="false"/>
          <w:i w:val="false"/>
          <w:color w:val="000000"/>
          <w:sz w:val="28"/>
        </w:rPr>
        <w:t>
1 қосымша</w:t>
      </w:r>
    </w:p>
    <w:bookmarkEnd w:id="86"/>
    <w:p>
      <w:pPr>
        <w:spacing w:after="0"/>
        <w:ind w:left="0"/>
        <w:jc w:val="left"/>
      </w:pPr>
      <w:r>
        <w:rPr>
          <w:rFonts w:ascii="Times New Roman"/>
          <w:b/>
          <w:i w:val="false"/>
          <w:color w:val="000000"/>
        </w:rPr>
        <w:t xml:space="preserve"> Әр әкімшілік әрекеттің (рәсімнің) орындау</w:t>
      </w:r>
      <w:r>
        <w:br/>
      </w:r>
      <w:r>
        <w:rPr>
          <w:rFonts w:ascii="Times New Roman"/>
          <w:b/>
          <w:i w:val="false"/>
          <w:color w:val="000000"/>
        </w:rPr>
        <w:t>
мерзімін көрсете отырып, әр ҚФБ әкімшілік</w:t>
      </w:r>
      <w:r>
        <w:br/>
      </w:r>
      <w:r>
        <w:rPr>
          <w:rFonts w:ascii="Times New Roman"/>
          <w:b/>
          <w:i w:val="false"/>
          <w:color w:val="000000"/>
        </w:rPr>
        <w:t>
әрекеттерінің (рәсімдерінің) өзара әрекеттестігі</w:t>
      </w:r>
      <w:r>
        <w:br/>
      </w:r>
      <w:r>
        <w:rPr>
          <w:rFonts w:ascii="Times New Roman"/>
          <w:b/>
          <w:i w:val="false"/>
          <w:color w:val="000000"/>
        </w:rPr>
        <w:t>
мен реттілігінің мәтіндік кестелік сипаттамасы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024"/>
        <w:gridCol w:w="4668"/>
        <w:gridCol w:w="3048"/>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іс-әрекет (барысы, жұмыс ағыны)</w:t>
            </w:r>
          </w:p>
        </w:tc>
      </w:tr>
      <w:tr>
        <w:trPr>
          <w:trHeight w:val="30" w:hRule="atLeast"/>
        </w:trPr>
        <w:tc>
          <w:tcPr>
            <w:tcW w:w="4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ҚФБ-1</w:t>
            </w:r>
            <w:r>
              <w:br/>
            </w:r>
            <w:r>
              <w:rPr>
                <w:rFonts w:ascii="Times New Roman"/>
                <w:b w:val="false"/>
                <w:i w:val="false"/>
                <w:color w:val="000000"/>
                <w:sz w:val="20"/>
              </w:rPr>
              <w:t>
Орталық инспекторы</w:t>
            </w:r>
          </w:p>
        </w:tc>
        <w:tc>
          <w:tcPr>
            <w:tcW w:w="4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ҚФБ-2</w:t>
            </w:r>
            <w:r>
              <w:br/>
            </w:r>
            <w:r>
              <w:rPr>
                <w:rFonts w:ascii="Times New Roman"/>
                <w:b w:val="false"/>
                <w:i w:val="false"/>
                <w:color w:val="000000"/>
                <w:sz w:val="20"/>
              </w:rPr>
              <w:t>
Уәкілетті органның қызметкері</w:t>
            </w:r>
          </w:p>
        </w:tc>
        <w:tc>
          <w:tcPr>
            <w:tcW w:w="3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ҚФБ-3</w:t>
            </w:r>
            <w:r>
              <w:br/>
            </w:r>
            <w:r>
              <w:rPr>
                <w:rFonts w:ascii="Times New Roman"/>
                <w:b w:val="false"/>
                <w:i w:val="false"/>
                <w:color w:val="000000"/>
                <w:sz w:val="20"/>
              </w:rPr>
              <w:t>
Уәкілетті органның басшысы</w:t>
            </w:r>
          </w:p>
        </w:tc>
      </w:tr>
      <w:tr>
        <w:trPr>
          <w:trHeight w:val="30" w:hRule="atLeast"/>
        </w:trPr>
        <w:tc>
          <w:tcPr>
            <w:tcW w:w="4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іс-әрекет</w:t>
            </w:r>
            <w:r>
              <w:br/>
            </w:r>
            <w:r>
              <w:rPr>
                <w:rFonts w:ascii="Times New Roman"/>
                <w:b w:val="false"/>
                <w:i w:val="false"/>
                <w:color w:val="000000"/>
                <w:sz w:val="20"/>
              </w:rPr>
              <w:t>
Арызды қабылдайды, құжаттарды тексереді, тіркейді және қолхат береді.</w:t>
            </w:r>
          </w:p>
        </w:tc>
        <w:tc>
          <w:tcPr>
            <w:tcW w:w="4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іс-әрекет</w:t>
            </w:r>
            <w:r>
              <w:br/>
            </w:r>
            <w:r>
              <w:rPr>
                <w:rFonts w:ascii="Times New Roman"/>
                <w:b w:val="false"/>
                <w:i w:val="false"/>
                <w:color w:val="000000"/>
                <w:sz w:val="20"/>
              </w:rPr>
              <w:t>
Арызды қабылдайды, құжаттарды тексереді, тіркейді және талон береді.</w:t>
            </w:r>
          </w:p>
        </w:tc>
        <w:tc>
          <w:tcPr>
            <w:tcW w:w="304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іс-әрекет</w:t>
            </w:r>
            <w:r>
              <w:br/>
            </w:r>
            <w:r>
              <w:rPr>
                <w:rFonts w:ascii="Times New Roman"/>
                <w:b w:val="false"/>
                <w:i w:val="false"/>
                <w:color w:val="000000"/>
                <w:sz w:val="20"/>
              </w:rPr>
              <w:t>
Мемлекеттік қызметтің</w:t>
            </w:r>
            <w:r>
              <w:br/>
            </w:r>
            <w:r>
              <w:rPr>
                <w:rFonts w:ascii="Times New Roman"/>
                <w:b w:val="false"/>
                <w:i w:val="false"/>
                <w:color w:val="000000"/>
                <w:sz w:val="20"/>
              </w:rPr>
              <w:t>
қорытын-</w:t>
            </w:r>
            <w:r>
              <w:br/>
            </w:r>
            <w:r>
              <w:rPr>
                <w:rFonts w:ascii="Times New Roman"/>
                <w:b w:val="false"/>
                <w:i w:val="false"/>
                <w:color w:val="000000"/>
                <w:sz w:val="20"/>
              </w:rPr>
              <w:t>
дыларына қол қою және уәкілетті органның маманына</w:t>
            </w:r>
            <w:r>
              <w:br/>
            </w:r>
            <w:r>
              <w:rPr>
                <w:rFonts w:ascii="Times New Roman"/>
                <w:b w:val="false"/>
                <w:i w:val="false"/>
                <w:color w:val="000000"/>
                <w:sz w:val="20"/>
              </w:rPr>
              <w:t>
жіберу</w:t>
            </w:r>
          </w:p>
        </w:tc>
      </w:tr>
      <w:tr>
        <w:trPr>
          <w:trHeight w:val="30" w:hRule="atLeast"/>
        </w:trPr>
        <w:tc>
          <w:tcPr>
            <w:tcW w:w="4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іс-әрекет</w:t>
            </w:r>
            <w:r>
              <w:br/>
            </w:r>
            <w:r>
              <w:rPr>
                <w:rFonts w:ascii="Times New Roman"/>
                <w:b w:val="false"/>
                <w:i w:val="false"/>
                <w:color w:val="000000"/>
                <w:sz w:val="20"/>
              </w:rPr>
              <w:t>
Құжаттарды уәкілетті органға жібереді</w:t>
            </w:r>
          </w:p>
        </w:tc>
        <w:tc>
          <w:tcPr>
            <w:tcW w:w="4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іс-әрекет</w:t>
            </w:r>
            <w:r>
              <w:br/>
            </w:r>
            <w:r>
              <w:rPr>
                <w:rFonts w:ascii="Times New Roman"/>
                <w:b w:val="false"/>
                <w:i w:val="false"/>
                <w:color w:val="000000"/>
                <w:sz w:val="20"/>
              </w:rPr>
              <w:t>
Хабарламаны немесе мемлекеттік қызметті тағайындаудан бас тартқаны туралы</w:t>
            </w:r>
            <w:r>
              <w:br/>
            </w:r>
            <w:r>
              <w:rPr>
                <w:rFonts w:ascii="Times New Roman"/>
                <w:b w:val="false"/>
                <w:i w:val="false"/>
                <w:color w:val="000000"/>
                <w:sz w:val="20"/>
              </w:rPr>
              <w:t>
дәлелді қағаз жеткізгіштегі жауапты уәкілетті органның басшысына қол қоюға жіберу және дайындау</w:t>
            </w:r>
          </w:p>
        </w:tc>
        <w:tc>
          <w:tcPr>
            <w:tcW w:w="0" w:type="auto"/>
            <w:vMerge/>
            <w:tcBorders>
              <w:top w:val="nil"/>
              <w:left w:val="single" w:color="cfcfcf" w:sz="5"/>
              <w:bottom w:val="single" w:color="cfcfcf" w:sz="5"/>
              <w:right w:val="single" w:color="cfcfcf" w:sz="5"/>
            </w:tcBorders>
          </w:tcPr>
          <w:p/>
        </w:tc>
      </w:tr>
      <w:tr>
        <w:trPr>
          <w:trHeight w:val="30" w:hRule="atLeast"/>
        </w:trPr>
        <w:tc>
          <w:tcPr>
            <w:tcW w:w="4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іс-әрекет</w:t>
            </w:r>
            <w:r>
              <w:br/>
            </w:r>
            <w:r>
              <w:rPr>
                <w:rFonts w:ascii="Times New Roman"/>
                <w:b w:val="false"/>
                <w:i w:val="false"/>
                <w:color w:val="000000"/>
                <w:sz w:val="20"/>
              </w:rPr>
              <w:t>
Тұтынушыға уәкілетті органнан алынған хабарламаны немесе мемлекеттік қызметті тағайындаудан бас тартқаны туралы дәлелді қағаз жеткізгіштегі жауапты береді</w:t>
            </w:r>
          </w:p>
        </w:tc>
        <w:tc>
          <w:tcPr>
            <w:tcW w:w="4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іс-әрекет</w:t>
            </w:r>
            <w:r>
              <w:br/>
            </w:r>
            <w:r>
              <w:rPr>
                <w:rFonts w:ascii="Times New Roman"/>
                <w:b w:val="false"/>
                <w:i w:val="false"/>
                <w:color w:val="000000"/>
                <w:sz w:val="20"/>
              </w:rPr>
              <w:t>
Тұтынушыға</w:t>
            </w:r>
            <w:r>
              <w:br/>
            </w:r>
            <w:r>
              <w:rPr>
                <w:rFonts w:ascii="Times New Roman"/>
                <w:b w:val="false"/>
                <w:i w:val="false"/>
                <w:color w:val="000000"/>
                <w:sz w:val="20"/>
              </w:rPr>
              <w:t>
хабарламаны немесе мемлекеттік қызметті</w:t>
            </w:r>
            <w:r>
              <w:br/>
            </w:r>
            <w:r>
              <w:rPr>
                <w:rFonts w:ascii="Times New Roman"/>
                <w:b w:val="false"/>
                <w:i w:val="false"/>
                <w:color w:val="000000"/>
                <w:sz w:val="20"/>
              </w:rPr>
              <w:t>
тағайындаудан бас тартқаны туралы</w:t>
            </w:r>
            <w:r>
              <w:br/>
            </w:r>
            <w:r>
              <w:rPr>
                <w:rFonts w:ascii="Times New Roman"/>
                <w:b w:val="false"/>
                <w:i w:val="false"/>
                <w:color w:val="000000"/>
                <w:sz w:val="20"/>
              </w:rPr>
              <w:t>
дәлелді қағаз жеткізгіштегі жауапты беру</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мерзімі:</w:t>
            </w:r>
            <w:r>
              <w:br/>
            </w:r>
            <w:r>
              <w:rPr>
                <w:rFonts w:ascii="Times New Roman"/>
                <w:b w:val="false"/>
                <w:i w:val="false"/>
                <w:color w:val="000000"/>
                <w:sz w:val="20"/>
              </w:rPr>
              <w:t>
уәкілетті орган – он төрт жұмыс күн ішінде;</w:t>
            </w:r>
            <w:r>
              <w:br/>
            </w:r>
            <w:r>
              <w:rPr>
                <w:rFonts w:ascii="Times New Roman"/>
                <w:b w:val="false"/>
                <w:i w:val="false"/>
                <w:color w:val="000000"/>
                <w:sz w:val="20"/>
              </w:rPr>
              <w:t>
орталық – он төрт жұмыс күні ішінде көрсетіледі</w:t>
            </w:r>
            <w:r>
              <w:br/>
            </w:r>
            <w:r>
              <w:rPr>
                <w:rFonts w:ascii="Times New Roman"/>
                <w:b w:val="false"/>
                <w:i w:val="false"/>
                <w:color w:val="000000"/>
                <w:sz w:val="20"/>
              </w:rPr>
              <w:t>
(мемлекеттік қызметке құжат (нәтиже) қабылдау және беру</w:t>
            </w:r>
            <w:r>
              <w:br/>
            </w:r>
            <w:r>
              <w:rPr>
                <w:rFonts w:ascii="Times New Roman"/>
                <w:b w:val="false"/>
                <w:i w:val="false"/>
                <w:color w:val="000000"/>
                <w:sz w:val="20"/>
              </w:rPr>
              <w:t>
күні мемлекеттік қызмет мерзіміне кірмейді).</w:t>
            </w:r>
          </w:p>
        </w:tc>
      </w:tr>
    </w:tbl>
    <w:bookmarkStart w:name="z107" w:id="87"/>
    <w:p>
      <w:pPr>
        <w:spacing w:after="0"/>
        <w:ind w:left="0"/>
        <w:jc w:val="both"/>
      </w:pPr>
      <w:r>
        <w:rPr>
          <w:rFonts w:ascii="Times New Roman"/>
          <w:b w:val="false"/>
          <w:i w:val="false"/>
          <w:color w:val="000000"/>
          <w:sz w:val="28"/>
        </w:rPr>
        <w:t>
"Жалғызілікті, жалғыз тұратын</w:t>
      </w:r>
      <w:r>
        <w:br/>
      </w:r>
      <w:r>
        <w:rPr>
          <w:rFonts w:ascii="Times New Roman"/>
          <w:b w:val="false"/>
          <w:i w:val="false"/>
          <w:color w:val="000000"/>
          <w:sz w:val="28"/>
        </w:rPr>
        <w:t>
қарттарға, бөгде адамның</w:t>
      </w:r>
      <w:r>
        <w:br/>
      </w:r>
      <w:r>
        <w:rPr>
          <w:rFonts w:ascii="Times New Roman"/>
          <w:b w:val="false"/>
          <w:i w:val="false"/>
          <w:color w:val="000000"/>
          <w:sz w:val="28"/>
        </w:rPr>
        <w:t>
күтіміне және жәрдеміне мұқтаж</w:t>
      </w:r>
      <w:r>
        <w:br/>
      </w:r>
      <w:r>
        <w:rPr>
          <w:rFonts w:ascii="Times New Roman"/>
          <w:b w:val="false"/>
          <w:i w:val="false"/>
          <w:color w:val="000000"/>
          <w:sz w:val="28"/>
        </w:rPr>
        <w:t>
мүгедектерге және мүгедек</w:t>
      </w:r>
      <w:r>
        <w:br/>
      </w:r>
      <w:r>
        <w:rPr>
          <w:rFonts w:ascii="Times New Roman"/>
          <w:b w:val="false"/>
          <w:i w:val="false"/>
          <w:color w:val="000000"/>
          <w:sz w:val="28"/>
        </w:rPr>
        <w:t>
балаларға үйде әлеуметтік</w:t>
      </w:r>
      <w:r>
        <w:br/>
      </w:r>
      <w:r>
        <w:rPr>
          <w:rFonts w:ascii="Times New Roman"/>
          <w:b w:val="false"/>
          <w:i w:val="false"/>
          <w:color w:val="000000"/>
          <w:sz w:val="28"/>
        </w:rPr>
        <w:t>
қызмет көрсетуге құжаттарды</w:t>
      </w:r>
      <w:r>
        <w:br/>
      </w:r>
      <w:r>
        <w:rPr>
          <w:rFonts w:ascii="Times New Roman"/>
          <w:b w:val="false"/>
          <w:i w:val="false"/>
          <w:color w:val="000000"/>
          <w:sz w:val="28"/>
        </w:rPr>
        <w:t>
ресімдеу" мемлекеттік</w:t>
      </w:r>
      <w:r>
        <w:br/>
      </w:r>
      <w:r>
        <w:rPr>
          <w:rFonts w:ascii="Times New Roman"/>
          <w:b w:val="false"/>
          <w:i w:val="false"/>
          <w:color w:val="000000"/>
          <w:sz w:val="28"/>
        </w:rPr>
        <w:t>
қызмет регламентіне</w:t>
      </w:r>
      <w:r>
        <w:br/>
      </w:r>
      <w:r>
        <w:rPr>
          <w:rFonts w:ascii="Times New Roman"/>
          <w:b w:val="false"/>
          <w:i w:val="false"/>
          <w:color w:val="000000"/>
          <w:sz w:val="28"/>
        </w:rPr>
        <w:t>
2 қосымша</w:t>
      </w:r>
    </w:p>
    <w:bookmarkEnd w:id="87"/>
    <w:p>
      <w:pPr>
        <w:spacing w:after="0"/>
        <w:ind w:left="0"/>
        <w:jc w:val="left"/>
      </w:pPr>
      <w:r>
        <w:rPr>
          <w:rFonts w:ascii="Times New Roman"/>
          <w:b/>
          <w:i w:val="false"/>
          <w:color w:val="000000"/>
        </w:rPr>
        <w:t xml:space="preserve"> Мемлекеттік қызмет көрсету үдерісінде әкімшілік</w:t>
      </w:r>
      <w:r>
        <w:br/>
      </w:r>
      <w:r>
        <w:rPr>
          <w:rFonts w:ascii="Times New Roman"/>
          <w:b/>
          <w:i w:val="false"/>
          <w:color w:val="000000"/>
        </w:rPr>
        <w:t>
әрекеттердің логикалық реттілігі мен ҚФБ</w:t>
      </w:r>
      <w:r>
        <w:br/>
      </w:r>
      <w:r>
        <w:rPr>
          <w:rFonts w:ascii="Times New Roman"/>
          <w:b/>
          <w:i w:val="false"/>
          <w:color w:val="000000"/>
        </w:rPr>
        <w:t>
арасындағы өзара байланысты көрсететін сызба</w:t>
      </w:r>
    </w:p>
    <w:p>
      <w:pPr>
        <w:spacing w:after="0"/>
        <w:ind w:left="0"/>
        <w:jc w:val="both"/>
      </w:pPr>
      <w:r>
        <w:drawing>
          <wp:inline distT="0" distB="0" distL="0" distR="0">
            <wp:extent cx="7073900" cy="668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073900" cy="6680200"/>
                    </a:xfrm>
                    <a:prstGeom prst="rect">
                      <a:avLst/>
                    </a:prstGeom>
                  </pic:spPr>
                </pic:pic>
              </a:graphicData>
            </a:graphic>
          </wp:inline>
        </w:drawing>
      </w:r>
    </w:p>
    <w:bookmarkStart w:name="z108" w:id="88"/>
    <w:p>
      <w:pPr>
        <w:spacing w:after="0"/>
        <w:ind w:left="0"/>
        <w:jc w:val="both"/>
      </w:pPr>
      <w:r>
        <w:rPr>
          <w:rFonts w:ascii="Times New Roman"/>
          <w:b w:val="false"/>
          <w:i w:val="false"/>
          <w:color w:val="000000"/>
          <w:sz w:val="28"/>
        </w:rPr>
        <w:t>
Аудан әкімдігінің</w:t>
      </w:r>
      <w:r>
        <w:br/>
      </w:r>
      <w:r>
        <w:rPr>
          <w:rFonts w:ascii="Times New Roman"/>
          <w:b w:val="false"/>
          <w:i w:val="false"/>
          <w:color w:val="000000"/>
          <w:sz w:val="28"/>
        </w:rPr>
        <w:t>
2013 жылғы 18 ақпандағы № 47</w:t>
      </w:r>
      <w:r>
        <w:br/>
      </w:r>
      <w:r>
        <w:rPr>
          <w:rFonts w:ascii="Times New Roman"/>
          <w:b w:val="false"/>
          <w:i w:val="false"/>
          <w:color w:val="000000"/>
          <w:sz w:val="28"/>
        </w:rPr>
        <w:t>
қаулысымен бекітілген</w:t>
      </w:r>
    </w:p>
    <w:bookmarkEnd w:id="88"/>
    <w:p>
      <w:pPr>
        <w:spacing w:after="0"/>
        <w:ind w:left="0"/>
        <w:jc w:val="left"/>
      </w:pPr>
      <w:r>
        <w:rPr>
          <w:rFonts w:ascii="Times New Roman"/>
          <w:b/>
          <w:i w:val="false"/>
          <w:color w:val="000000"/>
        </w:rPr>
        <w:t xml:space="preserve"> "Жергiлiктi өкiлдi органдардың шешiмдерi</w:t>
      </w:r>
      <w:r>
        <w:br/>
      </w:r>
      <w:r>
        <w:rPr>
          <w:rFonts w:ascii="Times New Roman"/>
          <w:b/>
          <w:i w:val="false"/>
          <w:color w:val="000000"/>
        </w:rPr>
        <w:t>
бойынша мұқтаж азаматтардың жекелеген санаттарына</w:t>
      </w:r>
      <w:r>
        <w:br/>
      </w:r>
      <w:r>
        <w:rPr>
          <w:rFonts w:ascii="Times New Roman"/>
          <w:b/>
          <w:i w:val="false"/>
          <w:color w:val="000000"/>
        </w:rPr>
        <w:t>
әлеуметтiк көмек тағайындау және төлеу"</w:t>
      </w:r>
      <w:r>
        <w:br/>
      </w:r>
      <w:r>
        <w:rPr>
          <w:rFonts w:ascii="Times New Roman"/>
          <w:b/>
          <w:i w:val="false"/>
          <w:color w:val="000000"/>
        </w:rPr>
        <w:t>
мемлекеттік қызмет регламенті</w:t>
      </w:r>
    </w:p>
    <w:bookmarkStart w:name="z109" w:id="89"/>
    <w:p>
      <w:pPr>
        <w:spacing w:after="0"/>
        <w:ind w:left="0"/>
        <w:jc w:val="left"/>
      </w:pPr>
      <w:r>
        <w:rPr>
          <w:rFonts w:ascii="Times New Roman"/>
          <w:b/>
          <w:i w:val="false"/>
          <w:color w:val="000000"/>
        </w:rPr>
        <w:t xml:space="preserve"> 
1. Жалпы ережелер</w:t>
      </w:r>
    </w:p>
    <w:bookmarkEnd w:id="89"/>
    <w:p>
      <w:pPr>
        <w:spacing w:after="0"/>
        <w:ind w:left="0"/>
        <w:jc w:val="both"/>
      </w:pPr>
      <w:r>
        <w:rPr>
          <w:rFonts w:ascii="Times New Roman"/>
          <w:b w:val="false"/>
          <w:i w:val="false"/>
          <w:color w:val="000000"/>
          <w:sz w:val="28"/>
        </w:rPr>
        <w:t>      1. Осы "Жергiлiктi өкiлдi органдардың шешiмдерi бойынша мұқтаж азаматтардың жекелеген санаттарына әлеуметтiк көмек тағайындау және төлеу" мемлекеттік қызмет регламенті (бұдан әрі - Регламент) Қазақстан Республикасы 2000 жылғы 27 қарашадағы "Әкімшілік рәсімдер туралы" Заңының 9-1-бабы </w:t>
      </w:r>
      <w:r>
        <w:rPr>
          <w:rFonts w:ascii="Times New Roman"/>
          <w:b w:val="false"/>
          <w:i w:val="false"/>
          <w:color w:val="000000"/>
          <w:sz w:val="28"/>
        </w:rPr>
        <w:t>4 тармағына</w:t>
      </w:r>
      <w:r>
        <w:rPr>
          <w:rFonts w:ascii="Times New Roman"/>
          <w:b w:val="false"/>
          <w:i w:val="false"/>
          <w:color w:val="000000"/>
          <w:sz w:val="28"/>
        </w:rPr>
        <w:t xml:space="preserve"> сәйкес жасалған.</w:t>
      </w:r>
      <w:r>
        <w:br/>
      </w:r>
      <w:r>
        <w:rPr>
          <w:rFonts w:ascii="Times New Roman"/>
          <w:b w:val="false"/>
          <w:i w:val="false"/>
          <w:color w:val="000000"/>
          <w:sz w:val="28"/>
        </w:rPr>
        <w:t>
      2. "Жергiлiктi өкiлдi органдардың шешiмдерi бойынша мұқтаж азаматтардың жекелеген санаттарына әлеуметтiк көмек тағайындау және төлеу" мемлекеттік қызметі (бұдан әрі – мемлекеттік қызмет) "Батыс Қазақстан облысының Казталов аудандық жұмыспен қамту және әлеуметтік бағдарламалар бөлімі" мемлекеттiк мекемесiмен көрсетiледi (бұдан әрi – уәкілетті орган).</w:t>
      </w:r>
      <w:r>
        <w:br/>
      </w:r>
      <w:r>
        <w:rPr>
          <w:rFonts w:ascii="Times New Roman"/>
          <w:b w:val="false"/>
          <w:i w:val="false"/>
          <w:color w:val="000000"/>
          <w:sz w:val="28"/>
        </w:rPr>
        <w:t>
      3. Көрсетілетін мемлекеттік қызметтің нысаны: автоматтандырылмаған.</w:t>
      </w:r>
      <w:r>
        <w:br/>
      </w:r>
      <w:r>
        <w:rPr>
          <w:rFonts w:ascii="Times New Roman"/>
          <w:b w:val="false"/>
          <w:i w:val="false"/>
          <w:color w:val="000000"/>
          <w:sz w:val="28"/>
        </w:rPr>
        <w:t>
      4. Мемлекеттік қызмет Қазақстан Республикасының 2001 жылғы 23 қаңтардағы "Қазақстан Республикасындағы жергілікті мемлекеттік басқару және өзін-өзі басқару туралы" </w:t>
      </w:r>
      <w:r>
        <w:rPr>
          <w:rFonts w:ascii="Times New Roman"/>
          <w:b w:val="false"/>
          <w:i w:val="false"/>
          <w:color w:val="000000"/>
          <w:sz w:val="28"/>
        </w:rPr>
        <w:t>Заңына</w:t>
      </w:r>
      <w:r>
        <w:rPr>
          <w:rFonts w:ascii="Times New Roman"/>
          <w:b w:val="false"/>
          <w:i w:val="false"/>
          <w:color w:val="000000"/>
          <w:sz w:val="28"/>
        </w:rPr>
        <w:t>, Қазақстан Республикасы Үкіметінің 2011 жылғы 7 сәуірдегі № 394 "Жергiлiктi атқарушы органдар көрсететiн әлеуметтiк қорғау саласындағы мемлекеттiк қызметтердiң стандарттарын бекiту туралы" </w:t>
      </w:r>
      <w:r>
        <w:rPr>
          <w:rFonts w:ascii="Times New Roman"/>
          <w:b w:val="false"/>
          <w:i w:val="false"/>
          <w:color w:val="000000"/>
          <w:sz w:val="28"/>
        </w:rPr>
        <w:t>қаулысына</w:t>
      </w:r>
      <w:r>
        <w:rPr>
          <w:rFonts w:ascii="Times New Roman"/>
          <w:b w:val="false"/>
          <w:i w:val="false"/>
          <w:color w:val="000000"/>
          <w:sz w:val="28"/>
        </w:rPr>
        <w:t xml:space="preserve"> сәйкес көрсетіледі (бұдан әрі - Стандарт).</w:t>
      </w:r>
      <w:r>
        <w:br/>
      </w:r>
      <w:r>
        <w:rPr>
          <w:rFonts w:ascii="Times New Roman"/>
          <w:b w:val="false"/>
          <w:i w:val="false"/>
          <w:color w:val="000000"/>
          <w:sz w:val="28"/>
        </w:rPr>
        <w:t>
      5. Мемлекеттік қызмет көрсету тәртібі және қажетті құжаттар туралы толық ақпарат Қазақстан Республикасы Еңбек және халықты әлеуметтік қорғау министрлігінің интернет-ресурсында http:/www.enbek.gov.kz, уәкілетті органның стендтерінде, ресми ақпарат көздерінде орналастырылады.</w:t>
      </w:r>
      <w:r>
        <w:br/>
      </w:r>
      <w:r>
        <w:rPr>
          <w:rFonts w:ascii="Times New Roman"/>
          <w:b w:val="false"/>
          <w:i w:val="false"/>
          <w:color w:val="000000"/>
          <w:sz w:val="28"/>
        </w:rPr>
        <w:t>
      Уәкілетті органның мекен-жайы: индекс 090700, Батыс Қазақстан облысы, Казталов ауданы, Казталов ауылы, Ықсанов көшесі, 4, электрондық пошта: sobeskazt@mail.ru, телефоны: 8(71144)31843.</w:t>
      </w:r>
      <w:r>
        <w:br/>
      </w:r>
      <w:r>
        <w:rPr>
          <w:rFonts w:ascii="Times New Roman"/>
          <w:b w:val="false"/>
          <w:i w:val="false"/>
          <w:color w:val="000000"/>
          <w:sz w:val="28"/>
        </w:rPr>
        <w:t>
      6. Мемлекеттік қызметтің көрсету нәтижесі әлеуметтік көмек тағайындау туралы хабарлама (бұдан әрі - хабарлама) не мемлекеттік қызмет көрсетуден бас тарту туралы қағаз жеткізгіштегі дәлелді жауап болып табылады.</w:t>
      </w:r>
      <w:r>
        <w:br/>
      </w:r>
      <w:r>
        <w:rPr>
          <w:rFonts w:ascii="Times New Roman"/>
          <w:b w:val="false"/>
          <w:i w:val="false"/>
          <w:color w:val="000000"/>
          <w:sz w:val="28"/>
        </w:rPr>
        <w:t>
      7. Мемлекеттік қызмет көрсету үшін жеке тұлғалардың санаттары жергілікті өкілді органның шешімі бойынша айқындалады (бұдан әрі – жеке тұлға).</w:t>
      </w:r>
    </w:p>
    <w:bookmarkStart w:name="z110" w:id="90"/>
    <w:p>
      <w:pPr>
        <w:spacing w:after="0"/>
        <w:ind w:left="0"/>
        <w:jc w:val="left"/>
      </w:pPr>
      <w:r>
        <w:rPr>
          <w:rFonts w:ascii="Times New Roman"/>
          <w:b/>
          <w:i w:val="false"/>
          <w:color w:val="000000"/>
        </w:rPr>
        <w:t xml:space="preserve"> 
2. Мемлекеттік қызмет көрсету тәртібі</w:t>
      </w:r>
    </w:p>
    <w:bookmarkEnd w:id="90"/>
    <w:p>
      <w:pPr>
        <w:spacing w:after="0"/>
        <w:ind w:left="0"/>
        <w:jc w:val="both"/>
      </w:pPr>
      <w:r>
        <w:rPr>
          <w:rFonts w:ascii="Times New Roman"/>
          <w:b w:val="false"/>
          <w:i w:val="false"/>
          <w:color w:val="000000"/>
          <w:sz w:val="28"/>
        </w:rPr>
        <w:t>      8. Мемлекеттік қызмет көрсету мерзімдері:</w:t>
      </w:r>
      <w:r>
        <w:br/>
      </w:r>
      <w:r>
        <w:rPr>
          <w:rFonts w:ascii="Times New Roman"/>
          <w:b w:val="false"/>
          <w:i w:val="false"/>
          <w:color w:val="000000"/>
          <w:sz w:val="28"/>
        </w:rPr>
        <w:t>
      1) Жеке тұлға Стандарттың </w:t>
      </w:r>
      <w:r>
        <w:rPr>
          <w:rFonts w:ascii="Times New Roman"/>
          <w:b w:val="false"/>
          <w:i w:val="false"/>
          <w:color w:val="000000"/>
          <w:sz w:val="28"/>
        </w:rPr>
        <w:t>11 тармағында</w:t>
      </w:r>
      <w:r>
        <w:rPr>
          <w:rFonts w:ascii="Times New Roman"/>
          <w:b w:val="false"/>
          <w:i w:val="false"/>
          <w:color w:val="000000"/>
          <w:sz w:val="28"/>
        </w:rPr>
        <w:t xml:space="preserve"> айқындалған қажетті құжаттарды тапсырған сәттен бастап уәкілетті орган мемлекеттік қызметті көрсету мерзімдері он бес күнтізбелік күн ішінде;</w:t>
      </w:r>
      <w:r>
        <w:br/>
      </w:r>
      <w:r>
        <w:rPr>
          <w:rFonts w:ascii="Times New Roman"/>
          <w:b w:val="false"/>
          <w:i w:val="false"/>
          <w:color w:val="000000"/>
          <w:sz w:val="28"/>
        </w:rPr>
        <w:t>
      2) жеке тұлға өтініш берген күні сол жерде көрсетілетін мемлекеттік қызметті алуға дейін күтудің жол берілетін ең көп уақыты (талон алғанға дейін) – 30 минуттан аспайды;</w:t>
      </w:r>
      <w:r>
        <w:br/>
      </w:r>
      <w:r>
        <w:rPr>
          <w:rFonts w:ascii="Times New Roman"/>
          <w:b w:val="false"/>
          <w:i w:val="false"/>
          <w:color w:val="000000"/>
          <w:sz w:val="28"/>
        </w:rPr>
        <w:t>
      3) Жеке тұлға өтініш берген күні сол жерде көрсетілетін мемлекеттік қызметті тұтынушыға қызмет көрсетуге жол берілетін ең көп уақыты – 15 минуттан аспайды.</w:t>
      </w:r>
      <w:r>
        <w:br/>
      </w:r>
      <w:r>
        <w:rPr>
          <w:rFonts w:ascii="Times New Roman"/>
          <w:b w:val="false"/>
          <w:i w:val="false"/>
          <w:color w:val="000000"/>
          <w:sz w:val="28"/>
        </w:rPr>
        <w:t>
      9. Мемлекеттік қызмет көрсету тегін көрсетіледі.</w:t>
      </w:r>
      <w:r>
        <w:br/>
      </w:r>
      <w:r>
        <w:rPr>
          <w:rFonts w:ascii="Times New Roman"/>
          <w:b w:val="false"/>
          <w:i w:val="false"/>
          <w:color w:val="000000"/>
          <w:sz w:val="28"/>
        </w:rPr>
        <w:t>
      10. Уәкілетті органның жұмыс кестесі: демалыс (сенбі, жексенбі) және мереке күндерін қоспағанда, сағат 13.00-ден 14.30-ге дейін түскі үзіліспен күн сайын сағат 9.00-ден 18.30-ге дейін. Қабылдау алдын ала жазылусыз және жедел қызмет көрсетуді кезек тәртібінде жүзеге асырылады.</w:t>
      </w:r>
      <w:r>
        <w:br/>
      </w:r>
      <w:r>
        <w:rPr>
          <w:rFonts w:ascii="Times New Roman"/>
          <w:b w:val="false"/>
          <w:i w:val="false"/>
          <w:color w:val="000000"/>
          <w:sz w:val="28"/>
        </w:rPr>
        <w:t>
      11. Мемлекеттік қызмет көрсету тұтынушының тұрғылықты жері бойынша орындықтар, үстелдер, толтырылған бланкілердің үлгілерімен ақпараттық стенділер бар, мүмкіндіктері шектеулі тұтынушыларға қызмет көрсету үшін жағдайлар көзделген уәкілетті органның үй-жайында көрсетіледі.</w:t>
      </w:r>
      <w:r>
        <w:br/>
      </w:r>
      <w:r>
        <w:rPr>
          <w:rFonts w:ascii="Times New Roman"/>
          <w:b w:val="false"/>
          <w:i w:val="false"/>
          <w:color w:val="000000"/>
          <w:sz w:val="28"/>
        </w:rPr>
        <w:t>
      Уәкілетті органның үй-жайы санитарлық-эпидемиологиялық нормаларға, ғимараттардың қауіпсіздік, оның ішінде өртке қарсы қауіпсіздік талаптарына сай келеді, үй-жай режимі – еркін.</w:t>
      </w:r>
    </w:p>
    <w:bookmarkStart w:name="z111" w:id="91"/>
    <w:p>
      <w:pPr>
        <w:spacing w:after="0"/>
        <w:ind w:left="0"/>
        <w:jc w:val="left"/>
      </w:pPr>
      <w:r>
        <w:rPr>
          <w:rFonts w:ascii="Times New Roman"/>
          <w:b/>
          <w:i w:val="false"/>
          <w:color w:val="000000"/>
        </w:rPr>
        <w:t xml:space="preserve"> 
3. Мемлекеттік қызмет көрсету үдерісіндегі</w:t>
      </w:r>
      <w:r>
        <w:br/>
      </w:r>
      <w:r>
        <w:rPr>
          <w:rFonts w:ascii="Times New Roman"/>
          <w:b/>
          <w:i w:val="false"/>
          <w:color w:val="000000"/>
        </w:rPr>
        <w:t>
іс-әрекет (өзара іс-қимыл)</w:t>
      </w:r>
      <w:r>
        <w:br/>
      </w:r>
      <w:r>
        <w:rPr>
          <w:rFonts w:ascii="Times New Roman"/>
          <w:b/>
          <w:i w:val="false"/>
          <w:color w:val="000000"/>
        </w:rPr>
        <w:t>
тәртібін сипаттау</w:t>
      </w:r>
    </w:p>
    <w:bookmarkEnd w:id="91"/>
    <w:p>
      <w:pPr>
        <w:spacing w:after="0"/>
        <w:ind w:left="0"/>
        <w:jc w:val="both"/>
      </w:pPr>
      <w:r>
        <w:rPr>
          <w:rFonts w:ascii="Times New Roman"/>
          <w:b w:val="false"/>
          <w:i w:val="false"/>
          <w:color w:val="000000"/>
          <w:sz w:val="28"/>
        </w:rPr>
        <w:t>      12. Мемлекеттік қызметті алу үшін жеке тұлға Стандарттың </w:t>
      </w:r>
      <w:r>
        <w:rPr>
          <w:rFonts w:ascii="Times New Roman"/>
          <w:b w:val="false"/>
          <w:i w:val="false"/>
          <w:color w:val="000000"/>
          <w:sz w:val="28"/>
        </w:rPr>
        <w:t>11 тармағына</w:t>
      </w:r>
      <w:r>
        <w:rPr>
          <w:rFonts w:ascii="Times New Roman"/>
          <w:b w:val="false"/>
          <w:i w:val="false"/>
          <w:color w:val="000000"/>
          <w:sz w:val="28"/>
        </w:rPr>
        <w:t xml:space="preserve"> айқындалған құжаттарды тапсырады.</w:t>
      </w:r>
      <w:r>
        <w:br/>
      </w:r>
      <w:r>
        <w:rPr>
          <w:rFonts w:ascii="Times New Roman"/>
          <w:b w:val="false"/>
          <w:i w:val="false"/>
          <w:color w:val="000000"/>
          <w:sz w:val="28"/>
        </w:rPr>
        <w:t>
      13. Барлық қажеттi құжаттарды тапсырғаннан кейiн тұтынушыға уәкiлеттi органда – жеке тұлғаға тiркеу және оның мемлекеттiк қызметтi алу күнi, құжаттарды қабылдаған жауапты адамның тегi мен аты-жөнi көрсетiлген талон берiледi.</w:t>
      </w:r>
      <w:r>
        <w:br/>
      </w:r>
      <w:r>
        <w:rPr>
          <w:rFonts w:ascii="Times New Roman"/>
          <w:b w:val="false"/>
          <w:i w:val="false"/>
          <w:color w:val="000000"/>
          <w:sz w:val="28"/>
        </w:rPr>
        <w:t>
      14. Стандарттың </w:t>
      </w:r>
      <w:r>
        <w:rPr>
          <w:rFonts w:ascii="Times New Roman"/>
          <w:b w:val="false"/>
          <w:i w:val="false"/>
          <w:color w:val="000000"/>
          <w:sz w:val="28"/>
        </w:rPr>
        <w:t>16 тармағында</w:t>
      </w:r>
      <w:r>
        <w:rPr>
          <w:rFonts w:ascii="Times New Roman"/>
          <w:b w:val="false"/>
          <w:i w:val="false"/>
          <w:color w:val="000000"/>
          <w:sz w:val="28"/>
        </w:rPr>
        <w:t xml:space="preserve"> көзделген жағдайларда мемлекеттік қызмет көрсетуден бас тартылады.</w:t>
      </w:r>
      <w:r>
        <w:br/>
      </w:r>
      <w:r>
        <w:rPr>
          <w:rFonts w:ascii="Times New Roman"/>
          <w:b w:val="false"/>
          <w:i w:val="false"/>
          <w:color w:val="000000"/>
          <w:sz w:val="28"/>
        </w:rPr>
        <w:t>
      15. Мемлекеттік қызмет көрсету үдерісінде келесі құрылымдық-функционалдық бірліктер (бұдан әрі - ҚФБ) қатысады:</w:t>
      </w:r>
      <w:r>
        <w:br/>
      </w:r>
      <w:r>
        <w:rPr>
          <w:rFonts w:ascii="Times New Roman"/>
          <w:b w:val="false"/>
          <w:i w:val="false"/>
          <w:color w:val="000000"/>
          <w:sz w:val="28"/>
        </w:rPr>
        <w:t>
      1) уәкілетті органның қызметкері;</w:t>
      </w:r>
      <w:r>
        <w:br/>
      </w:r>
      <w:r>
        <w:rPr>
          <w:rFonts w:ascii="Times New Roman"/>
          <w:b w:val="false"/>
          <w:i w:val="false"/>
          <w:color w:val="000000"/>
          <w:sz w:val="28"/>
        </w:rPr>
        <w:t>
      2) уәкілетті органның басшысы.</w:t>
      </w:r>
      <w:r>
        <w:br/>
      </w:r>
      <w:r>
        <w:rPr>
          <w:rFonts w:ascii="Times New Roman"/>
          <w:b w:val="false"/>
          <w:i w:val="false"/>
          <w:color w:val="000000"/>
          <w:sz w:val="28"/>
        </w:rPr>
        <w:t>
      16. Әр әкімшілік әрекеттің (рәсімнің) орындау мерзімін көрсете отырып, әр ҚФБ әкімшілік әрекеттерінің (рәсімдерінің) өзара әрекеттестігі мен реттілігінің мәтіндік кестелік сипаттамасы осы Регламентке </w:t>
      </w:r>
      <w:r>
        <w:rPr>
          <w:rFonts w:ascii="Times New Roman"/>
          <w:b w:val="false"/>
          <w:i w:val="false"/>
          <w:color w:val="000000"/>
          <w:sz w:val="28"/>
        </w:rPr>
        <w:t>1 қосымшада</w:t>
      </w:r>
      <w:r>
        <w:rPr>
          <w:rFonts w:ascii="Times New Roman"/>
          <w:b w:val="false"/>
          <w:i w:val="false"/>
          <w:color w:val="000000"/>
          <w:sz w:val="28"/>
        </w:rPr>
        <w:t xml:space="preserve"> көрсетілген.</w:t>
      </w:r>
      <w:r>
        <w:br/>
      </w:r>
      <w:r>
        <w:rPr>
          <w:rFonts w:ascii="Times New Roman"/>
          <w:b w:val="false"/>
          <w:i w:val="false"/>
          <w:color w:val="000000"/>
          <w:sz w:val="28"/>
        </w:rPr>
        <w:t>
      17. Мемлекеттік қызмет көрсету үдерісінде әкімшілік әрекеттердің логикалық реттілігі мен ҚФБ арасындағы өзара байланысты көрсететін сызба осы Регламенттің </w:t>
      </w:r>
      <w:r>
        <w:rPr>
          <w:rFonts w:ascii="Times New Roman"/>
          <w:b w:val="false"/>
          <w:i w:val="false"/>
          <w:color w:val="000000"/>
          <w:sz w:val="28"/>
        </w:rPr>
        <w:t>2 қосымшасында</w:t>
      </w:r>
      <w:r>
        <w:rPr>
          <w:rFonts w:ascii="Times New Roman"/>
          <w:b w:val="false"/>
          <w:i w:val="false"/>
          <w:color w:val="000000"/>
          <w:sz w:val="28"/>
        </w:rPr>
        <w:t xml:space="preserve"> берілген.</w:t>
      </w:r>
    </w:p>
    <w:bookmarkStart w:name="z112" w:id="92"/>
    <w:p>
      <w:pPr>
        <w:spacing w:after="0"/>
        <w:ind w:left="0"/>
        <w:jc w:val="left"/>
      </w:pPr>
      <w:r>
        <w:rPr>
          <w:rFonts w:ascii="Times New Roman"/>
          <w:b/>
          <w:i w:val="false"/>
          <w:color w:val="000000"/>
        </w:rPr>
        <w:t xml:space="preserve"> 
4. Мемлекеттік қызмет көрсететін лауазымды</w:t>
      </w:r>
      <w:r>
        <w:br/>
      </w:r>
      <w:r>
        <w:rPr>
          <w:rFonts w:ascii="Times New Roman"/>
          <w:b/>
          <w:i w:val="false"/>
          <w:color w:val="000000"/>
        </w:rPr>
        <w:t>
тұлғалардың жауапкершілігі</w:t>
      </w:r>
    </w:p>
    <w:bookmarkEnd w:id="92"/>
    <w:p>
      <w:pPr>
        <w:spacing w:after="0"/>
        <w:ind w:left="0"/>
        <w:jc w:val="both"/>
      </w:pPr>
      <w:r>
        <w:rPr>
          <w:rFonts w:ascii="Times New Roman"/>
          <w:b w:val="false"/>
          <w:i w:val="false"/>
          <w:color w:val="000000"/>
          <w:sz w:val="28"/>
        </w:rPr>
        <w:t>      18. Мемлекеттік қызмет көрсету тәртібін бұзғаны үшін лауазымды тұлғалар Қазақстан Республикасының заңнамаларында қарастырылған жауапкершілікке тартылады.</w:t>
      </w:r>
    </w:p>
    <w:bookmarkStart w:name="z113" w:id="93"/>
    <w:p>
      <w:pPr>
        <w:spacing w:after="0"/>
        <w:ind w:left="0"/>
        <w:jc w:val="both"/>
      </w:pPr>
      <w:r>
        <w:rPr>
          <w:rFonts w:ascii="Times New Roman"/>
          <w:b w:val="false"/>
          <w:i w:val="false"/>
          <w:color w:val="000000"/>
          <w:sz w:val="28"/>
        </w:rPr>
        <w:t>
"Жергiлiктi өкiлдi органдардың</w:t>
      </w:r>
      <w:r>
        <w:br/>
      </w:r>
      <w:r>
        <w:rPr>
          <w:rFonts w:ascii="Times New Roman"/>
          <w:b w:val="false"/>
          <w:i w:val="false"/>
          <w:color w:val="000000"/>
          <w:sz w:val="28"/>
        </w:rPr>
        <w:t>
шешiмдерi бойынша мұқтаж</w:t>
      </w:r>
      <w:r>
        <w:br/>
      </w:r>
      <w:r>
        <w:rPr>
          <w:rFonts w:ascii="Times New Roman"/>
          <w:b w:val="false"/>
          <w:i w:val="false"/>
          <w:color w:val="000000"/>
          <w:sz w:val="28"/>
        </w:rPr>
        <w:t>
азаматтардың жекелеген</w:t>
      </w:r>
      <w:r>
        <w:br/>
      </w:r>
      <w:r>
        <w:rPr>
          <w:rFonts w:ascii="Times New Roman"/>
          <w:b w:val="false"/>
          <w:i w:val="false"/>
          <w:color w:val="000000"/>
          <w:sz w:val="28"/>
        </w:rPr>
        <w:t>
санаттарына әлеуметтiк</w:t>
      </w:r>
      <w:r>
        <w:br/>
      </w:r>
      <w:r>
        <w:rPr>
          <w:rFonts w:ascii="Times New Roman"/>
          <w:b w:val="false"/>
          <w:i w:val="false"/>
          <w:color w:val="000000"/>
          <w:sz w:val="28"/>
        </w:rPr>
        <w:t>
көмек тағайындау және</w:t>
      </w:r>
      <w:r>
        <w:br/>
      </w:r>
      <w:r>
        <w:rPr>
          <w:rFonts w:ascii="Times New Roman"/>
          <w:b w:val="false"/>
          <w:i w:val="false"/>
          <w:color w:val="000000"/>
          <w:sz w:val="28"/>
        </w:rPr>
        <w:t>
төлеу" мемлекеттiк</w:t>
      </w:r>
      <w:r>
        <w:br/>
      </w:r>
      <w:r>
        <w:rPr>
          <w:rFonts w:ascii="Times New Roman"/>
          <w:b w:val="false"/>
          <w:i w:val="false"/>
          <w:color w:val="000000"/>
          <w:sz w:val="28"/>
        </w:rPr>
        <w:t>
қызмет регламентіне</w:t>
      </w:r>
      <w:r>
        <w:br/>
      </w:r>
      <w:r>
        <w:rPr>
          <w:rFonts w:ascii="Times New Roman"/>
          <w:b w:val="false"/>
          <w:i w:val="false"/>
          <w:color w:val="000000"/>
          <w:sz w:val="28"/>
        </w:rPr>
        <w:t>
1 қосымша</w:t>
      </w:r>
    </w:p>
    <w:bookmarkEnd w:id="93"/>
    <w:p>
      <w:pPr>
        <w:spacing w:after="0"/>
        <w:ind w:left="0"/>
        <w:jc w:val="left"/>
      </w:pPr>
      <w:r>
        <w:rPr>
          <w:rFonts w:ascii="Times New Roman"/>
          <w:b/>
          <w:i w:val="false"/>
          <w:color w:val="000000"/>
        </w:rPr>
        <w:t xml:space="preserve"> Әр әкімшілік әрекеттің (рәсімнің) орындау</w:t>
      </w:r>
      <w:r>
        <w:br/>
      </w:r>
      <w:r>
        <w:rPr>
          <w:rFonts w:ascii="Times New Roman"/>
          <w:b/>
          <w:i w:val="false"/>
          <w:color w:val="000000"/>
        </w:rPr>
        <w:t>
мерзімін көрсете отырып, әр ҚФБ әкімшілік</w:t>
      </w:r>
      <w:r>
        <w:br/>
      </w:r>
      <w:r>
        <w:rPr>
          <w:rFonts w:ascii="Times New Roman"/>
          <w:b/>
          <w:i w:val="false"/>
          <w:color w:val="000000"/>
        </w:rPr>
        <w:t>
әрекеттерінің (рәсімдерінің) өзара әрекеттестігі</w:t>
      </w:r>
      <w:r>
        <w:br/>
      </w:r>
      <w:r>
        <w:rPr>
          <w:rFonts w:ascii="Times New Roman"/>
          <w:b/>
          <w:i w:val="false"/>
          <w:color w:val="000000"/>
        </w:rPr>
        <w:t>
мен реттілігінің мәтіндік кестелік сипаттамасы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053"/>
        <w:gridCol w:w="5433"/>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іс-әрекет (барысы, жұмыс ағыны)</w:t>
            </w:r>
          </w:p>
        </w:tc>
      </w:tr>
      <w:tr>
        <w:trPr>
          <w:trHeight w:val="975" w:hRule="atLeast"/>
        </w:trPr>
        <w:tc>
          <w:tcPr>
            <w:tcW w:w="5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ҚФБ-1</w:t>
            </w:r>
            <w:r>
              <w:br/>
            </w:r>
            <w:r>
              <w:rPr>
                <w:rFonts w:ascii="Times New Roman"/>
                <w:b w:val="false"/>
                <w:i w:val="false"/>
                <w:color w:val="000000"/>
                <w:sz w:val="20"/>
              </w:rPr>
              <w:t>
Уәкілетті органның қызметкері</w:t>
            </w:r>
          </w:p>
        </w:tc>
        <w:tc>
          <w:tcPr>
            <w:tcW w:w="5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ҚФБ-2</w:t>
            </w:r>
            <w:r>
              <w:br/>
            </w:r>
            <w:r>
              <w:rPr>
                <w:rFonts w:ascii="Times New Roman"/>
                <w:b w:val="false"/>
                <w:i w:val="false"/>
                <w:color w:val="000000"/>
                <w:sz w:val="20"/>
              </w:rPr>
              <w:t>
Уәкілетті органның</w:t>
            </w:r>
            <w:r>
              <w:br/>
            </w:r>
            <w:r>
              <w:rPr>
                <w:rFonts w:ascii="Times New Roman"/>
                <w:b w:val="false"/>
                <w:i w:val="false"/>
                <w:color w:val="000000"/>
                <w:sz w:val="20"/>
              </w:rPr>
              <w:t>
басшысы</w:t>
            </w:r>
          </w:p>
        </w:tc>
      </w:tr>
      <w:tr>
        <w:trPr>
          <w:trHeight w:val="1080" w:hRule="atLeast"/>
        </w:trPr>
        <w:tc>
          <w:tcPr>
            <w:tcW w:w="5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іс-әрекет</w:t>
            </w:r>
            <w:r>
              <w:br/>
            </w:r>
            <w:r>
              <w:rPr>
                <w:rFonts w:ascii="Times New Roman"/>
                <w:b w:val="false"/>
                <w:i w:val="false"/>
                <w:color w:val="000000"/>
                <w:sz w:val="20"/>
              </w:rPr>
              <w:t>
Арызды қабылдайды, құжаттарды тексереді, тіркейді және талон береді.</w:t>
            </w:r>
          </w:p>
        </w:tc>
        <w:tc>
          <w:tcPr>
            <w:tcW w:w="543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іс-әрекет</w:t>
            </w:r>
            <w:r>
              <w:br/>
            </w:r>
            <w:r>
              <w:rPr>
                <w:rFonts w:ascii="Times New Roman"/>
                <w:b w:val="false"/>
                <w:i w:val="false"/>
                <w:color w:val="000000"/>
                <w:sz w:val="20"/>
              </w:rPr>
              <w:t>
Мемлекеттік қызметтің</w:t>
            </w:r>
            <w:r>
              <w:br/>
            </w:r>
            <w:r>
              <w:rPr>
                <w:rFonts w:ascii="Times New Roman"/>
                <w:b w:val="false"/>
                <w:i w:val="false"/>
                <w:color w:val="000000"/>
                <w:sz w:val="20"/>
              </w:rPr>
              <w:t>
қорытындыларына қол қою</w:t>
            </w:r>
            <w:r>
              <w:br/>
            </w:r>
            <w:r>
              <w:rPr>
                <w:rFonts w:ascii="Times New Roman"/>
                <w:b w:val="false"/>
                <w:i w:val="false"/>
                <w:color w:val="000000"/>
                <w:sz w:val="20"/>
              </w:rPr>
              <w:t>
және уәкілетті органның</w:t>
            </w:r>
            <w:r>
              <w:br/>
            </w:r>
            <w:r>
              <w:rPr>
                <w:rFonts w:ascii="Times New Roman"/>
                <w:b w:val="false"/>
                <w:i w:val="false"/>
                <w:color w:val="000000"/>
                <w:sz w:val="20"/>
              </w:rPr>
              <w:t>
маманына жіберу</w:t>
            </w:r>
          </w:p>
        </w:tc>
      </w:tr>
      <w:tr>
        <w:trPr>
          <w:trHeight w:val="1815" w:hRule="atLeast"/>
        </w:trPr>
        <w:tc>
          <w:tcPr>
            <w:tcW w:w="5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іс-әрекет</w:t>
            </w:r>
            <w:r>
              <w:br/>
            </w:r>
            <w:r>
              <w:rPr>
                <w:rFonts w:ascii="Times New Roman"/>
                <w:b w:val="false"/>
                <w:i w:val="false"/>
                <w:color w:val="000000"/>
                <w:sz w:val="20"/>
              </w:rPr>
              <w:t>
Хабарлама немесе мемлекеттік қызметті тағайындаудан бас</w:t>
            </w:r>
            <w:r>
              <w:br/>
            </w:r>
            <w:r>
              <w:rPr>
                <w:rFonts w:ascii="Times New Roman"/>
                <w:b w:val="false"/>
                <w:i w:val="false"/>
                <w:color w:val="000000"/>
                <w:sz w:val="20"/>
              </w:rPr>
              <w:t>
тартқаны туралы дәлелді қағаз жеткізгіштегі жауапты уәкілетті</w:t>
            </w:r>
            <w:r>
              <w:br/>
            </w:r>
            <w:r>
              <w:rPr>
                <w:rFonts w:ascii="Times New Roman"/>
                <w:b w:val="false"/>
                <w:i w:val="false"/>
                <w:color w:val="000000"/>
                <w:sz w:val="20"/>
              </w:rPr>
              <w:t>
органның басшысына қол</w:t>
            </w:r>
            <w:r>
              <w:br/>
            </w:r>
            <w:r>
              <w:rPr>
                <w:rFonts w:ascii="Times New Roman"/>
                <w:b w:val="false"/>
                <w:i w:val="false"/>
                <w:color w:val="000000"/>
                <w:sz w:val="20"/>
              </w:rPr>
              <w:t>
қоюға жіберу және</w:t>
            </w:r>
            <w:r>
              <w:br/>
            </w:r>
            <w:r>
              <w:rPr>
                <w:rFonts w:ascii="Times New Roman"/>
                <w:b w:val="false"/>
                <w:i w:val="false"/>
                <w:color w:val="000000"/>
                <w:sz w:val="20"/>
              </w:rPr>
              <w:t>
дайындау</w:t>
            </w:r>
          </w:p>
        </w:tc>
        <w:tc>
          <w:tcPr>
            <w:tcW w:w="0" w:type="auto"/>
            <w:vMerge/>
            <w:tcBorders>
              <w:top w:val="nil"/>
              <w:left w:val="single" w:color="cfcfcf" w:sz="5"/>
              <w:bottom w:val="single" w:color="cfcfcf" w:sz="5"/>
              <w:right w:val="single" w:color="cfcfcf" w:sz="5"/>
            </w:tcBorders>
          </w:tcPr>
          <w:p/>
        </w:tc>
      </w:tr>
      <w:tr>
        <w:trPr>
          <w:trHeight w:val="1080" w:hRule="atLeast"/>
        </w:trPr>
        <w:tc>
          <w:tcPr>
            <w:tcW w:w="5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іс-әрекет</w:t>
            </w:r>
            <w:r>
              <w:br/>
            </w:r>
            <w:r>
              <w:rPr>
                <w:rFonts w:ascii="Times New Roman"/>
                <w:b w:val="false"/>
                <w:i w:val="false"/>
                <w:color w:val="000000"/>
                <w:sz w:val="20"/>
              </w:rPr>
              <w:t>
Жеке тұлғаға хабарлама немесе мемлекеттік қызметті тағайындаудан</w:t>
            </w:r>
            <w:r>
              <w:br/>
            </w:r>
            <w:r>
              <w:rPr>
                <w:rFonts w:ascii="Times New Roman"/>
                <w:b w:val="false"/>
                <w:i w:val="false"/>
                <w:color w:val="000000"/>
                <w:sz w:val="20"/>
              </w:rPr>
              <w:t>
бас тартқаны туралы дәлелді қағаз</w:t>
            </w:r>
            <w:r>
              <w:br/>
            </w:r>
            <w:r>
              <w:rPr>
                <w:rFonts w:ascii="Times New Roman"/>
                <w:b w:val="false"/>
                <w:i w:val="false"/>
                <w:color w:val="000000"/>
                <w:sz w:val="20"/>
              </w:rPr>
              <w:t>
жеткізгіштегі жауапты</w:t>
            </w:r>
            <w:r>
              <w:br/>
            </w:r>
            <w:r>
              <w:rPr>
                <w:rFonts w:ascii="Times New Roman"/>
                <w:b w:val="false"/>
                <w:i w:val="false"/>
                <w:color w:val="000000"/>
                <w:sz w:val="20"/>
              </w:rPr>
              <w:t>
беру</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мерзімі он бес күнтізбелік күн ішінде</w:t>
            </w:r>
          </w:p>
        </w:tc>
      </w:tr>
    </w:tbl>
    <w:bookmarkStart w:name="z114" w:id="94"/>
    <w:p>
      <w:pPr>
        <w:spacing w:after="0"/>
        <w:ind w:left="0"/>
        <w:jc w:val="both"/>
      </w:pPr>
      <w:r>
        <w:rPr>
          <w:rFonts w:ascii="Times New Roman"/>
          <w:b w:val="false"/>
          <w:i w:val="false"/>
          <w:color w:val="000000"/>
          <w:sz w:val="28"/>
        </w:rPr>
        <w:t>
"Жергiлiктi өкiлдi органдардың</w:t>
      </w:r>
      <w:r>
        <w:br/>
      </w:r>
      <w:r>
        <w:rPr>
          <w:rFonts w:ascii="Times New Roman"/>
          <w:b w:val="false"/>
          <w:i w:val="false"/>
          <w:color w:val="000000"/>
          <w:sz w:val="28"/>
        </w:rPr>
        <w:t>
шешiмдерi бойынша мұқтаж</w:t>
      </w:r>
      <w:r>
        <w:br/>
      </w:r>
      <w:r>
        <w:rPr>
          <w:rFonts w:ascii="Times New Roman"/>
          <w:b w:val="false"/>
          <w:i w:val="false"/>
          <w:color w:val="000000"/>
          <w:sz w:val="28"/>
        </w:rPr>
        <w:t>
азаматтардың жекелеген</w:t>
      </w:r>
      <w:r>
        <w:br/>
      </w:r>
      <w:r>
        <w:rPr>
          <w:rFonts w:ascii="Times New Roman"/>
          <w:b w:val="false"/>
          <w:i w:val="false"/>
          <w:color w:val="000000"/>
          <w:sz w:val="28"/>
        </w:rPr>
        <w:t>
санаттарына әлеуметтiк</w:t>
      </w:r>
      <w:r>
        <w:br/>
      </w:r>
      <w:r>
        <w:rPr>
          <w:rFonts w:ascii="Times New Roman"/>
          <w:b w:val="false"/>
          <w:i w:val="false"/>
          <w:color w:val="000000"/>
          <w:sz w:val="28"/>
        </w:rPr>
        <w:t>
көмек тағайындау және</w:t>
      </w:r>
      <w:r>
        <w:br/>
      </w:r>
      <w:r>
        <w:rPr>
          <w:rFonts w:ascii="Times New Roman"/>
          <w:b w:val="false"/>
          <w:i w:val="false"/>
          <w:color w:val="000000"/>
          <w:sz w:val="28"/>
        </w:rPr>
        <w:t>
төлеу" мемлекеттiк</w:t>
      </w:r>
      <w:r>
        <w:br/>
      </w:r>
      <w:r>
        <w:rPr>
          <w:rFonts w:ascii="Times New Roman"/>
          <w:b w:val="false"/>
          <w:i w:val="false"/>
          <w:color w:val="000000"/>
          <w:sz w:val="28"/>
        </w:rPr>
        <w:t>
қызмет регламентіне</w:t>
      </w:r>
      <w:r>
        <w:br/>
      </w:r>
      <w:r>
        <w:rPr>
          <w:rFonts w:ascii="Times New Roman"/>
          <w:b w:val="false"/>
          <w:i w:val="false"/>
          <w:color w:val="000000"/>
          <w:sz w:val="28"/>
        </w:rPr>
        <w:t>
2 қосымшасы</w:t>
      </w:r>
    </w:p>
    <w:bookmarkEnd w:id="94"/>
    <w:p>
      <w:pPr>
        <w:spacing w:after="0"/>
        <w:ind w:left="0"/>
        <w:jc w:val="left"/>
      </w:pPr>
      <w:r>
        <w:rPr>
          <w:rFonts w:ascii="Times New Roman"/>
          <w:b/>
          <w:i w:val="false"/>
          <w:color w:val="000000"/>
        </w:rPr>
        <w:t xml:space="preserve"> Мемлекеттік қызмет көрсету үдерісінде әкімшілік</w:t>
      </w:r>
      <w:r>
        <w:br/>
      </w:r>
      <w:r>
        <w:rPr>
          <w:rFonts w:ascii="Times New Roman"/>
          <w:b/>
          <w:i w:val="false"/>
          <w:color w:val="000000"/>
        </w:rPr>
        <w:t>
әрекеттердің логикалық реттілігі мен ҚФБ</w:t>
      </w:r>
      <w:r>
        <w:br/>
      </w:r>
      <w:r>
        <w:rPr>
          <w:rFonts w:ascii="Times New Roman"/>
          <w:b/>
          <w:i w:val="false"/>
          <w:color w:val="000000"/>
        </w:rPr>
        <w:t>
арасындағы өзара байланысты көрсететін сызба</w:t>
      </w:r>
    </w:p>
    <w:p>
      <w:pPr>
        <w:spacing w:after="0"/>
        <w:ind w:left="0"/>
        <w:jc w:val="both"/>
      </w:pPr>
      <w:r>
        <w:drawing>
          <wp:inline distT="0" distB="0" distL="0" distR="0">
            <wp:extent cx="6972300" cy="584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6972300" cy="5842000"/>
                    </a:xfrm>
                    <a:prstGeom prst="rect">
                      <a:avLst/>
                    </a:prstGeom>
                  </pic:spPr>
                </pic:pic>
              </a:graphicData>
            </a:graphic>
          </wp:inline>
        </w:drawing>
      </w:r>
    </w:p>
    <w:bookmarkStart w:name="z115" w:id="95"/>
    <w:p>
      <w:pPr>
        <w:spacing w:after="0"/>
        <w:ind w:left="0"/>
        <w:jc w:val="both"/>
      </w:pPr>
      <w:r>
        <w:rPr>
          <w:rFonts w:ascii="Times New Roman"/>
          <w:b w:val="false"/>
          <w:i w:val="false"/>
          <w:color w:val="000000"/>
          <w:sz w:val="28"/>
        </w:rPr>
        <w:t>
Аудан әкімдігінің</w:t>
      </w:r>
      <w:r>
        <w:br/>
      </w:r>
      <w:r>
        <w:rPr>
          <w:rFonts w:ascii="Times New Roman"/>
          <w:b w:val="false"/>
          <w:i w:val="false"/>
          <w:color w:val="000000"/>
          <w:sz w:val="28"/>
        </w:rPr>
        <w:t>
2013 жылғы 18 ақпандағы № 47</w:t>
      </w:r>
      <w:r>
        <w:br/>
      </w:r>
      <w:r>
        <w:rPr>
          <w:rFonts w:ascii="Times New Roman"/>
          <w:b w:val="false"/>
          <w:i w:val="false"/>
          <w:color w:val="000000"/>
          <w:sz w:val="28"/>
        </w:rPr>
        <w:t>
қаулысымен бекітілген</w:t>
      </w:r>
    </w:p>
    <w:bookmarkEnd w:id="95"/>
    <w:p>
      <w:pPr>
        <w:spacing w:after="0"/>
        <w:ind w:left="0"/>
        <w:jc w:val="left"/>
      </w:pPr>
      <w:r>
        <w:rPr>
          <w:rFonts w:ascii="Times New Roman"/>
          <w:b/>
          <w:i w:val="false"/>
          <w:color w:val="000000"/>
        </w:rPr>
        <w:t xml:space="preserve"> "Ауылдық жерде тұратын әлеуметтік сала</w:t>
      </w:r>
      <w:r>
        <w:br/>
      </w:r>
      <w:r>
        <w:rPr>
          <w:rFonts w:ascii="Times New Roman"/>
          <w:b/>
          <w:i w:val="false"/>
          <w:color w:val="000000"/>
        </w:rPr>
        <w:t>
мамандарына отын сатып алу бойынша әлеуметтік</w:t>
      </w:r>
      <w:r>
        <w:br/>
      </w:r>
      <w:r>
        <w:rPr>
          <w:rFonts w:ascii="Times New Roman"/>
          <w:b/>
          <w:i w:val="false"/>
          <w:color w:val="000000"/>
        </w:rPr>
        <w:t>
көмек тағайындау" мемлекеттік қызмет регламенті</w:t>
      </w:r>
    </w:p>
    <w:bookmarkStart w:name="z116" w:id="96"/>
    <w:p>
      <w:pPr>
        <w:spacing w:after="0"/>
        <w:ind w:left="0"/>
        <w:jc w:val="left"/>
      </w:pPr>
      <w:r>
        <w:rPr>
          <w:rFonts w:ascii="Times New Roman"/>
          <w:b/>
          <w:i w:val="false"/>
          <w:color w:val="000000"/>
        </w:rPr>
        <w:t xml:space="preserve"> 
1. Жалпы ережелер</w:t>
      </w:r>
    </w:p>
    <w:bookmarkEnd w:id="96"/>
    <w:p>
      <w:pPr>
        <w:spacing w:after="0"/>
        <w:ind w:left="0"/>
        <w:jc w:val="both"/>
      </w:pPr>
      <w:r>
        <w:rPr>
          <w:rFonts w:ascii="Times New Roman"/>
          <w:b w:val="false"/>
          <w:i w:val="false"/>
          <w:color w:val="000000"/>
          <w:sz w:val="28"/>
        </w:rPr>
        <w:t>      1. Осы "Ауылдық жерде тұратын әлеуметтік сала мамандарына отын сатып алу бойынша әлеуметтік көмек тағайындау" мемлекеттік қызмет көрсету регламенті (бұдан әрі - Регламент) Қазақстан Республикасының 2000 жылғы 27 қарашадағы "Әкімшілік рәсімдер туралы" Заңының 9-1 бабы  </w:t>
      </w:r>
      <w:r>
        <w:rPr>
          <w:rFonts w:ascii="Times New Roman"/>
          <w:b w:val="false"/>
          <w:i w:val="false"/>
          <w:color w:val="000000"/>
          <w:sz w:val="28"/>
        </w:rPr>
        <w:t>4 тармағына</w:t>
      </w:r>
      <w:r>
        <w:rPr>
          <w:rFonts w:ascii="Times New Roman"/>
          <w:b w:val="false"/>
          <w:i w:val="false"/>
          <w:color w:val="000000"/>
          <w:sz w:val="28"/>
        </w:rPr>
        <w:t xml:space="preserve"> сәйкес жасалған.</w:t>
      </w:r>
      <w:r>
        <w:br/>
      </w:r>
      <w:r>
        <w:rPr>
          <w:rFonts w:ascii="Times New Roman"/>
          <w:b w:val="false"/>
          <w:i w:val="false"/>
          <w:color w:val="000000"/>
          <w:sz w:val="28"/>
        </w:rPr>
        <w:t>
      2. "Ауылдық жерде тұратын әлеуметтік сала мамандарына отын сатып алу бойынша әлеуметтік көмек тағайындау" мемлекеттік қызметі (бұдан әрі – мемлекеттік қызмет) "Батыс Қазақстан облысының Казталов аудандық жұмыспен қамту және әлеуметтік бағдарламалар бөлімі" мемлекеттік мекемесімен көрсетіледі (бұдан әрі – уәкілетті орган).</w:t>
      </w:r>
      <w:r>
        <w:br/>
      </w:r>
      <w:r>
        <w:rPr>
          <w:rFonts w:ascii="Times New Roman"/>
          <w:b w:val="false"/>
          <w:i w:val="false"/>
          <w:color w:val="000000"/>
          <w:sz w:val="28"/>
        </w:rPr>
        <w:t>
      Тұрғылықты жері бойынша уәкілетті орган болмаған кезде ауылдық округтің әкімі тұтынушыдан құжаттарды қабылдайды және уәкілетті органға жібереді.</w:t>
      </w:r>
      <w:r>
        <w:br/>
      </w:r>
      <w:r>
        <w:rPr>
          <w:rFonts w:ascii="Times New Roman"/>
          <w:b w:val="false"/>
          <w:i w:val="false"/>
          <w:color w:val="000000"/>
          <w:sz w:val="28"/>
        </w:rPr>
        <w:t>
      Сондай-ақ мемлекеттік қызмет баламалы негізде Қазақстан Республикасы Көлік және коммуникация министрлігі Мемлекеттік қызметтердің автоматтандырылуын және халыққа қызмет көрсету орталықтары қызметтерінің үйлестірілуін бақылау жөніндегі комитетінің "Халыққа қызмет көрсету" Республикалық мемлекеттік кәсіпорны "Батыс Қазақстан облысы бойынша халыққа қызмет көрсету орталығы" филиалының Казталов ауданының бөлімдері (бұдан әрі – орталық) арқылы көрсетіледі.</w:t>
      </w:r>
      <w:r>
        <w:br/>
      </w:r>
      <w:r>
        <w:rPr>
          <w:rFonts w:ascii="Times New Roman"/>
          <w:b w:val="false"/>
          <w:i w:val="false"/>
          <w:color w:val="000000"/>
          <w:sz w:val="28"/>
        </w:rPr>
        <w:t>
      3. Көрсетілетін мемлекеттік қызмет нысаны: автоматтандырылмаған.</w:t>
      </w:r>
      <w:r>
        <w:br/>
      </w:r>
      <w:r>
        <w:rPr>
          <w:rFonts w:ascii="Times New Roman"/>
          <w:b w:val="false"/>
          <w:i w:val="false"/>
          <w:color w:val="000000"/>
          <w:sz w:val="28"/>
        </w:rPr>
        <w:t>
      4. Мемлекеттік қызмет Қазақстан Республикасының 2005 жылғы 8 шілдедегі "Агроөнеркәсіптік кешенді және ауылдық аумақтарды дамытуды мемлекеттік реттеу туралы" </w:t>
      </w:r>
      <w:r>
        <w:rPr>
          <w:rFonts w:ascii="Times New Roman"/>
          <w:b w:val="false"/>
          <w:i w:val="false"/>
          <w:color w:val="000000"/>
          <w:sz w:val="28"/>
        </w:rPr>
        <w:t>Заңы</w:t>
      </w:r>
      <w:r>
        <w:rPr>
          <w:rFonts w:ascii="Times New Roman"/>
          <w:b w:val="false"/>
          <w:i w:val="false"/>
          <w:color w:val="000000"/>
          <w:sz w:val="28"/>
        </w:rPr>
        <w:t>, Қазақстан Республикасы Үкіметінің 2011 жылғы 7 сәуірдегі № 394 "Жергілікті атқарушы органдар көрсететін әлеуметтік қорғау саласындағы мемлекеттік қызметтердің стандарттарын бекіту туралы" </w:t>
      </w:r>
      <w:r>
        <w:rPr>
          <w:rFonts w:ascii="Times New Roman"/>
          <w:b w:val="false"/>
          <w:i w:val="false"/>
          <w:color w:val="000000"/>
          <w:sz w:val="28"/>
        </w:rPr>
        <w:t>қаулысы</w:t>
      </w:r>
      <w:r>
        <w:rPr>
          <w:rFonts w:ascii="Times New Roman"/>
          <w:b w:val="false"/>
          <w:i w:val="false"/>
          <w:color w:val="000000"/>
          <w:sz w:val="28"/>
        </w:rPr>
        <w:t xml:space="preserve"> негізінде ұсынылады (бұдан әрі - Стандарт).</w:t>
      </w:r>
      <w:r>
        <w:br/>
      </w:r>
      <w:r>
        <w:rPr>
          <w:rFonts w:ascii="Times New Roman"/>
          <w:b w:val="false"/>
          <w:i w:val="false"/>
          <w:color w:val="000000"/>
          <w:sz w:val="28"/>
        </w:rPr>
        <w:t>
      5. Мемлекеттік қызмет көрсету тәртiбi және қажетті құжаттар туралы толық ақпарат Қазақстан Республикасы Еңбек және халықты әлеуметтік қорғау министрлігінің интернет-ресурсында http://www.enbek.gov.kz, уәкiлеттi органның, ауылдық округ әкімінің, орталықтың стенділерінде, ресми ақпарат көздерінде орналасқан.</w:t>
      </w:r>
      <w:r>
        <w:br/>
      </w:r>
      <w:r>
        <w:rPr>
          <w:rFonts w:ascii="Times New Roman"/>
          <w:b w:val="false"/>
          <w:i w:val="false"/>
          <w:color w:val="000000"/>
          <w:sz w:val="28"/>
        </w:rPr>
        <w:t>
      Уәкілетті органның мекен-жайы: индекс 090700, Батыс Қазақстан облысы, Казталов ауданы, Казталов ауылы, Ықсанов көшесі, 4, электрондық пошта: sobeskazt@mail.ru, телефоны: 8(71144)31843.</w:t>
      </w:r>
      <w:r>
        <w:br/>
      </w:r>
      <w:r>
        <w:rPr>
          <w:rFonts w:ascii="Times New Roman"/>
          <w:b w:val="false"/>
          <w:i w:val="false"/>
          <w:color w:val="000000"/>
          <w:sz w:val="28"/>
        </w:rPr>
        <w:t>
      Ауылдық округ әкімі аппараттарының мекен-жайлары осы регламенттің </w:t>
      </w:r>
      <w:r>
        <w:rPr>
          <w:rFonts w:ascii="Times New Roman"/>
          <w:b w:val="false"/>
          <w:i w:val="false"/>
          <w:color w:val="000000"/>
          <w:sz w:val="28"/>
        </w:rPr>
        <w:t>1 қосымшасына</w:t>
      </w:r>
      <w:r>
        <w:rPr>
          <w:rFonts w:ascii="Times New Roman"/>
          <w:b w:val="false"/>
          <w:i w:val="false"/>
          <w:color w:val="000000"/>
          <w:sz w:val="28"/>
        </w:rPr>
        <w:t xml:space="preserve"> сәйкес көрсетілген.</w:t>
      </w:r>
      <w:r>
        <w:br/>
      </w:r>
      <w:r>
        <w:rPr>
          <w:rFonts w:ascii="Times New Roman"/>
          <w:b w:val="false"/>
          <w:i w:val="false"/>
          <w:color w:val="000000"/>
          <w:sz w:val="28"/>
        </w:rPr>
        <w:t>
      Орталықтардың мекен-жайы: индекс 090700, Батыс Қазақстан облысы, Казталов ауданы, Казталов ауылы Лұқманов көшесі, 22/а;</w:t>
      </w:r>
      <w:r>
        <w:br/>
      </w:r>
      <w:r>
        <w:rPr>
          <w:rFonts w:ascii="Times New Roman"/>
          <w:b w:val="false"/>
          <w:i w:val="false"/>
          <w:color w:val="000000"/>
          <w:sz w:val="28"/>
        </w:rPr>
        <w:t>
      индекс 090705, Батыс Қазақстан облысы, Казталов ауданы, Жалпақтал ауылы С. Датұлы көшесі, 23.</w:t>
      </w:r>
      <w:r>
        <w:br/>
      </w:r>
      <w:r>
        <w:rPr>
          <w:rFonts w:ascii="Times New Roman"/>
          <w:b w:val="false"/>
          <w:i w:val="false"/>
          <w:color w:val="000000"/>
          <w:sz w:val="28"/>
        </w:rPr>
        <w:t>
      6. Көрсетілетін мемлекеттік қызметтің аяқталуының нәтижесі әлеуметтік көмекті тағайындау туралы хабарлама (бұдан әрі - хабарлама) не мемлекеттік қызметті көрсетуден бас тарту туралы қағаз жеткізгіштегі дәлелді жауап болып табылады.</w:t>
      </w:r>
      <w:r>
        <w:br/>
      </w:r>
      <w:r>
        <w:rPr>
          <w:rFonts w:ascii="Times New Roman"/>
          <w:b w:val="false"/>
          <w:i w:val="false"/>
          <w:color w:val="000000"/>
          <w:sz w:val="28"/>
        </w:rPr>
        <w:t>
      7. Мемлекеттік қызмет жеке тұлғаларға: ауылдық елді мекендерде тұратын және жұмыс істейтін мемлекеттік денсаулық сақтау, әлеуметтік қамсыздандыру, білім беру, мәдениет және спорт ұйымдарының мамандарына (бұдан әрі – тұтынушылар) көрсетіледі.</w:t>
      </w:r>
    </w:p>
    <w:bookmarkStart w:name="z117" w:id="97"/>
    <w:p>
      <w:pPr>
        <w:spacing w:after="0"/>
        <w:ind w:left="0"/>
        <w:jc w:val="left"/>
      </w:pPr>
      <w:r>
        <w:rPr>
          <w:rFonts w:ascii="Times New Roman"/>
          <w:b/>
          <w:i w:val="false"/>
          <w:color w:val="000000"/>
        </w:rPr>
        <w:t xml:space="preserve"> 
2. Мемлекеттік қызмет көрсету тәртібі</w:t>
      </w:r>
    </w:p>
    <w:bookmarkEnd w:id="97"/>
    <w:p>
      <w:pPr>
        <w:spacing w:after="0"/>
        <w:ind w:left="0"/>
        <w:jc w:val="both"/>
      </w:pPr>
      <w:r>
        <w:rPr>
          <w:rFonts w:ascii="Times New Roman"/>
          <w:b w:val="false"/>
          <w:i w:val="false"/>
          <w:color w:val="000000"/>
          <w:sz w:val="28"/>
        </w:rPr>
        <w:t>      8. Мемлекеттік қызмет көрсету мерзімдері:</w:t>
      </w:r>
      <w:r>
        <w:br/>
      </w:r>
      <w:r>
        <w:rPr>
          <w:rFonts w:ascii="Times New Roman"/>
          <w:b w:val="false"/>
          <w:i w:val="false"/>
          <w:color w:val="000000"/>
          <w:sz w:val="28"/>
        </w:rPr>
        <w:t>
      1) Тұтынушы Стандарттың </w:t>
      </w:r>
      <w:r>
        <w:rPr>
          <w:rFonts w:ascii="Times New Roman"/>
          <w:b w:val="false"/>
          <w:i w:val="false"/>
          <w:color w:val="000000"/>
          <w:sz w:val="28"/>
        </w:rPr>
        <w:t>11 тармағында</w:t>
      </w:r>
      <w:r>
        <w:rPr>
          <w:rFonts w:ascii="Times New Roman"/>
          <w:b w:val="false"/>
          <w:i w:val="false"/>
          <w:color w:val="000000"/>
          <w:sz w:val="28"/>
        </w:rPr>
        <w:t xml:space="preserve"> айқындалған қажетті құжаттарды тапсырған сәттен бастап мемлекеттік қызметті көрсету мерзімдері:</w:t>
      </w:r>
      <w:r>
        <w:br/>
      </w:r>
      <w:r>
        <w:rPr>
          <w:rFonts w:ascii="Times New Roman"/>
          <w:b w:val="false"/>
          <w:i w:val="false"/>
          <w:color w:val="000000"/>
          <w:sz w:val="28"/>
        </w:rPr>
        <w:t>
      уәкілетті органда – он жұмыс күні ішінде;</w:t>
      </w:r>
      <w:r>
        <w:br/>
      </w:r>
      <w:r>
        <w:rPr>
          <w:rFonts w:ascii="Times New Roman"/>
          <w:b w:val="false"/>
          <w:i w:val="false"/>
          <w:color w:val="000000"/>
          <w:sz w:val="28"/>
        </w:rPr>
        <w:t>
      тұрғылықты жері бойынша ауылдық округ әкіміне – он бес жұмыс күні ішінде;</w:t>
      </w:r>
      <w:r>
        <w:br/>
      </w:r>
      <w:r>
        <w:rPr>
          <w:rFonts w:ascii="Times New Roman"/>
          <w:b w:val="false"/>
          <w:i w:val="false"/>
          <w:color w:val="000000"/>
          <w:sz w:val="28"/>
        </w:rPr>
        <w:t>
      орталықта – он жұмыс күні ішінде көрсетіледі (мемлекеттік қызметке құжат (нәтиже) қабылдау және беру күні мемлекеттік қызмет мерзіміне кірмейді);</w:t>
      </w:r>
      <w:r>
        <w:br/>
      </w:r>
      <w:r>
        <w:rPr>
          <w:rFonts w:ascii="Times New Roman"/>
          <w:b w:val="false"/>
          <w:i w:val="false"/>
          <w:color w:val="000000"/>
          <w:sz w:val="28"/>
        </w:rPr>
        <w:t>
      2) тұтынушы өтініш берген күні сол жерде көрсетілетін мемлекеттік қызметті алуға дейін күтудің жол берілетін ең көп уақыты (талон алғанға дейін) – 30 минуттан аспайды;</w:t>
      </w:r>
      <w:r>
        <w:br/>
      </w:r>
      <w:r>
        <w:rPr>
          <w:rFonts w:ascii="Times New Roman"/>
          <w:b w:val="false"/>
          <w:i w:val="false"/>
          <w:color w:val="000000"/>
          <w:sz w:val="28"/>
        </w:rPr>
        <w:t>
      3) тұтынушы өтініш берген күні сол жерде көрсетілетін мемлекеттік қызметті тұтынушыға көрсетуге жол берілетін ең көп уақыты – 30 минут.</w:t>
      </w:r>
      <w:r>
        <w:br/>
      </w:r>
      <w:r>
        <w:rPr>
          <w:rFonts w:ascii="Times New Roman"/>
          <w:b w:val="false"/>
          <w:i w:val="false"/>
          <w:color w:val="000000"/>
          <w:sz w:val="28"/>
        </w:rPr>
        <w:t>
      9. Мемлекеттiк қызмет тегiн көрсетiледi.</w:t>
      </w:r>
      <w:r>
        <w:br/>
      </w:r>
      <w:r>
        <w:rPr>
          <w:rFonts w:ascii="Times New Roman"/>
          <w:b w:val="false"/>
          <w:i w:val="false"/>
          <w:color w:val="000000"/>
          <w:sz w:val="28"/>
        </w:rPr>
        <w:t>
      10. Уәкілетті орган немесе ауылдық округ әкімінің жұмыс кестесі: демалыс және мереке күндерiн қоспағанда, күн сайын, дүйсенбіден жұманы қоса алғанда, сағат 9-00-ден бастап 18-30-ге дейiн, түскi үзiлiс сағат 13-00-ден бастап 14-30-ге дейiн. Қабылдау алдын ала жазылусыз және жедел қызмет көрсетусіз кезек тәртібінде жүзеге асырылады.</w:t>
      </w:r>
      <w:r>
        <w:br/>
      </w:r>
      <w:r>
        <w:rPr>
          <w:rFonts w:ascii="Times New Roman"/>
          <w:b w:val="false"/>
          <w:i w:val="false"/>
          <w:color w:val="000000"/>
          <w:sz w:val="28"/>
        </w:rPr>
        <w:t>
      Орталықтың жұмыс кестесі күн сайын жексенбі және мереке күндерін қоспағанда, дүйсенбіден сенбіні қоса алғанда, сағат 9.00-ден 19.00-ге дейін, түскi үзiлiссіз. Қабылдау алдын ала жазылусыз және жедел қызмет көрсетусіз "электронды" кезек тәртібінде жүзеге асырылады.</w:t>
      </w:r>
      <w:r>
        <w:br/>
      </w:r>
      <w:r>
        <w:rPr>
          <w:rFonts w:ascii="Times New Roman"/>
          <w:b w:val="false"/>
          <w:i w:val="false"/>
          <w:color w:val="000000"/>
          <w:sz w:val="28"/>
        </w:rPr>
        <w:t>
      11. Мемлекеттік қызмет:</w:t>
      </w:r>
      <w:r>
        <w:br/>
      </w:r>
      <w:r>
        <w:rPr>
          <w:rFonts w:ascii="Times New Roman"/>
          <w:b w:val="false"/>
          <w:i w:val="false"/>
          <w:color w:val="000000"/>
          <w:sz w:val="28"/>
        </w:rPr>
        <w:t>
      тұтынушының тұрғылықты жері бойынша орындықтар, үстелдер, толтырылған бланкілердің үлгілерімен ақпараттық стенділер бар, мүмкіндіктері шектеулі тұтынушыларға қызмет көрсету үшін жағдайлар көзделген уәкілетті органның немесе ауылдық округ әкімінің үй-жайында;</w:t>
      </w:r>
      <w:r>
        <w:br/>
      </w:r>
      <w:r>
        <w:rPr>
          <w:rFonts w:ascii="Times New Roman"/>
          <w:b w:val="false"/>
          <w:i w:val="false"/>
          <w:color w:val="000000"/>
          <w:sz w:val="28"/>
        </w:rPr>
        <w:t>
      залда анықтамалық бюро, кресло, толтырылған бланкілердің үлгілерімен ақпараттық стенділер орналастырылған, мүмкіндіктері шектеулі тұтынушыларға қызмет көрсету үшін жағдайлар көзделген орталықтың үй-жайында көрсетіледі.</w:t>
      </w:r>
      <w:r>
        <w:br/>
      </w:r>
      <w:r>
        <w:rPr>
          <w:rFonts w:ascii="Times New Roman"/>
          <w:b w:val="false"/>
          <w:i w:val="false"/>
          <w:color w:val="000000"/>
          <w:sz w:val="28"/>
        </w:rPr>
        <w:t>
      Уәкілетті органның, ауылдық округ әкімінің және орталықтың үй-жайлары санитарлық-эпидемиологиялық нормаларға, ғимараттардың қауіпсіздік, оның ішінде өртке қарсы қауіпсіздік талаптарына сай келеді, үй-жай режимі – еркін.</w:t>
      </w:r>
    </w:p>
    <w:bookmarkStart w:name="z118" w:id="98"/>
    <w:p>
      <w:pPr>
        <w:spacing w:after="0"/>
        <w:ind w:left="0"/>
        <w:jc w:val="left"/>
      </w:pPr>
      <w:r>
        <w:rPr>
          <w:rFonts w:ascii="Times New Roman"/>
          <w:b/>
          <w:i w:val="false"/>
          <w:color w:val="000000"/>
        </w:rPr>
        <w:t xml:space="preserve"> 
3. Мемлекеттік қызмет көрсету үдерісіндегі</w:t>
      </w:r>
      <w:r>
        <w:br/>
      </w:r>
      <w:r>
        <w:rPr>
          <w:rFonts w:ascii="Times New Roman"/>
          <w:b/>
          <w:i w:val="false"/>
          <w:color w:val="000000"/>
        </w:rPr>
        <w:t>
іс-әрекет (өзар іс-қимыл)</w:t>
      </w:r>
      <w:r>
        <w:br/>
      </w:r>
      <w:r>
        <w:rPr>
          <w:rFonts w:ascii="Times New Roman"/>
          <w:b/>
          <w:i w:val="false"/>
          <w:color w:val="000000"/>
        </w:rPr>
        <w:t>
тәртібін сипаттау</w:t>
      </w:r>
    </w:p>
    <w:bookmarkEnd w:id="98"/>
    <w:p>
      <w:pPr>
        <w:spacing w:after="0"/>
        <w:ind w:left="0"/>
        <w:jc w:val="both"/>
      </w:pPr>
      <w:r>
        <w:rPr>
          <w:rFonts w:ascii="Times New Roman"/>
          <w:b w:val="false"/>
          <w:i w:val="false"/>
          <w:color w:val="000000"/>
          <w:sz w:val="28"/>
        </w:rPr>
        <w:t>      12. Мемлекеттік қызметті алу үшін тұтынушылар Стандарттың </w:t>
      </w:r>
      <w:r>
        <w:rPr>
          <w:rFonts w:ascii="Times New Roman"/>
          <w:b w:val="false"/>
          <w:i w:val="false"/>
          <w:color w:val="000000"/>
          <w:sz w:val="28"/>
        </w:rPr>
        <w:t>11 тармағына</w:t>
      </w:r>
      <w:r>
        <w:rPr>
          <w:rFonts w:ascii="Times New Roman"/>
          <w:b w:val="false"/>
          <w:i w:val="false"/>
          <w:color w:val="000000"/>
          <w:sz w:val="28"/>
        </w:rPr>
        <w:t xml:space="preserve"> айқындалған құжаттарды тапсырады.</w:t>
      </w:r>
      <w:r>
        <w:br/>
      </w:r>
      <w:r>
        <w:rPr>
          <w:rFonts w:ascii="Times New Roman"/>
          <w:b w:val="false"/>
          <w:i w:val="false"/>
          <w:color w:val="000000"/>
          <w:sz w:val="28"/>
        </w:rPr>
        <w:t>
      13. Барлық қажетті құжаттарды тапсырғаннан кейін тұтынушыға:</w:t>
      </w:r>
      <w:r>
        <w:br/>
      </w:r>
      <w:r>
        <w:rPr>
          <w:rFonts w:ascii="Times New Roman"/>
          <w:b w:val="false"/>
          <w:i w:val="false"/>
          <w:color w:val="000000"/>
          <w:sz w:val="28"/>
        </w:rPr>
        <w:t>
      уәкілетті органда немесе ауылдық округтің әкімінде – тұтынушыны тіркеу және оның мемлекеттік қызметті алу күні, құжаттарды қабылдаған жауапты адамның тегі мен аты-жөні көрсетілген талон;</w:t>
      </w:r>
      <w:r>
        <w:br/>
      </w:r>
      <w:r>
        <w:rPr>
          <w:rFonts w:ascii="Times New Roman"/>
          <w:b w:val="false"/>
          <w:i w:val="false"/>
          <w:color w:val="000000"/>
          <w:sz w:val="28"/>
        </w:rPr>
        <w:t>
      орталықта:</w:t>
      </w:r>
      <w:r>
        <w:br/>
      </w:r>
      <w:r>
        <w:rPr>
          <w:rFonts w:ascii="Times New Roman"/>
          <w:b w:val="false"/>
          <w:i w:val="false"/>
          <w:color w:val="000000"/>
          <w:sz w:val="28"/>
        </w:rPr>
        <w:t>
      өтініштің нөмірі мен қабылдаған күні;</w:t>
      </w:r>
      <w:r>
        <w:br/>
      </w:r>
      <w:r>
        <w:rPr>
          <w:rFonts w:ascii="Times New Roman"/>
          <w:b w:val="false"/>
          <w:i w:val="false"/>
          <w:color w:val="000000"/>
          <w:sz w:val="28"/>
        </w:rPr>
        <w:t>
      сұралып отырған мемлекеттік қызметтің түрі;</w:t>
      </w:r>
      <w:r>
        <w:br/>
      </w:r>
      <w:r>
        <w:rPr>
          <w:rFonts w:ascii="Times New Roman"/>
          <w:b w:val="false"/>
          <w:i w:val="false"/>
          <w:color w:val="000000"/>
          <w:sz w:val="28"/>
        </w:rPr>
        <w:t>
      қоса берілген құжаттардың саны мен атауы;</w:t>
      </w:r>
      <w:r>
        <w:br/>
      </w:r>
      <w:r>
        <w:rPr>
          <w:rFonts w:ascii="Times New Roman"/>
          <w:b w:val="false"/>
          <w:i w:val="false"/>
          <w:color w:val="000000"/>
          <w:sz w:val="28"/>
        </w:rPr>
        <w:t>
      құжаттарда алу күні, уақыты және орны;</w:t>
      </w:r>
      <w:r>
        <w:br/>
      </w:r>
      <w:r>
        <w:rPr>
          <w:rFonts w:ascii="Times New Roman"/>
          <w:b w:val="false"/>
          <w:i w:val="false"/>
          <w:color w:val="000000"/>
          <w:sz w:val="28"/>
        </w:rPr>
        <w:t>
      орталықтың құжаттарды ресімдеуге өтінішті қабылдаған жауапты инспекторының тегі, аты, әкесінің аты көрсетілген тиісті құжаттарды қабылдағаны туралы қолхат беріледі;</w:t>
      </w:r>
      <w:r>
        <w:br/>
      </w:r>
      <w:r>
        <w:rPr>
          <w:rFonts w:ascii="Times New Roman"/>
          <w:b w:val="false"/>
          <w:i w:val="false"/>
          <w:color w:val="000000"/>
          <w:sz w:val="28"/>
        </w:rPr>
        <w:t>
      14. Стандарттың </w:t>
      </w:r>
      <w:r>
        <w:rPr>
          <w:rFonts w:ascii="Times New Roman"/>
          <w:b w:val="false"/>
          <w:i w:val="false"/>
          <w:color w:val="000000"/>
          <w:sz w:val="28"/>
        </w:rPr>
        <w:t>16 тармағында</w:t>
      </w:r>
      <w:r>
        <w:rPr>
          <w:rFonts w:ascii="Times New Roman"/>
          <w:b w:val="false"/>
          <w:i w:val="false"/>
          <w:color w:val="000000"/>
          <w:sz w:val="28"/>
        </w:rPr>
        <w:t xml:space="preserve"> көзделген жағдайларда мемлекеттік қызмет көрсетуден бас тартылады.</w:t>
      </w:r>
      <w:r>
        <w:br/>
      </w:r>
      <w:r>
        <w:rPr>
          <w:rFonts w:ascii="Times New Roman"/>
          <w:b w:val="false"/>
          <w:i w:val="false"/>
          <w:color w:val="000000"/>
          <w:sz w:val="28"/>
        </w:rPr>
        <w:t>
      15. Мемлекеттік қызмет көрсету үдерісінде келесі құрылымдық-функционалдық бірліктер (бұдан әрі – ҚФБ) қатысады:</w:t>
      </w:r>
      <w:r>
        <w:br/>
      </w:r>
      <w:r>
        <w:rPr>
          <w:rFonts w:ascii="Times New Roman"/>
          <w:b w:val="false"/>
          <w:i w:val="false"/>
          <w:color w:val="000000"/>
          <w:sz w:val="28"/>
        </w:rPr>
        <w:t>
      1) ауылдық округ әкімі;</w:t>
      </w:r>
      <w:r>
        <w:br/>
      </w:r>
      <w:r>
        <w:rPr>
          <w:rFonts w:ascii="Times New Roman"/>
          <w:b w:val="false"/>
          <w:i w:val="false"/>
          <w:color w:val="000000"/>
          <w:sz w:val="28"/>
        </w:rPr>
        <w:t>
      2) орталық инспекторы;</w:t>
      </w:r>
      <w:r>
        <w:br/>
      </w:r>
      <w:r>
        <w:rPr>
          <w:rFonts w:ascii="Times New Roman"/>
          <w:b w:val="false"/>
          <w:i w:val="false"/>
          <w:color w:val="000000"/>
          <w:sz w:val="28"/>
        </w:rPr>
        <w:t>
      3) уәкілетті орган қызметкері;</w:t>
      </w:r>
      <w:r>
        <w:br/>
      </w:r>
      <w:r>
        <w:rPr>
          <w:rFonts w:ascii="Times New Roman"/>
          <w:b w:val="false"/>
          <w:i w:val="false"/>
          <w:color w:val="000000"/>
          <w:sz w:val="28"/>
        </w:rPr>
        <w:t>
      4) уәкілетті орган басшысы.</w:t>
      </w:r>
      <w:r>
        <w:br/>
      </w:r>
      <w:r>
        <w:rPr>
          <w:rFonts w:ascii="Times New Roman"/>
          <w:b w:val="false"/>
          <w:i w:val="false"/>
          <w:color w:val="000000"/>
          <w:sz w:val="28"/>
        </w:rPr>
        <w:t>
      16. Әр әкімшілік әрекеттің (рәсімнің) орындау мерзімін көрсете отырып, әр ҚФБ әкімшілік әрекеттерінің (рәсімдерінің) өзара әрекеттестігі мен реттілігінің мәтіндік кестелік сипаттамасы осы Регламентке </w:t>
      </w:r>
      <w:r>
        <w:rPr>
          <w:rFonts w:ascii="Times New Roman"/>
          <w:b w:val="false"/>
          <w:i w:val="false"/>
          <w:color w:val="000000"/>
          <w:sz w:val="28"/>
        </w:rPr>
        <w:t>2 қосымшада</w:t>
      </w:r>
      <w:r>
        <w:rPr>
          <w:rFonts w:ascii="Times New Roman"/>
          <w:b w:val="false"/>
          <w:i w:val="false"/>
          <w:color w:val="000000"/>
          <w:sz w:val="28"/>
        </w:rPr>
        <w:t xml:space="preserve"> көрсетілген.</w:t>
      </w:r>
      <w:r>
        <w:br/>
      </w:r>
      <w:r>
        <w:rPr>
          <w:rFonts w:ascii="Times New Roman"/>
          <w:b w:val="false"/>
          <w:i w:val="false"/>
          <w:color w:val="000000"/>
          <w:sz w:val="28"/>
        </w:rPr>
        <w:t>
      17. Мемлекеттік қызмет көрсету үдерісінде әкімшілік әрекеттердің логикалық реттілігі мен ҚФБ арасындағы өзара байланысты көрсететін сызба осы Регламентке </w:t>
      </w:r>
      <w:r>
        <w:rPr>
          <w:rFonts w:ascii="Times New Roman"/>
          <w:b w:val="false"/>
          <w:i w:val="false"/>
          <w:color w:val="000000"/>
          <w:sz w:val="28"/>
        </w:rPr>
        <w:t>3</w:t>
      </w:r>
      <w:r>
        <w:rPr>
          <w:rFonts w:ascii="Times New Roman"/>
          <w:b w:val="false"/>
          <w:i w:val="false"/>
          <w:color w:val="000000"/>
          <w:sz w:val="28"/>
        </w:rPr>
        <w:t>, </w:t>
      </w:r>
      <w:r>
        <w:rPr>
          <w:rFonts w:ascii="Times New Roman"/>
          <w:b w:val="false"/>
          <w:i w:val="false"/>
          <w:color w:val="000000"/>
          <w:sz w:val="28"/>
        </w:rPr>
        <w:t>4</w:t>
      </w:r>
      <w:r>
        <w:rPr>
          <w:rFonts w:ascii="Times New Roman"/>
          <w:b w:val="false"/>
          <w:i w:val="false"/>
          <w:color w:val="000000"/>
          <w:sz w:val="28"/>
        </w:rPr>
        <w:t xml:space="preserve"> қосымшаларында берілген.</w:t>
      </w:r>
    </w:p>
    <w:bookmarkStart w:name="z119" w:id="99"/>
    <w:p>
      <w:pPr>
        <w:spacing w:after="0"/>
        <w:ind w:left="0"/>
        <w:jc w:val="left"/>
      </w:pPr>
      <w:r>
        <w:rPr>
          <w:rFonts w:ascii="Times New Roman"/>
          <w:b/>
          <w:i w:val="false"/>
          <w:color w:val="000000"/>
        </w:rPr>
        <w:t xml:space="preserve"> 
4. Мемлекеттік қызмет көрсететін лауазымды</w:t>
      </w:r>
      <w:r>
        <w:br/>
      </w:r>
      <w:r>
        <w:rPr>
          <w:rFonts w:ascii="Times New Roman"/>
          <w:b/>
          <w:i w:val="false"/>
          <w:color w:val="000000"/>
        </w:rPr>
        <w:t>
тұлғалардың жауапкершілігі</w:t>
      </w:r>
    </w:p>
    <w:bookmarkEnd w:id="99"/>
    <w:p>
      <w:pPr>
        <w:spacing w:after="0"/>
        <w:ind w:left="0"/>
        <w:jc w:val="both"/>
      </w:pPr>
      <w:r>
        <w:rPr>
          <w:rFonts w:ascii="Times New Roman"/>
          <w:b w:val="false"/>
          <w:i w:val="false"/>
          <w:color w:val="000000"/>
          <w:sz w:val="28"/>
        </w:rPr>
        <w:t>      18. Мемлекеттік қызмет көрсету тәртібін бұзғаны үшін лауазымды тұлғалар Қазақстан Республикасының заңнамаларында қарастырылған жауапкершілікке тартылады.</w:t>
      </w:r>
    </w:p>
    <w:bookmarkStart w:name="z120" w:id="100"/>
    <w:p>
      <w:pPr>
        <w:spacing w:after="0"/>
        <w:ind w:left="0"/>
        <w:jc w:val="both"/>
      </w:pPr>
      <w:r>
        <w:rPr>
          <w:rFonts w:ascii="Times New Roman"/>
          <w:b w:val="false"/>
          <w:i w:val="false"/>
          <w:color w:val="000000"/>
          <w:sz w:val="28"/>
        </w:rPr>
        <w:t>
"Ауылдық жерде тұратын</w:t>
      </w:r>
      <w:r>
        <w:br/>
      </w:r>
      <w:r>
        <w:rPr>
          <w:rFonts w:ascii="Times New Roman"/>
          <w:b w:val="false"/>
          <w:i w:val="false"/>
          <w:color w:val="000000"/>
          <w:sz w:val="28"/>
        </w:rPr>
        <w:t>
әлеуметтік сала мамандарына</w:t>
      </w:r>
      <w:r>
        <w:br/>
      </w:r>
      <w:r>
        <w:rPr>
          <w:rFonts w:ascii="Times New Roman"/>
          <w:b w:val="false"/>
          <w:i w:val="false"/>
          <w:color w:val="000000"/>
          <w:sz w:val="28"/>
        </w:rPr>
        <w:t>
отын сатып алу бойынша</w:t>
      </w:r>
      <w:r>
        <w:br/>
      </w:r>
      <w:r>
        <w:rPr>
          <w:rFonts w:ascii="Times New Roman"/>
          <w:b w:val="false"/>
          <w:i w:val="false"/>
          <w:color w:val="000000"/>
          <w:sz w:val="28"/>
        </w:rPr>
        <w:t>
әлеуметтік көмек тағайындау"</w:t>
      </w:r>
      <w:r>
        <w:br/>
      </w:r>
      <w:r>
        <w:rPr>
          <w:rFonts w:ascii="Times New Roman"/>
          <w:b w:val="false"/>
          <w:i w:val="false"/>
          <w:color w:val="000000"/>
          <w:sz w:val="28"/>
        </w:rPr>
        <w:t>
мемлекеттік қызмет</w:t>
      </w:r>
      <w:r>
        <w:br/>
      </w:r>
      <w:r>
        <w:rPr>
          <w:rFonts w:ascii="Times New Roman"/>
          <w:b w:val="false"/>
          <w:i w:val="false"/>
          <w:color w:val="000000"/>
          <w:sz w:val="28"/>
        </w:rPr>
        <w:t>
көрсету регламентінің</w:t>
      </w:r>
      <w:r>
        <w:br/>
      </w:r>
      <w:r>
        <w:rPr>
          <w:rFonts w:ascii="Times New Roman"/>
          <w:b w:val="false"/>
          <w:i w:val="false"/>
          <w:color w:val="000000"/>
          <w:sz w:val="28"/>
        </w:rPr>
        <w:t>
1 қосымшасы</w:t>
      </w:r>
    </w:p>
    <w:bookmarkEnd w:id="100"/>
    <w:p>
      <w:pPr>
        <w:spacing w:after="0"/>
        <w:ind w:left="0"/>
        <w:jc w:val="left"/>
      </w:pPr>
      <w:r>
        <w:rPr>
          <w:rFonts w:ascii="Times New Roman"/>
          <w:b/>
          <w:i w:val="false"/>
          <w:color w:val="000000"/>
        </w:rPr>
        <w:t xml:space="preserve"> Казталов ауданының ауылдық округ әкімдері</w:t>
      </w:r>
      <w:r>
        <w:br/>
      </w:r>
      <w:r>
        <w:rPr>
          <w:rFonts w:ascii="Times New Roman"/>
          <w:b/>
          <w:i w:val="false"/>
          <w:color w:val="000000"/>
        </w:rPr>
        <w:t>
аппараттарының мекен-жайлары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70"/>
        <w:gridCol w:w="3544"/>
        <w:gridCol w:w="4086"/>
        <w:gridCol w:w="3400"/>
      </w:tblGrid>
      <w:tr>
        <w:trPr>
          <w:trHeight w:val="30" w:hRule="atLeast"/>
        </w:trPr>
        <w:tc>
          <w:tcPr>
            <w:tcW w:w="6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Р/с №</w:t>
            </w:r>
          </w:p>
        </w:tc>
        <w:tc>
          <w:tcPr>
            <w:tcW w:w="3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Казталов ауданындағы ауылдық округ әкімі аппараттарының атаулары</w:t>
            </w:r>
          </w:p>
        </w:tc>
        <w:tc>
          <w:tcPr>
            <w:tcW w:w="40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Орналасқан</w:t>
            </w:r>
            <w:r>
              <w:br/>
            </w:r>
            <w:r>
              <w:rPr>
                <w:rFonts w:ascii="Times New Roman"/>
                <w:b w:val="false"/>
                <w:i w:val="false"/>
                <w:color w:val="000000"/>
                <w:sz w:val="20"/>
              </w:rPr>
              <w:t>
мекен-жайы</w:t>
            </w:r>
          </w:p>
        </w:tc>
        <w:tc>
          <w:tcPr>
            <w:tcW w:w="3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Байланыс</w:t>
            </w:r>
            <w:r>
              <w:br/>
            </w:r>
            <w:r>
              <w:rPr>
                <w:rFonts w:ascii="Times New Roman"/>
                <w:b w:val="false"/>
                <w:i w:val="false"/>
                <w:color w:val="000000"/>
                <w:sz w:val="20"/>
              </w:rPr>
              <w:t>
деректерi</w:t>
            </w:r>
          </w:p>
        </w:tc>
      </w:tr>
      <w:tr>
        <w:trPr>
          <w:trHeight w:val="30" w:hRule="atLeast"/>
        </w:trPr>
        <w:tc>
          <w:tcPr>
            <w:tcW w:w="6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Казталов ауданы Казталов ауылдық округі әкімінің аппараты" мемлекеттік мекемесі</w:t>
            </w:r>
          </w:p>
        </w:tc>
        <w:tc>
          <w:tcPr>
            <w:tcW w:w="40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Индекс 090700, Батыс Қазақстан облысы Казталов ауданы Казталов ауылы Шарафутдинов көшесі, 23/1</w:t>
            </w:r>
          </w:p>
        </w:tc>
        <w:tc>
          <w:tcPr>
            <w:tcW w:w="3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871144-31-615</w:t>
            </w:r>
            <w:r>
              <w:br/>
            </w:r>
            <w:r>
              <w:rPr>
                <w:rFonts w:ascii="Times New Roman"/>
                <w:b w:val="false"/>
                <w:i w:val="false"/>
                <w:color w:val="000000"/>
                <w:sz w:val="20"/>
              </w:rPr>
              <w:t>
871144-31-597</w:t>
            </w:r>
          </w:p>
        </w:tc>
      </w:tr>
      <w:tr>
        <w:trPr>
          <w:trHeight w:val="30" w:hRule="atLeast"/>
        </w:trPr>
        <w:tc>
          <w:tcPr>
            <w:tcW w:w="6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Казталов ауданы Бірік ауылдық округі әкімінің аппараты" мемлекеттік мекемесі</w:t>
            </w:r>
          </w:p>
        </w:tc>
        <w:tc>
          <w:tcPr>
            <w:tcW w:w="40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Индекс 090701, Батыс Қазақстан облысы, Казталов ауданы Әжібай ауылы Мектеп көшесі, 4</w:t>
            </w:r>
          </w:p>
        </w:tc>
        <w:tc>
          <w:tcPr>
            <w:tcW w:w="3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871144-33-055</w:t>
            </w:r>
            <w:r>
              <w:br/>
            </w:r>
            <w:r>
              <w:rPr>
                <w:rFonts w:ascii="Times New Roman"/>
                <w:b w:val="false"/>
                <w:i w:val="false"/>
                <w:color w:val="000000"/>
                <w:sz w:val="20"/>
              </w:rPr>
              <w:t>
871144-33-274</w:t>
            </w:r>
          </w:p>
        </w:tc>
      </w:tr>
      <w:tr>
        <w:trPr>
          <w:trHeight w:val="30" w:hRule="atLeast"/>
        </w:trPr>
        <w:tc>
          <w:tcPr>
            <w:tcW w:w="6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Казталов ауданы Көктерек ауылдық округі әкімінің аппараты" мемлекеттік мекемесі</w:t>
            </w:r>
          </w:p>
        </w:tc>
        <w:tc>
          <w:tcPr>
            <w:tcW w:w="40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Индекс 090712, Батыс Қазақстан облысы, Казталов ауданы Көктерек ауылы С. Ақбаев көшесі, 2</w:t>
            </w:r>
          </w:p>
        </w:tc>
        <w:tc>
          <w:tcPr>
            <w:tcW w:w="3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871138-26-427</w:t>
            </w:r>
            <w:r>
              <w:br/>
            </w:r>
            <w:r>
              <w:rPr>
                <w:rFonts w:ascii="Times New Roman"/>
                <w:b w:val="false"/>
                <w:i w:val="false"/>
                <w:color w:val="000000"/>
                <w:sz w:val="20"/>
              </w:rPr>
              <w:t>
871138-26-645</w:t>
            </w:r>
          </w:p>
        </w:tc>
      </w:tr>
      <w:tr>
        <w:trPr>
          <w:trHeight w:val="30" w:hRule="atLeast"/>
        </w:trPr>
        <w:tc>
          <w:tcPr>
            <w:tcW w:w="6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Казталов ауданы Қарасу ауылдық округі әкімінің аппараты" мемлекеттік мекемесі</w:t>
            </w:r>
          </w:p>
        </w:tc>
        <w:tc>
          <w:tcPr>
            <w:tcW w:w="40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Индекс 090709, Батыс Қазақстан облысы Казталов ауданы Қарасу ауылы Бейбітшілік көшесі, 1</w:t>
            </w:r>
          </w:p>
        </w:tc>
        <w:tc>
          <w:tcPr>
            <w:tcW w:w="3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871138-25-132</w:t>
            </w:r>
            <w:r>
              <w:br/>
            </w:r>
            <w:r>
              <w:rPr>
                <w:rFonts w:ascii="Times New Roman"/>
                <w:b w:val="false"/>
                <w:i w:val="false"/>
                <w:color w:val="000000"/>
                <w:sz w:val="20"/>
              </w:rPr>
              <w:t>
871138-25-152</w:t>
            </w:r>
          </w:p>
        </w:tc>
      </w:tr>
      <w:tr>
        <w:trPr>
          <w:trHeight w:val="30" w:hRule="atLeast"/>
        </w:trPr>
        <w:tc>
          <w:tcPr>
            <w:tcW w:w="6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Казталов ауданы Қараөзен ауылдық округі әкімінің аппараты" мемлекеттік мекемесі</w:t>
            </w:r>
          </w:p>
        </w:tc>
        <w:tc>
          <w:tcPr>
            <w:tcW w:w="40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Индекс 090710, Батыс Қазақстан облысы Казталов ауданы Қараөзен ауылы Пришкольная көшесі, 1</w:t>
            </w:r>
          </w:p>
        </w:tc>
        <w:tc>
          <w:tcPr>
            <w:tcW w:w="3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871138-21-449</w:t>
            </w:r>
            <w:r>
              <w:br/>
            </w:r>
            <w:r>
              <w:rPr>
                <w:rFonts w:ascii="Times New Roman"/>
                <w:b w:val="false"/>
                <w:i w:val="false"/>
                <w:color w:val="000000"/>
                <w:sz w:val="20"/>
              </w:rPr>
              <w:t>
871138-21-429</w:t>
            </w:r>
          </w:p>
        </w:tc>
      </w:tr>
      <w:tr>
        <w:trPr>
          <w:trHeight w:val="30" w:hRule="atLeast"/>
        </w:trPr>
        <w:tc>
          <w:tcPr>
            <w:tcW w:w="6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3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Казталов ауданы Талдықұдық ауылдық округі әкімінің аппараты" мемлекеттік мекемесі</w:t>
            </w:r>
          </w:p>
        </w:tc>
        <w:tc>
          <w:tcPr>
            <w:tcW w:w="40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Индекс 090718, Батыс Қазақстан облысы Казталов ауданы Талдықұдық ауылы Мира көшесі, 1</w:t>
            </w:r>
          </w:p>
        </w:tc>
        <w:tc>
          <w:tcPr>
            <w:tcW w:w="3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871146-23-110</w:t>
            </w:r>
            <w:r>
              <w:br/>
            </w:r>
            <w:r>
              <w:rPr>
                <w:rFonts w:ascii="Times New Roman"/>
                <w:b w:val="false"/>
                <w:i w:val="false"/>
                <w:color w:val="000000"/>
                <w:sz w:val="20"/>
              </w:rPr>
              <w:t>
871146-23-135</w:t>
            </w:r>
          </w:p>
        </w:tc>
      </w:tr>
      <w:tr>
        <w:trPr>
          <w:trHeight w:val="30" w:hRule="atLeast"/>
        </w:trPr>
        <w:tc>
          <w:tcPr>
            <w:tcW w:w="6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3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Казталов ауданы Ақпәтер ауылдық округі әкімінің аппараты" мемлекеттік мекемесі</w:t>
            </w:r>
          </w:p>
        </w:tc>
        <w:tc>
          <w:tcPr>
            <w:tcW w:w="40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Индекс 090702, Батыс Қазақстан облысы Казталов ауданы Ақпәтер ауылы Т. Аубакиров көшесі, 21</w:t>
            </w:r>
          </w:p>
        </w:tc>
        <w:tc>
          <w:tcPr>
            <w:tcW w:w="3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871138-26-977</w:t>
            </w:r>
            <w:r>
              <w:br/>
            </w:r>
            <w:r>
              <w:rPr>
                <w:rFonts w:ascii="Times New Roman"/>
                <w:b w:val="false"/>
                <w:i w:val="false"/>
                <w:color w:val="000000"/>
                <w:sz w:val="20"/>
              </w:rPr>
              <w:t>
871138-26-185</w:t>
            </w:r>
          </w:p>
        </w:tc>
      </w:tr>
      <w:tr>
        <w:trPr>
          <w:trHeight w:val="30" w:hRule="atLeast"/>
        </w:trPr>
        <w:tc>
          <w:tcPr>
            <w:tcW w:w="6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3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Казталов ауданы Талдыапан ауылдық округі әкімінің аппараты" мемлекеттік мекемесі</w:t>
            </w:r>
          </w:p>
        </w:tc>
        <w:tc>
          <w:tcPr>
            <w:tcW w:w="40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Индекс 090717, Батыс Қазақстан облысы Казталов ауданы Талдыапан ауылы Бейбітшілік көшесі, 7</w:t>
            </w:r>
          </w:p>
        </w:tc>
        <w:tc>
          <w:tcPr>
            <w:tcW w:w="3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871146-24-148</w:t>
            </w:r>
            <w:r>
              <w:br/>
            </w:r>
            <w:r>
              <w:rPr>
                <w:rFonts w:ascii="Times New Roman"/>
                <w:b w:val="false"/>
                <w:i w:val="false"/>
                <w:color w:val="000000"/>
                <w:sz w:val="20"/>
              </w:rPr>
              <w:t>
871146-21-187</w:t>
            </w:r>
          </w:p>
        </w:tc>
      </w:tr>
      <w:tr>
        <w:trPr>
          <w:trHeight w:val="30" w:hRule="atLeast"/>
        </w:trPr>
        <w:tc>
          <w:tcPr>
            <w:tcW w:w="6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3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Казталов ауданы Жаңажол ауылдық округі әкімінің аппараты" мемлекеттік мекемесі</w:t>
            </w:r>
          </w:p>
        </w:tc>
        <w:tc>
          <w:tcPr>
            <w:tcW w:w="40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Индекс 090706, Батыс Қазақстан облысы, Казталов ауданы Жаңажол ауылы С. Датұлы көшесі, 15</w:t>
            </w:r>
          </w:p>
        </w:tc>
        <w:tc>
          <w:tcPr>
            <w:tcW w:w="3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871138-21-110</w:t>
            </w:r>
            <w:r>
              <w:br/>
            </w:r>
            <w:r>
              <w:rPr>
                <w:rFonts w:ascii="Times New Roman"/>
                <w:b w:val="false"/>
                <w:i w:val="false"/>
                <w:color w:val="000000"/>
                <w:sz w:val="20"/>
              </w:rPr>
              <w:t>
871138-26-147</w:t>
            </w:r>
          </w:p>
        </w:tc>
      </w:tr>
      <w:tr>
        <w:trPr>
          <w:trHeight w:val="30" w:hRule="atLeast"/>
        </w:trPr>
        <w:tc>
          <w:tcPr>
            <w:tcW w:w="6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3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Казталов ауданы Жалпақтал ауылдық округі әкімінің аппараты" мемлекеттік мекемесі</w:t>
            </w:r>
          </w:p>
        </w:tc>
        <w:tc>
          <w:tcPr>
            <w:tcW w:w="40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Индекс 090705, Батыс Қазақстан облысы, Казталов ауданы Жалпақтал ауылы С. Датұлы көшесі, 23</w:t>
            </w:r>
          </w:p>
        </w:tc>
        <w:tc>
          <w:tcPr>
            <w:tcW w:w="3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871138-21-520</w:t>
            </w:r>
            <w:r>
              <w:br/>
            </w:r>
            <w:r>
              <w:rPr>
                <w:rFonts w:ascii="Times New Roman"/>
                <w:b w:val="false"/>
                <w:i w:val="false"/>
                <w:color w:val="000000"/>
                <w:sz w:val="20"/>
              </w:rPr>
              <w:t>
871138-21-552</w:t>
            </w:r>
          </w:p>
        </w:tc>
      </w:tr>
      <w:tr>
        <w:trPr>
          <w:trHeight w:val="30" w:hRule="atLeast"/>
        </w:trPr>
        <w:tc>
          <w:tcPr>
            <w:tcW w:w="6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3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Казталов ауданы Тереңкөл ауылдық округі әкімінің аппараты" мемлекеттік мекемесі</w:t>
            </w:r>
          </w:p>
        </w:tc>
        <w:tc>
          <w:tcPr>
            <w:tcW w:w="40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Индекс 090715, Батыс Қазақстан облысы Казталов ауданы Нұрсай ауылы Желтоқсан көшесі, 1</w:t>
            </w:r>
          </w:p>
        </w:tc>
        <w:tc>
          <w:tcPr>
            <w:tcW w:w="3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871147-25-389</w:t>
            </w:r>
            <w:r>
              <w:br/>
            </w:r>
            <w:r>
              <w:rPr>
                <w:rFonts w:ascii="Times New Roman"/>
                <w:b w:val="false"/>
                <w:i w:val="false"/>
                <w:color w:val="000000"/>
                <w:sz w:val="20"/>
              </w:rPr>
              <w:t>
871147-25-355</w:t>
            </w:r>
          </w:p>
        </w:tc>
      </w:tr>
      <w:tr>
        <w:trPr>
          <w:trHeight w:val="30" w:hRule="atLeast"/>
        </w:trPr>
        <w:tc>
          <w:tcPr>
            <w:tcW w:w="6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3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Казталов ауданы Қайыңды ауылдық округі әкімінің аппараты" мемлекеттік мекемесі</w:t>
            </w:r>
          </w:p>
        </w:tc>
        <w:tc>
          <w:tcPr>
            <w:tcW w:w="40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Индекс 090707, Батыс Қазақстан облысы Казталов ауданы Қайыңды ауылы С. Жумашева көшесі, 14</w:t>
            </w:r>
          </w:p>
        </w:tc>
        <w:tc>
          <w:tcPr>
            <w:tcW w:w="3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871146-35-146</w:t>
            </w:r>
          </w:p>
        </w:tc>
      </w:tr>
      <w:tr>
        <w:trPr>
          <w:trHeight w:val="30" w:hRule="atLeast"/>
        </w:trPr>
        <w:tc>
          <w:tcPr>
            <w:tcW w:w="6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w:t>
            </w:r>
          </w:p>
        </w:tc>
        <w:tc>
          <w:tcPr>
            <w:tcW w:w="3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Казталов ауданы Бостандық ауылдық округі әкімінің аппараты" мемлекеттік мекемесі</w:t>
            </w:r>
          </w:p>
        </w:tc>
        <w:tc>
          <w:tcPr>
            <w:tcW w:w="40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Индекс 090704, Батыс Қазақстан облысы Казталов ауданы Бостандық ауылы ҚР Тәуелсіздігіне 10 жыл көшесі, 39</w:t>
            </w:r>
          </w:p>
        </w:tc>
        <w:tc>
          <w:tcPr>
            <w:tcW w:w="3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871146-24-782</w:t>
            </w:r>
            <w:r>
              <w:br/>
            </w:r>
            <w:r>
              <w:rPr>
                <w:rFonts w:ascii="Times New Roman"/>
                <w:b w:val="false"/>
                <w:i w:val="false"/>
                <w:color w:val="000000"/>
                <w:sz w:val="20"/>
              </w:rPr>
              <w:t>
871146-24-783</w:t>
            </w:r>
          </w:p>
        </w:tc>
      </w:tr>
      <w:tr>
        <w:trPr>
          <w:trHeight w:val="30" w:hRule="atLeast"/>
        </w:trPr>
        <w:tc>
          <w:tcPr>
            <w:tcW w:w="6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w:t>
            </w:r>
          </w:p>
        </w:tc>
        <w:tc>
          <w:tcPr>
            <w:tcW w:w="3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Казталов ауданы Болашақ ауылдық округі әкімінің аппараты" мемлекеттік мекемесі</w:t>
            </w:r>
          </w:p>
        </w:tc>
        <w:tc>
          <w:tcPr>
            <w:tcW w:w="40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Индекс 090703, Батыс Қазақстан облысы, Казталов ауданы Болашақ ауылы Гагарин көшесі, 1</w:t>
            </w:r>
          </w:p>
        </w:tc>
        <w:tc>
          <w:tcPr>
            <w:tcW w:w="3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871146-20-323871146-20-428</w:t>
            </w:r>
          </w:p>
        </w:tc>
      </w:tr>
      <w:tr>
        <w:trPr>
          <w:trHeight w:val="30" w:hRule="atLeast"/>
        </w:trPr>
        <w:tc>
          <w:tcPr>
            <w:tcW w:w="6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c>
          <w:tcPr>
            <w:tcW w:w="3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Казталов ауданы Қошанкөл ауылдық округі әкімінің аппараты" мемлекеттік мекемесі</w:t>
            </w:r>
          </w:p>
        </w:tc>
        <w:tc>
          <w:tcPr>
            <w:tcW w:w="40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Индекс 090713, Батыс Қазақстан облысы, Казталов ауданы Қошанкөл ауылы Жаңа құрылыс көшесі, 14</w:t>
            </w:r>
          </w:p>
        </w:tc>
        <w:tc>
          <w:tcPr>
            <w:tcW w:w="3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871144-33-384</w:t>
            </w:r>
          </w:p>
        </w:tc>
      </w:tr>
      <w:tr>
        <w:trPr>
          <w:trHeight w:val="30" w:hRule="atLeast"/>
        </w:trPr>
        <w:tc>
          <w:tcPr>
            <w:tcW w:w="6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w:t>
            </w:r>
          </w:p>
        </w:tc>
        <w:tc>
          <w:tcPr>
            <w:tcW w:w="3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Казталов ауданы Қараоба ауылдық округі әкімінің аппараты" мемлекеттік мекемесі</w:t>
            </w:r>
          </w:p>
        </w:tc>
        <w:tc>
          <w:tcPr>
            <w:tcW w:w="40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Индекс 090708, Батыс Қазақстан облысы Казталов ауданы Қараоба ауылы Бектұрған көшесі, 18</w:t>
            </w:r>
          </w:p>
        </w:tc>
        <w:tc>
          <w:tcPr>
            <w:tcW w:w="3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871147-25-587</w:t>
            </w:r>
            <w:r>
              <w:br/>
            </w:r>
            <w:r>
              <w:rPr>
                <w:rFonts w:ascii="Times New Roman"/>
                <w:b w:val="false"/>
                <w:i w:val="false"/>
                <w:color w:val="000000"/>
                <w:sz w:val="20"/>
              </w:rPr>
              <w:t>
871147-25-524</w:t>
            </w:r>
          </w:p>
        </w:tc>
      </w:tr>
    </w:tbl>
    <w:bookmarkStart w:name="z121" w:id="101"/>
    <w:p>
      <w:pPr>
        <w:spacing w:after="0"/>
        <w:ind w:left="0"/>
        <w:jc w:val="both"/>
      </w:pPr>
      <w:r>
        <w:rPr>
          <w:rFonts w:ascii="Times New Roman"/>
          <w:b w:val="false"/>
          <w:i w:val="false"/>
          <w:color w:val="000000"/>
          <w:sz w:val="28"/>
        </w:rPr>
        <w:t>
"Ауылдық жерде тұратын</w:t>
      </w:r>
      <w:r>
        <w:br/>
      </w:r>
      <w:r>
        <w:rPr>
          <w:rFonts w:ascii="Times New Roman"/>
          <w:b w:val="false"/>
          <w:i w:val="false"/>
          <w:color w:val="000000"/>
          <w:sz w:val="28"/>
        </w:rPr>
        <w:t>
әлеуметтік сала мамандарына</w:t>
      </w:r>
      <w:r>
        <w:br/>
      </w:r>
      <w:r>
        <w:rPr>
          <w:rFonts w:ascii="Times New Roman"/>
          <w:b w:val="false"/>
          <w:i w:val="false"/>
          <w:color w:val="000000"/>
          <w:sz w:val="28"/>
        </w:rPr>
        <w:t>
отын сатып алу бойынша</w:t>
      </w:r>
      <w:r>
        <w:br/>
      </w:r>
      <w:r>
        <w:rPr>
          <w:rFonts w:ascii="Times New Roman"/>
          <w:b w:val="false"/>
          <w:i w:val="false"/>
          <w:color w:val="000000"/>
          <w:sz w:val="28"/>
        </w:rPr>
        <w:t>
әлеуметтік көмек тағайындау"</w:t>
      </w:r>
      <w:r>
        <w:br/>
      </w:r>
      <w:r>
        <w:rPr>
          <w:rFonts w:ascii="Times New Roman"/>
          <w:b w:val="false"/>
          <w:i w:val="false"/>
          <w:color w:val="000000"/>
          <w:sz w:val="28"/>
        </w:rPr>
        <w:t>
мемлекеттік қызмет</w:t>
      </w:r>
      <w:r>
        <w:br/>
      </w:r>
      <w:r>
        <w:rPr>
          <w:rFonts w:ascii="Times New Roman"/>
          <w:b w:val="false"/>
          <w:i w:val="false"/>
          <w:color w:val="000000"/>
          <w:sz w:val="28"/>
        </w:rPr>
        <w:t>
көрсету регламентінің</w:t>
      </w:r>
      <w:r>
        <w:br/>
      </w:r>
      <w:r>
        <w:rPr>
          <w:rFonts w:ascii="Times New Roman"/>
          <w:b w:val="false"/>
          <w:i w:val="false"/>
          <w:color w:val="000000"/>
          <w:sz w:val="28"/>
        </w:rPr>
        <w:t>
2 қосымшасы</w:t>
      </w:r>
    </w:p>
    <w:bookmarkEnd w:id="101"/>
    <w:p>
      <w:pPr>
        <w:spacing w:after="0"/>
        <w:ind w:left="0"/>
        <w:jc w:val="left"/>
      </w:pPr>
      <w:r>
        <w:rPr>
          <w:rFonts w:ascii="Times New Roman"/>
          <w:b/>
          <w:i w:val="false"/>
          <w:color w:val="000000"/>
        </w:rPr>
        <w:t xml:space="preserve"> Әр әкімшілік әрекеттің (рәсімнің) орындау</w:t>
      </w:r>
      <w:r>
        <w:br/>
      </w:r>
      <w:r>
        <w:rPr>
          <w:rFonts w:ascii="Times New Roman"/>
          <w:b/>
          <w:i w:val="false"/>
          <w:color w:val="000000"/>
        </w:rPr>
        <w:t>
мерзімін көрсете отырып, әр ҚФБ әкімшілік</w:t>
      </w:r>
      <w:r>
        <w:br/>
      </w:r>
      <w:r>
        <w:rPr>
          <w:rFonts w:ascii="Times New Roman"/>
          <w:b/>
          <w:i w:val="false"/>
          <w:color w:val="000000"/>
        </w:rPr>
        <w:t>
әрекеттерінің (рәсімдерінің) өзара әрекеттестігі</w:t>
      </w:r>
      <w:r>
        <w:br/>
      </w:r>
      <w:r>
        <w:rPr>
          <w:rFonts w:ascii="Times New Roman"/>
          <w:b/>
          <w:i w:val="false"/>
          <w:color w:val="000000"/>
        </w:rPr>
        <w:t>
мен реттілігінің мәтіндік кестелік сипаттамасы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693"/>
        <w:gridCol w:w="2653"/>
        <w:gridCol w:w="2713"/>
        <w:gridCol w:w="3073"/>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іс-әрекет (барысы, жұмыс ағыны)</w:t>
            </w:r>
          </w:p>
        </w:tc>
      </w:tr>
      <w:tr>
        <w:trPr>
          <w:trHeight w:val="30" w:hRule="atLeast"/>
        </w:trPr>
        <w:tc>
          <w:tcPr>
            <w:tcW w:w="2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ҚФБ-1</w:t>
            </w:r>
            <w:r>
              <w:br/>
            </w:r>
            <w:r>
              <w:rPr>
                <w:rFonts w:ascii="Times New Roman"/>
                <w:b w:val="false"/>
                <w:i w:val="false"/>
                <w:color w:val="000000"/>
                <w:sz w:val="20"/>
              </w:rPr>
              <w:t>
Ауылдық округ әкімі</w:t>
            </w:r>
          </w:p>
        </w:tc>
        <w:tc>
          <w:tcPr>
            <w:tcW w:w="2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ҚФБ-2</w:t>
            </w:r>
            <w:r>
              <w:br/>
            </w:r>
            <w:r>
              <w:rPr>
                <w:rFonts w:ascii="Times New Roman"/>
                <w:b w:val="false"/>
                <w:i w:val="false"/>
                <w:color w:val="000000"/>
                <w:sz w:val="20"/>
              </w:rPr>
              <w:t>
Орталық инспекторы</w:t>
            </w:r>
          </w:p>
        </w:tc>
        <w:tc>
          <w:tcPr>
            <w:tcW w:w="2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ҚФБ-3</w:t>
            </w:r>
            <w:r>
              <w:br/>
            </w:r>
            <w:r>
              <w:rPr>
                <w:rFonts w:ascii="Times New Roman"/>
                <w:b w:val="false"/>
                <w:i w:val="false"/>
                <w:color w:val="000000"/>
                <w:sz w:val="20"/>
              </w:rPr>
              <w:t>
Уәкілетті органның қызметкері</w:t>
            </w:r>
          </w:p>
        </w:tc>
        <w:tc>
          <w:tcPr>
            <w:tcW w:w="3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ҚФБ-4</w:t>
            </w:r>
            <w:r>
              <w:br/>
            </w:r>
            <w:r>
              <w:rPr>
                <w:rFonts w:ascii="Times New Roman"/>
                <w:b w:val="false"/>
                <w:i w:val="false"/>
                <w:color w:val="000000"/>
                <w:sz w:val="20"/>
              </w:rPr>
              <w:t>
Уәкілетті органның басшысы</w:t>
            </w:r>
          </w:p>
        </w:tc>
      </w:tr>
      <w:tr>
        <w:trPr>
          <w:trHeight w:val="945" w:hRule="atLeast"/>
        </w:trPr>
        <w:tc>
          <w:tcPr>
            <w:tcW w:w="2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іс-әрекет</w:t>
            </w:r>
            <w:r>
              <w:br/>
            </w:r>
            <w:r>
              <w:rPr>
                <w:rFonts w:ascii="Times New Roman"/>
                <w:b w:val="false"/>
                <w:i w:val="false"/>
                <w:color w:val="000000"/>
                <w:sz w:val="20"/>
              </w:rPr>
              <w:t>
Арызды қабылдайды, құжаттарды тексереді, тіркейді және талон береді.</w:t>
            </w:r>
          </w:p>
        </w:tc>
        <w:tc>
          <w:tcPr>
            <w:tcW w:w="2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іс-әрекет</w:t>
            </w:r>
            <w:r>
              <w:br/>
            </w:r>
            <w:r>
              <w:rPr>
                <w:rFonts w:ascii="Times New Roman"/>
                <w:b w:val="false"/>
                <w:i w:val="false"/>
                <w:color w:val="000000"/>
                <w:sz w:val="20"/>
              </w:rPr>
              <w:t>
Арызды қабылдайды, құжаттарды тексереді, тіркейді және қолхат береді.</w:t>
            </w:r>
          </w:p>
        </w:tc>
        <w:tc>
          <w:tcPr>
            <w:tcW w:w="2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іс-әрекет</w:t>
            </w:r>
            <w:r>
              <w:br/>
            </w:r>
            <w:r>
              <w:rPr>
                <w:rFonts w:ascii="Times New Roman"/>
                <w:b w:val="false"/>
                <w:i w:val="false"/>
                <w:color w:val="000000"/>
                <w:sz w:val="20"/>
              </w:rPr>
              <w:t>
Арызды қабылдайды, құжаттарды тексереді, тіркейді және талон береді.</w:t>
            </w:r>
          </w:p>
        </w:tc>
        <w:tc>
          <w:tcPr>
            <w:tcW w:w="30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іс-әрекет</w:t>
            </w:r>
            <w:r>
              <w:br/>
            </w:r>
            <w:r>
              <w:rPr>
                <w:rFonts w:ascii="Times New Roman"/>
                <w:b w:val="false"/>
                <w:i w:val="false"/>
                <w:color w:val="000000"/>
                <w:sz w:val="20"/>
              </w:rPr>
              <w:t>
Мемлекеттік қызмет көрсетудің</w:t>
            </w:r>
            <w:r>
              <w:br/>
            </w:r>
            <w:r>
              <w:rPr>
                <w:rFonts w:ascii="Times New Roman"/>
                <w:b w:val="false"/>
                <w:i w:val="false"/>
                <w:color w:val="000000"/>
                <w:sz w:val="20"/>
              </w:rPr>
              <w:t>
қорытындыларына қол қою және уәкілетті органның</w:t>
            </w:r>
            <w:r>
              <w:br/>
            </w:r>
            <w:r>
              <w:rPr>
                <w:rFonts w:ascii="Times New Roman"/>
                <w:b w:val="false"/>
                <w:i w:val="false"/>
                <w:color w:val="000000"/>
                <w:sz w:val="20"/>
              </w:rPr>
              <w:t>
маманына жіберу</w:t>
            </w:r>
          </w:p>
        </w:tc>
      </w:tr>
      <w:tr>
        <w:trPr>
          <w:trHeight w:val="1575" w:hRule="atLeast"/>
        </w:trPr>
        <w:tc>
          <w:tcPr>
            <w:tcW w:w="2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іс-әрекет</w:t>
            </w:r>
            <w:r>
              <w:br/>
            </w:r>
            <w:r>
              <w:rPr>
                <w:rFonts w:ascii="Times New Roman"/>
                <w:b w:val="false"/>
                <w:i w:val="false"/>
                <w:color w:val="000000"/>
                <w:sz w:val="20"/>
              </w:rPr>
              <w:t>
Құжаттарды уәкілетті органға жібереді</w:t>
            </w:r>
          </w:p>
        </w:tc>
        <w:tc>
          <w:tcPr>
            <w:tcW w:w="2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іс-әрекет</w:t>
            </w:r>
            <w:r>
              <w:br/>
            </w:r>
            <w:r>
              <w:rPr>
                <w:rFonts w:ascii="Times New Roman"/>
                <w:b w:val="false"/>
                <w:i w:val="false"/>
                <w:color w:val="000000"/>
                <w:sz w:val="20"/>
              </w:rPr>
              <w:t>
Құжаттарды уәкілетті органға жібереді</w:t>
            </w:r>
          </w:p>
        </w:tc>
        <w:tc>
          <w:tcPr>
            <w:tcW w:w="2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іс-әрекет</w:t>
            </w:r>
            <w:r>
              <w:br/>
            </w:r>
            <w:r>
              <w:rPr>
                <w:rFonts w:ascii="Times New Roman"/>
                <w:b w:val="false"/>
                <w:i w:val="false"/>
                <w:color w:val="000000"/>
                <w:sz w:val="20"/>
              </w:rPr>
              <w:t>
Хабарламаны немесе мемлекеттік қызметті тағайындаудан бас тартқаны туралы дәлелді қағаз жеткізгіштегі жауапты уәкілетті органның басшысына қол қоюға жіберу және дайындау</w:t>
            </w:r>
          </w:p>
        </w:tc>
        <w:tc>
          <w:tcPr>
            <w:tcW w:w="0" w:type="auto"/>
            <w:vMerge/>
            <w:tcBorders>
              <w:top w:val="nil"/>
              <w:left w:val="single" w:color="cfcfcf" w:sz="5"/>
              <w:bottom w:val="single" w:color="cfcfcf" w:sz="5"/>
              <w:right w:val="single" w:color="cfcfcf" w:sz="5"/>
            </w:tcBorders>
          </w:tcPr>
          <w:p/>
        </w:tc>
      </w:tr>
      <w:tr>
        <w:trPr>
          <w:trHeight w:val="1575" w:hRule="atLeast"/>
        </w:trPr>
        <w:tc>
          <w:tcPr>
            <w:tcW w:w="2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іс-әрекет</w:t>
            </w:r>
            <w:r>
              <w:br/>
            </w:r>
            <w:r>
              <w:rPr>
                <w:rFonts w:ascii="Times New Roman"/>
                <w:b w:val="false"/>
                <w:i w:val="false"/>
                <w:color w:val="000000"/>
                <w:sz w:val="20"/>
              </w:rPr>
              <w:t>
Тұтынушыға уәкілетті органнан алынған хабарлама немесе мемлекеттік қызметті тағайындаудан бас тартқаны туралы дәлелді қағаз жеткізгіштегі жауапты береді</w:t>
            </w:r>
          </w:p>
        </w:tc>
        <w:tc>
          <w:tcPr>
            <w:tcW w:w="2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іс-әрекет</w:t>
            </w:r>
            <w:r>
              <w:br/>
            </w:r>
            <w:r>
              <w:rPr>
                <w:rFonts w:ascii="Times New Roman"/>
                <w:b w:val="false"/>
                <w:i w:val="false"/>
                <w:color w:val="000000"/>
                <w:sz w:val="20"/>
              </w:rPr>
              <w:t>
Тұтынушыға уәкілетті органнан алынған хабарлама немесе мемлекеттік қызметті тағайындаудан бас тартқаны туралы дәлелді қағаз жеткізгіштегі жауапты береді</w:t>
            </w:r>
          </w:p>
        </w:tc>
        <w:tc>
          <w:tcPr>
            <w:tcW w:w="2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іс-әрекет</w:t>
            </w:r>
            <w:r>
              <w:br/>
            </w:r>
            <w:r>
              <w:rPr>
                <w:rFonts w:ascii="Times New Roman"/>
                <w:b w:val="false"/>
                <w:i w:val="false"/>
                <w:color w:val="000000"/>
                <w:sz w:val="20"/>
              </w:rPr>
              <w:t>
Орталыққа, ауылдық округ әкіміне жіберу, тұтынушыға хабарламаны немесе мемлекеттік қызметті тағайындаудан бас тартқаны туралы дәлелді қағаз жеткізгіштегі жауапты беру</w:t>
            </w:r>
          </w:p>
        </w:tc>
        <w:tc>
          <w:tcPr>
            <w:tcW w:w="0" w:type="auto"/>
            <w:vMerge/>
            <w:tcBorders>
              <w:top w:val="nil"/>
              <w:left w:val="single" w:color="cfcfcf" w:sz="5"/>
              <w:bottom w:val="single" w:color="cfcfcf" w:sz="5"/>
              <w:right w:val="single" w:color="cfcfcf" w:sz="5"/>
            </w:tcBorders>
          </w:tcPr>
          <w:p/>
        </w:tc>
      </w:tr>
      <w:tr>
        <w:trPr>
          <w:trHeight w:val="1395"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мерзімі:</w:t>
            </w:r>
            <w:r>
              <w:br/>
            </w:r>
            <w:r>
              <w:rPr>
                <w:rFonts w:ascii="Times New Roman"/>
                <w:b w:val="false"/>
                <w:i w:val="false"/>
                <w:color w:val="000000"/>
                <w:sz w:val="20"/>
              </w:rPr>
              <w:t>
уәкілетті орган – он жұмыс күні ішінде;</w:t>
            </w:r>
            <w:r>
              <w:br/>
            </w:r>
            <w:r>
              <w:rPr>
                <w:rFonts w:ascii="Times New Roman"/>
                <w:b w:val="false"/>
                <w:i w:val="false"/>
                <w:color w:val="000000"/>
                <w:sz w:val="20"/>
              </w:rPr>
              <w:t>
тұрғылықты жері бойынша ауылдық округ әкімі – он бес</w:t>
            </w:r>
            <w:r>
              <w:br/>
            </w:r>
            <w:r>
              <w:rPr>
                <w:rFonts w:ascii="Times New Roman"/>
                <w:b w:val="false"/>
                <w:i w:val="false"/>
                <w:color w:val="000000"/>
                <w:sz w:val="20"/>
              </w:rPr>
              <w:t>
жұмыс күні ішінде;</w:t>
            </w:r>
            <w:r>
              <w:br/>
            </w:r>
            <w:r>
              <w:rPr>
                <w:rFonts w:ascii="Times New Roman"/>
                <w:b w:val="false"/>
                <w:i w:val="false"/>
                <w:color w:val="000000"/>
                <w:sz w:val="20"/>
              </w:rPr>
              <w:t>
орталық – он жұмыс күні ішінде көрсетіледі (мемлекеттік қызметке құжат (нәтиже) қабылдау және беру күні</w:t>
            </w:r>
            <w:r>
              <w:br/>
            </w:r>
            <w:r>
              <w:rPr>
                <w:rFonts w:ascii="Times New Roman"/>
                <w:b w:val="false"/>
                <w:i w:val="false"/>
                <w:color w:val="000000"/>
                <w:sz w:val="20"/>
              </w:rPr>
              <w:t>
мемлекеттік қызмет мерзіміне кірмейді)</w:t>
            </w:r>
          </w:p>
        </w:tc>
      </w:tr>
    </w:tbl>
    <w:bookmarkStart w:name="z122" w:id="102"/>
    <w:p>
      <w:pPr>
        <w:spacing w:after="0"/>
        <w:ind w:left="0"/>
        <w:jc w:val="both"/>
      </w:pPr>
      <w:r>
        <w:rPr>
          <w:rFonts w:ascii="Times New Roman"/>
          <w:b w:val="false"/>
          <w:i w:val="false"/>
          <w:color w:val="000000"/>
          <w:sz w:val="28"/>
        </w:rPr>
        <w:t>
"Ауылдық жерде тұратын</w:t>
      </w:r>
      <w:r>
        <w:br/>
      </w:r>
      <w:r>
        <w:rPr>
          <w:rFonts w:ascii="Times New Roman"/>
          <w:b w:val="false"/>
          <w:i w:val="false"/>
          <w:color w:val="000000"/>
          <w:sz w:val="28"/>
        </w:rPr>
        <w:t>
әлеуметтік сала мамандарына</w:t>
      </w:r>
      <w:r>
        <w:br/>
      </w:r>
      <w:r>
        <w:rPr>
          <w:rFonts w:ascii="Times New Roman"/>
          <w:b w:val="false"/>
          <w:i w:val="false"/>
          <w:color w:val="000000"/>
          <w:sz w:val="28"/>
        </w:rPr>
        <w:t>
отын сатып алу бойынша</w:t>
      </w:r>
      <w:r>
        <w:br/>
      </w:r>
      <w:r>
        <w:rPr>
          <w:rFonts w:ascii="Times New Roman"/>
          <w:b w:val="false"/>
          <w:i w:val="false"/>
          <w:color w:val="000000"/>
          <w:sz w:val="28"/>
        </w:rPr>
        <w:t>
әлеуметтік көмек тағайындау"</w:t>
      </w:r>
      <w:r>
        <w:br/>
      </w:r>
      <w:r>
        <w:rPr>
          <w:rFonts w:ascii="Times New Roman"/>
          <w:b w:val="false"/>
          <w:i w:val="false"/>
          <w:color w:val="000000"/>
          <w:sz w:val="28"/>
        </w:rPr>
        <w:t>
мемлекеттік қызмет</w:t>
      </w:r>
      <w:r>
        <w:br/>
      </w:r>
      <w:r>
        <w:rPr>
          <w:rFonts w:ascii="Times New Roman"/>
          <w:b w:val="false"/>
          <w:i w:val="false"/>
          <w:color w:val="000000"/>
          <w:sz w:val="28"/>
        </w:rPr>
        <w:t>
көрсету регламентінің</w:t>
      </w:r>
      <w:r>
        <w:br/>
      </w:r>
      <w:r>
        <w:rPr>
          <w:rFonts w:ascii="Times New Roman"/>
          <w:b w:val="false"/>
          <w:i w:val="false"/>
          <w:color w:val="000000"/>
          <w:sz w:val="28"/>
        </w:rPr>
        <w:t>
3 қосымшасы</w:t>
      </w:r>
    </w:p>
    <w:bookmarkEnd w:id="102"/>
    <w:p>
      <w:pPr>
        <w:spacing w:after="0"/>
        <w:ind w:left="0"/>
        <w:jc w:val="left"/>
      </w:pPr>
      <w:r>
        <w:rPr>
          <w:rFonts w:ascii="Times New Roman"/>
          <w:b/>
          <w:i w:val="false"/>
          <w:color w:val="000000"/>
        </w:rPr>
        <w:t xml:space="preserve"> Мемлекеттік қызмет көрсету үдерісінде әкімшілік</w:t>
      </w:r>
      <w:r>
        <w:br/>
      </w:r>
      <w:r>
        <w:rPr>
          <w:rFonts w:ascii="Times New Roman"/>
          <w:b/>
          <w:i w:val="false"/>
          <w:color w:val="000000"/>
        </w:rPr>
        <w:t>
әрекеттердің логикалық реттілігі мен ҚФБ</w:t>
      </w:r>
      <w:r>
        <w:br/>
      </w:r>
      <w:r>
        <w:rPr>
          <w:rFonts w:ascii="Times New Roman"/>
          <w:b/>
          <w:i w:val="false"/>
          <w:color w:val="000000"/>
        </w:rPr>
        <w:t>
арасындағы өзара байланысты көрсететін сызба</w:t>
      </w:r>
    </w:p>
    <w:p>
      <w:pPr>
        <w:spacing w:after="0"/>
        <w:ind w:left="0"/>
        <w:jc w:val="both"/>
      </w:pPr>
      <w:r>
        <w:rPr>
          <w:rFonts w:ascii="Times New Roman"/>
          <w:b w:val="false"/>
          <w:i w:val="false"/>
          <w:color w:val="000000"/>
          <w:sz w:val="28"/>
        </w:rPr>
        <w:t>      Уәкілетті орган мен ауылдық округ әкіміне жолыққанда</w:t>
      </w:r>
    </w:p>
    <w:p>
      <w:pPr>
        <w:spacing w:after="0"/>
        <w:ind w:left="0"/>
        <w:jc w:val="both"/>
      </w:pPr>
      <w:r>
        <w:drawing>
          <wp:inline distT="0" distB="0" distL="0" distR="0">
            <wp:extent cx="7086600" cy="751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086600" cy="7518400"/>
                    </a:xfrm>
                    <a:prstGeom prst="rect">
                      <a:avLst/>
                    </a:prstGeom>
                  </pic:spPr>
                </pic:pic>
              </a:graphicData>
            </a:graphic>
          </wp:inline>
        </w:drawing>
      </w:r>
    </w:p>
    <w:bookmarkStart w:name="z123" w:id="103"/>
    <w:p>
      <w:pPr>
        <w:spacing w:after="0"/>
        <w:ind w:left="0"/>
        <w:jc w:val="both"/>
      </w:pPr>
      <w:r>
        <w:rPr>
          <w:rFonts w:ascii="Times New Roman"/>
          <w:b w:val="false"/>
          <w:i w:val="false"/>
          <w:color w:val="000000"/>
          <w:sz w:val="28"/>
        </w:rPr>
        <w:t>
"Ауылдық жерде тұратын</w:t>
      </w:r>
      <w:r>
        <w:br/>
      </w:r>
      <w:r>
        <w:rPr>
          <w:rFonts w:ascii="Times New Roman"/>
          <w:b w:val="false"/>
          <w:i w:val="false"/>
          <w:color w:val="000000"/>
          <w:sz w:val="28"/>
        </w:rPr>
        <w:t>
әлеуметтік сала мамандарына</w:t>
      </w:r>
      <w:r>
        <w:br/>
      </w:r>
      <w:r>
        <w:rPr>
          <w:rFonts w:ascii="Times New Roman"/>
          <w:b w:val="false"/>
          <w:i w:val="false"/>
          <w:color w:val="000000"/>
          <w:sz w:val="28"/>
        </w:rPr>
        <w:t>
отын сатып алу бойынша</w:t>
      </w:r>
      <w:r>
        <w:br/>
      </w:r>
      <w:r>
        <w:rPr>
          <w:rFonts w:ascii="Times New Roman"/>
          <w:b w:val="false"/>
          <w:i w:val="false"/>
          <w:color w:val="000000"/>
          <w:sz w:val="28"/>
        </w:rPr>
        <w:t>
әлеуметтік көмек тағайындау"</w:t>
      </w:r>
      <w:r>
        <w:br/>
      </w:r>
      <w:r>
        <w:rPr>
          <w:rFonts w:ascii="Times New Roman"/>
          <w:b w:val="false"/>
          <w:i w:val="false"/>
          <w:color w:val="000000"/>
          <w:sz w:val="28"/>
        </w:rPr>
        <w:t>
мемлекеттік қызмет</w:t>
      </w:r>
      <w:r>
        <w:br/>
      </w:r>
      <w:r>
        <w:rPr>
          <w:rFonts w:ascii="Times New Roman"/>
          <w:b w:val="false"/>
          <w:i w:val="false"/>
          <w:color w:val="000000"/>
          <w:sz w:val="28"/>
        </w:rPr>
        <w:t>
көрсету регламентінің</w:t>
      </w:r>
      <w:r>
        <w:br/>
      </w:r>
      <w:r>
        <w:rPr>
          <w:rFonts w:ascii="Times New Roman"/>
          <w:b w:val="false"/>
          <w:i w:val="false"/>
          <w:color w:val="000000"/>
          <w:sz w:val="28"/>
        </w:rPr>
        <w:t>
4 қосымшасы</w:t>
      </w:r>
    </w:p>
    <w:bookmarkEnd w:id="103"/>
    <w:p>
      <w:pPr>
        <w:spacing w:after="0"/>
        <w:ind w:left="0"/>
        <w:jc w:val="left"/>
      </w:pPr>
      <w:r>
        <w:rPr>
          <w:rFonts w:ascii="Times New Roman"/>
          <w:b/>
          <w:i w:val="false"/>
          <w:color w:val="000000"/>
        </w:rPr>
        <w:t xml:space="preserve"> Мемлекеттік қызмет көрсету үдерісінде әкімшілік</w:t>
      </w:r>
      <w:r>
        <w:br/>
      </w:r>
      <w:r>
        <w:rPr>
          <w:rFonts w:ascii="Times New Roman"/>
          <w:b/>
          <w:i w:val="false"/>
          <w:color w:val="000000"/>
        </w:rPr>
        <w:t>
әрекеттердің логикалық реттілігі мен ҚФБ</w:t>
      </w:r>
      <w:r>
        <w:br/>
      </w:r>
      <w:r>
        <w:rPr>
          <w:rFonts w:ascii="Times New Roman"/>
          <w:b/>
          <w:i w:val="false"/>
          <w:color w:val="000000"/>
        </w:rPr>
        <w:t>
арасындағы өзара байланысты көрсететін сызба</w:t>
      </w:r>
    </w:p>
    <w:p>
      <w:pPr>
        <w:spacing w:after="0"/>
        <w:ind w:left="0"/>
        <w:jc w:val="both"/>
      </w:pPr>
      <w:r>
        <w:rPr>
          <w:rFonts w:ascii="Times New Roman"/>
          <w:b w:val="false"/>
          <w:i w:val="false"/>
          <w:color w:val="000000"/>
          <w:sz w:val="28"/>
        </w:rPr>
        <w:t>      Орталыққа жолыққанда</w:t>
      </w:r>
    </w:p>
    <w:p>
      <w:pPr>
        <w:spacing w:after="0"/>
        <w:ind w:left="0"/>
        <w:jc w:val="both"/>
      </w:pPr>
      <w:r>
        <w:drawing>
          <wp:inline distT="0" distB="0" distL="0" distR="0">
            <wp:extent cx="6692900" cy="735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6692900" cy="7353300"/>
                    </a:xfrm>
                    <a:prstGeom prst="rect">
                      <a:avLst/>
                    </a:prstGeom>
                  </pic:spPr>
                </pic:pic>
              </a:graphicData>
            </a:graphic>
          </wp:inline>
        </w:drawing>
      </w:r>
    </w:p>
    <w:bookmarkStart w:name="z124" w:id="104"/>
    <w:p>
      <w:pPr>
        <w:spacing w:after="0"/>
        <w:ind w:left="0"/>
        <w:jc w:val="both"/>
      </w:pPr>
      <w:r>
        <w:rPr>
          <w:rFonts w:ascii="Times New Roman"/>
          <w:b w:val="false"/>
          <w:i w:val="false"/>
          <w:color w:val="000000"/>
          <w:sz w:val="28"/>
        </w:rPr>
        <w:t>
Аудан әкімдігінің</w:t>
      </w:r>
      <w:r>
        <w:br/>
      </w:r>
      <w:r>
        <w:rPr>
          <w:rFonts w:ascii="Times New Roman"/>
          <w:b w:val="false"/>
          <w:i w:val="false"/>
          <w:color w:val="000000"/>
          <w:sz w:val="28"/>
        </w:rPr>
        <w:t>
2013 жылғы 18 ақпандағы № 47</w:t>
      </w:r>
      <w:r>
        <w:br/>
      </w:r>
      <w:r>
        <w:rPr>
          <w:rFonts w:ascii="Times New Roman"/>
          <w:b w:val="false"/>
          <w:i w:val="false"/>
          <w:color w:val="000000"/>
          <w:sz w:val="28"/>
        </w:rPr>
        <w:t>
қаулысымен бекітілген</w:t>
      </w:r>
    </w:p>
    <w:bookmarkEnd w:id="104"/>
    <w:p>
      <w:pPr>
        <w:spacing w:after="0"/>
        <w:ind w:left="0"/>
        <w:jc w:val="left"/>
      </w:pPr>
      <w:r>
        <w:rPr>
          <w:rFonts w:ascii="Times New Roman"/>
          <w:b/>
          <w:i w:val="false"/>
          <w:color w:val="000000"/>
        </w:rPr>
        <w:t xml:space="preserve"> "Атаулы әлеуметтік көмек алушыларға өтініш</w:t>
      </w:r>
      <w:r>
        <w:br/>
      </w:r>
      <w:r>
        <w:rPr>
          <w:rFonts w:ascii="Times New Roman"/>
          <w:b/>
          <w:i w:val="false"/>
          <w:color w:val="000000"/>
        </w:rPr>
        <w:t>
берушінің (отбасының) тиесілігін растайтын</w:t>
      </w:r>
      <w:r>
        <w:br/>
      </w:r>
      <w:r>
        <w:rPr>
          <w:rFonts w:ascii="Times New Roman"/>
          <w:b/>
          <w:i w:val="false"/>
          <w:color w:val="000000"/>
        </w:rPr>
        <w:t>
анықтама беру" мемлекеттік қызмет регламенті</w:t>
      </w:r>
    </w:p>
    <w:bookmarkStart w:name="z125" w:id="105"/>
    <w:p>
      <w:pPr>
        <w:spacing w:after="0"/>
        <w:ind w:left="0"/>
        <w:jc w:val="left"/>
      </w:pPr>
      <w:r>
        <w:rPr>
          <w:rFonts w:ascii="Times New Roman"/>
          <w:b/>
          <w:i w:val="false"/>
          <w:color w:val="000000"/>
        </w:rPr>
        <w:t xml:space="preserve"> 
1. Жалпы ережелер</w:t>
      </w:r>
    </w:p>
    <w:bookmarkEnd w:id="105"/>
    <w:p>
      <w:pPr>
        <w:spacing w:after="0"/>
        <w:ind w:left="0"/>
        <w:jc w:val="both"/>
      </w:pPr>
      <w:r>
        <w:rPr>
          <w:rFonts w:ascii="Times New Roman"/>
          <w:b w:val="false"/>
          <w:i w:val="false"/>
          <w:color w:val="000000"/>
          <w:sz w:val="28"/>
        </w:rPr>
        <w:t>      1. Осы "Атаулы әлеуметтік көмек алушыларға өтініш берушінің (отбасының) тиесілігін растайтын анықтама беру" мемлекеттік қызмет регламенті (бұдан әрі - Регламент) Қазақстан Республикасы 2000 жылғы 27 қарашадағы "Әкімшілік рәсімдер туралы" Заңының 9-1-бабы </w:t>
      </w:r>
      <w:r>
        <w:rPr>
          <w:rFonts w:ascii="Times New Roman"/>
          <w:b w:val="false"/>
          <w:i w:val="false"/>
          <w:color w:val="000000"/>
          <w:sz w:val="28"/>
        </w:rPr>
        <w:t>4 тармағына</w:t>
      </w:r>
      <w:r>
        <w:rPr>
          <w:rFonts w:ascii="Times New Roman"/>
          <w:b w:val="false"/>
          <w:i w:val="false"/>
          <w:color w:val="000000"/>
          <w:sz w:val="28"/>
        </w:rPr>
        <w:t xml:space="preserve"> сәйкес жасалған.</w:t>
      </w:r>
      <w:r>
        <w:br/>
      </w:r>
      <w:r>
        <w:rPr>
          <w:rFonts w:ascii="Times New Roman"/>
          <w:b w:val="false"/>
          <w:i w:val="false"/>
          <w:color w:val="000000"/>
          <w:sz w:val="28"/>
        </w:rPr>
        <w:t>
      2. "Атаулы әлеуметтік көмек алушыларға өтініш берушінің (отбасының) тиесілігін растайтын анықтама беру" мемлекеттік қызметі (бұдан әрі – мемлекеттік қызмет) "Батыс Қазақстан облысының Казталов аудандық жұмыспен қамту және әлеуметтік бағдарламалар бөлімі" мемлекеттiк мекемесiмен көрсетiледi (бұдан әрi – уәкілетті орган). Тұрғылықты жері бойынша уәкілетті орган болмаған кезде ауылдық округтің әкімі тұтынушыдан құжаттарды қабылдайды.</w:t>
      </w:r>
      <w:r>
        <w:br/>
      </w:r>
      <w:r>
        <w:rPr>
          <w:rFonts w:ascii="Times New Roman"/>
          <w:b w:val="false"/>
          <w:i w:val="false"/>
          <w:color w:val="000000"/>
          <w:sz w:val="28"/>
        </w:rPr>
        <w:t>
      3. Көрсетілетін мемлекеттік қызметтің нысаны: автоматтандырылмаған.</w:t>
      </w:r>
      <w:r>
        <w:br/>
      </w:r>
      <w:r>
        <w:rPr>
          <w:rFonts w:ascii="Times New Roman"/>
          <w:b w:val="false"/>
          <w:i w:val="false"/>
          <w:color w:val="000000"/>
          <w:sz w:val="28"/>
        </w:rPr>
        <w:t>
      4. Мемлекеттік қызмет Қазақстан Республикасының 2001 жылғы 17 шілдедегі "Мемлекеттік атаулы әлеуметтік көмек туралы" </w:t>
      </w:r>
      <w:r>
        <w:rPr>
          <w:rFonts w:ascii="Times New Roman"/>
          <w:b w:val="false"/>
          <w:i w:val="false"/>
          <w:color w:val="000000"/>
          <w:sz w:val="28"/>
        </w:rPr>
        <w:t>Заңына</w:t>
      </w:r>
      <w:r>
        <w:rPr>
          <w:rFonts w:ascii="Times New Roman"/>
          <w:b w:val="false"/>
          <w:i w:val="false"/>
          <w:color w:val="000000"/>
          <w:sz w:val="28"/>
        </w:rPr>
        <w:t>, Қазақстан Республикасы Үкіметінің 2011 жылғы 7 сәуірдегі № 394 "Жергiлiктi атқарушы органдар көрсететiн әлеуметтiк қорғау саласындағы мемлекеттiк қызметтердiң стандарттарын бекiту туралы" </w:t>
      </w:r>
      <w:r>
        <w:rPr>
          <w:rFonts w:ascii="Times New Roman"/>
          <w:b w:val="false"/>
          <w:i w:val="false"/>
          <w:color w:val="000000"/>
          <w:sz w:val="28"/>
        </w:rPr>
        <w:t>қаулысына</w:t>
      </w:r>
      <w:r>
        <w:rPr>
          <w:rFonts w:ascii="Times New Roman"/>
          <w:b w:val="false"/>
          <w:i w:val="false"/>
          <w:color w:val="000000"/>
          <w:sz w:val="28"/>
        </w:rPr>
        <w:t xml:space="preserve"> сәйкес көрсетіледі (бұдан әрі - Стандарт).</w:t>
      </w:r>
      <w:r>
        <w:br/>
      </w:r>
      <w:r>
        <w:rPr>
          <w:rFonts w:ascii="Times New Roman"/>
          <w:b w:val="false"/>
          <w:i w:val="false"/>
          <w:color w:val="000000"/>
          <w:sz w:val="28"/>
        </w:rPr>
        <w:t>
      5. Мемлекеттік қызмет көрсету тәртібі және қажетті құжаттар туралы толық ақпарат Қазақстан Республикасы Еңбек және халықты әлеуметтік қорғау министрлігінің интернет-ресурсында http:/www.enbek.gov.kz, уәкілетті органның, ауылдық округ әкімінің стендтерінде, ресми ақпарат көздерінде орналастырылады.</w:t>
      </w:r>
      <w:r>
        <w:br/>
      </w:r>
      <w:r>
        <w:rPr>
          <w:rFonts w:ascii="Times New Roman"/>
          <w:b w:val="false"/>
          <w:i w:val="false"/>
          <w:color w:val="000000"/>
          <w:sz w:val="28"/>
        </w:rPr>
        <w:t>
      Уәкілетті органның мекен-жайы: индекс 090700, Батыс Қазақстан облысы, Казталов ауданы, Казталов ауылы, Ықсанов көшесі, 4, электрондық пошта: sobeskazt@mail.ru, телефоны: 8(71144)31843.</w:t>
      </w:r>
      <w:r>
        <w:br/>
      </w:r>
      <w:r>
        <w:rPr>
          <w:rFonts w:ascii="Times New Roman"/>
          <w:b w:val="false"/>
          <w:i w:val="false"/>
          <w:color w:val="000000"/>
          <w:sz w:val="28"/>
        </w:rPr>
        <w:t>
      Ауылдық округ әкімі аппараттарының мекен-жайлары осы регламенттің </w:t>
      </w:r>
      <w:r>
        <w:rPr>
          <w:rFonts w:ascii="Times New Roman"/>
          <w:b w:val="false"/>
          <w:i w:val="false"/>
          <w:color w:val="000000"/>
          <w:sz w:val="28"/>
        </w:rPr>
        <w:t>1 қосымшасына</w:t>
      </w:r>
      <w:r>
        <w:rPr>
          <w:rFonts w:ascii="Times New Roman"/>
          <w:b w:val="false"/>
          <w:i w:val="false"/>
          <w:color w:val="000000"/>
          <w:sz w:val="28"/>
        </w:rPr>
        <w:t xml:space="preserve"> сәйкес көрсетілген.</w:t>
      </w:r>
      <w:r>
        <w:br/>
      </w:r>
      <w:r>
        <w:rPr>
          <w:rFonts w:ascii="Times New Roman"/>
          <w:b w:val="false"/>
          <w:i w:val="false"/>
          <w:color w:val="000000"/>
          <w:sz w:val="28"/>
        </w:rPr>
        <w:t>
      6. Мемлекеттік қызмет жеке тұлғаларға – мемлекеттік атаулы әлеуметтік көмек алушыларға (бұдан әрі – мемлекеттік қызмет алушылар) көрсетіледі.</w:t>
      </w:r>
      <w:r>
        <w:br/>
      </w:r>
      <w:r>
        <w:rPr>
          <w:rFonts w:ascii="Times New Roman"/>
          <w:b w:val="false"/>
          <w:i w:val="false"/>
          <w:color w:val="000000"/>
          <w:sz w:val="28"/>
        </w:rPr>
        <w:t>
      7. Көрсетілетін мемлекеттік қызметтің нәтижесі ағымдағы тоқсанда атаулы әлеуметтік көмек алушыларға мемлекеттік қызмет алушының (отбасының) тиесілігін растайтын анықтама (бұдаен әрі - анықтама), не қызметтен бас тарту туралы қағаз жеткізгіштегі дәлелді жауап болып табылады.</w:t>
      </w:r>
    </w:p>
    <w:bookmarkStart w:name="z126" w:id="106"/>
    <w:p>
      <w:pPr>
        <w:spacing w:after="0"/>
        <w:ind w:left="0"/>
        <w:jc w:val="left"/>
      </w:pPr>
      <w:r>
        <w:rPr>
          <w:rFonts w:ascii="Times New Roman"/>
          <w:b/>
          <w:i w:val="false"/>
          <w:color w:val="000000"/>
        </w:rPr>
        <w:t xml:space="preserve"> 
2. Мемлекеттік қызмет көрсету тәртібі</w:t>
      </w:r>
    </w:p>
    <w:bookmarkEnd w:id="106"/>
    <w:p>
      <w:pPr>
        <w:spacing w:after="0"/>
        <w:ind w:left="0"/>
        <w:jc w:val="both"/>
      </w:pPr>
      <w:r>
        <w:rPr>
          <w:rFonts w:ascii="Times New Roman"/>
          <w:b w:val="false"/>
          <w:i w:val="false"/>
          <w:color w:val="000000"/>
          <w:sz w:val="28"/>
        </w:rPr>
        <w:t>      8. Мемлекеттік қызмет көрсету мерзімдері:</w:t>
      </w:r>
      <w:r>
        <w:br/>
      </w:r>
      <w:r>
        <w:rPr>
          <w:rFonts w:ascii="Times New Roman"/>
          <w:b w:val="false"/>
          <w:i w:val="false"/>
          <w:color w:val="000000"/>
          <w:sz w:val="28"/>
        </w:rPr>
        <w:t>
      1) мемлекеттік қызмет алушы Стандарттың </w:t>
      </w:r>
      <w:r>
        <w:rPr>
          <w:rFonts w:ascii="Times New Roman"/>
          <w:b w:val="false"/>
          <w:i w:val="false"/>
          <w:color w:val="000000"/>
          <w:sz w:val="28"/>
        </w:rPr>
        <w:t>11 тармағында</w:t>
      </w:r>
      <w:r>
        <w:rPr>
          <w:rFonts w:ascii="Times New Roman"/>
          <w:b w:val="false"/>
          <w:i w:val="false"/>
          <w:color w:val="000000"/>
          <w:sz w:val="28"/>
        </w:rPr>
        <w:t xml:space="preserve"> айқындалған қажетті құжаттарды тапсырған сәттен бастап мемлекеттік қызметті көрсету мерзімі 15 минуттан аспайды:</w:t>
      </w:r>
      <w:r>
        <w:br/>
      </w:r>
      <w:r>
        <w:rPr>
          <w:rFonts w:ascii="Times New Roman"/>
          <w:b w:val="false"/>
          <w:i w:val="false"/>
          <w:color w:val="000000"/>
          <w:sz w:val="28"/>
        </w:rPr>
        <w:t>
      2) мемлекеттік қызмет алушы өтініш берген күні сол жерде көрсетілетін мемлекеттік қызметті алуға дейін күтудің рұқсат берілген ең көп уақыты бір тұтынушыға қызмет көрсетуге 15 минуттан есептегенде кезектегі адамдардың санына байланысты болады;</w:t>
      </w:r>
      <w:r>
        <w:br/>
      </w:r>
      <w:r>
        <w:rPr>
          <w:rFonts w:ascii="Times New Roman"/>
          <w:b w:val="false"/>
          <w:i w:val="false"/>
          <w:color w:val="000000"/>
          <w:sz w:val="28"/>
        </w:rPr>
        <w:t>
      3) мемлекеттік қызмет алушы өтініш берген күні сол жерде көрсетілетін қызмет көрсетудің рұқсат берілген ең көп уақыты 15 минуттан аспайды.</w:t>
      </w:r>
      <w:r>
        <w:br/>
      </w:r>
      <w:r>
        <w:rPr>
          <w:rFonts w:ascii="Times New Roman"/>
          <w:b w:val="false"/>
          <w:i w:val="false"/>
          <w:color w:val="000000"/>
          <w:sz w:val="28"/>
        </w:rPr>
        <w:t>
      9. Мемлекеттік қызмет тегін көрсетіледі.</w:t>
      </w:r>
      <w:r>
        <w:br/>
      </w:r>
      <w:r>
        <w:rPr>
          <w:rFonts w:ascii="Times New Roman"/>
          <w:b w:val="false"/>
          <w:i w:val="false"/>
          <w:color w:val="000000"/>
          <w:sz w:val="28"/>
        </w:rPr>
        <w:t>
      10. Уәкілетті органның және ауылдық округ әкімінің жұмыс кестесі: демалыс (сенбі, жексенбі) және мереке күндерін қоспағанда, сағат 13.00-ден 14.30-ге дейін түскі үзіліспен күн сайын сағат 9.00-ден 18.30-ге дейін.</w:t>
      </w:r>
      <w:r>
        <w:br/>
      </w:r>
      <w:r>
        <w:rPr>
          <w:rFonts w:ascii="Times New Roman"/>
          <w:b w:val="false"/>
          <w:i w:val="false"/>
          <w:color w:val="000000"/>
          <w:sz w:val="28"/>
        </w:rPr>
        <w:t>
      11. Мемлекеттік қызмет мемлекеттік қызмет алушының тұрғылықты жері бойынша орындықтар, үстелдер, толтырылған бланкілердің үлгілерімен ақпараттық стенділер бар, мүмкіндіктері шектеулі мемлекеттік қызмет алушыларға қызметі үшін жағдайлар көзделген уәкілетті органның немесе селолық округ әкімінің үй-жайында көрсетіледі.</w:t>
      </w:r>
      <w:r>
        <w:br/>
      </w:r>
      <w:r>
        <w:rPr>
          <w:rFonts w:ascii="Times New Roman"/>
          <w:b w:val="false"/>
          <w:i w:val="false"/>
          <w:color w:val="000000"/>
          <w:sz w:val="28"/>
        </w:rPr>
        <w:t>
      Уәкілетті органның немесе ауылдық округ әкімінің үй-жайлары санитарлық-эпидемиологиялық нормаларға, ғимараттардың қауіпсіздік, оның ішінде өртке қарсы қауіпсіздік талаптарына сай келеді, үй-жай режимі – еркін.</w:t>
      </w:r>
    </w:p>
    <w:bookmarkStart w:name="z127" w:id="107"/>
    <w:p>
      <w:pPr>
        <w:spacing w:after="0"/>
        <w:ind w:left="0"/>
        <w:jc w:val="left"/>
      </w:pPr>
      <w:r>
        <w:rPr>
          <w:rFonts w:ascii="Times New Roman"/>
          <w:b/>
          <w:i w:val="false"/>
          <w:color w:val="000000"/>
        </w:rPr>
        <w:t xml:space="preserve"> 
3. Мемлекеттік қызмет көрсету үдерісіндегі</w:t>
      </w:r>
      <w:r>
        <w:br/>
      </w:r>
      <w:r>
        <w:rPr>
          <w:rFonts w:ascii="Times New Roman"/>
          <w:b/>
          <w:i w:val="false"/>
          <w:color w:val="000000"/>
        </w:rPr>
        <w:t>
іс-әрекет (өзара іс-қимыл)</w:t>
      </w:r>
      <w:r>
        <w:br/>
      </w:r>
      <w:r>
        <w:rPr>
          <w:rFonts w:ascii="Times New Roman"/>
          <w:b/>
          <w:i w:val="false"/>
          <w:color w:val="000000"/>
        </w:rPr>
        <w:t>
тәртібін сипаттау</w:t>
      </w:r>
    </w:p>
    <w:bookmarkEnd w:id="107"/>
    <w:p>
      <w:pPr>
        <w:spacing w:after="0"/>
        <w:ind w:left="0"/>
        <w:jc w:val="both"/>
      </w:pPr>
      <w:r>
        <w:rPr>
          <w:rFonts w:ascii="Times New Roman"/>
          <w:b w:val="false"/>
          <w:i w:val="false"/>
          <w:color w:val="000000"/>
          <w:sz w:val="28"/>
        </w:rPr>
        <w:t>      12. Мемлекеттік қызметті алу үшін тұтынушылар Стандарттың </w:t>
      </w:r>
      <w:r>
        <w:rPr>
          <w:rFonts w:ascii="Times New Roman"/>
          <w:b w:val="false"/>
          <w:i w:val="false"/>
          <w:color w:val="000000"/>
          <w:sz w:val="28"/>
        </w:rPr>
        <w:t>11 тармағына</w:t>
      </w:r>
      <w:r>
        <w:rPr>
          <w:rFonts w:ascii="Times New Roman"/>
          <w:b w:val="false"/>
          <w:i w:val="false"/>
          <w:color w:val="000000"/>
          <w:sz w:val="28"/>
        </w:rPr>
        <w:t xml:space="preserve"> айқындалған құжаттарды тапсырады.</w:t>
      </w:r>
      <w:r>
        <w:br/>
      </w:r>
      <w:r>
        <w:rPr>
          <w:rFonts w:ascii="Times New Roman"/>
          <w:b w:val="false"/>
          <w:i w:val="false"/>
          <w:color w:val="000000"/>
          <w:sz w:val="28"/>
        </w:rPr>
        <w:t>
      13. Стандарттың </w:t>
      </w:r>
      <w:r>
        <w:rPr>
          <w:rFonts w:ascii="Times New Roman"/>
          <w:b w:val="false"/>
          <w:i w:val="false"/>
          <w:color w:val="000000"/>
          <w:sz w:val="28"/>
        </w:rPr>
        <w:t>16 тармағында</w:t>
      </w:r>
      <w:r>
        <w:rPr>
          <w:rFonts w:ascii="Times New Roman"/>
          <w:b w:val="false"/>
          <w:i w:val="false"/>
          <w:color w:val="000000"/>
          <w:sz w:val="28"/>
        </w:rPr>
        <w:t xml:space="preserve"> көзделген жағдайларда мемлекеттік қызмет көрсетуден бас тартылады.</w:t>
      </w:r>
      <w:r>
        <w:br/>
      </w:r>
      <w:r>
        <w:rPr>
          <w:rFonts w:ascii="Times New Roman"/>
          <w:b w:val="false"/>
          <w:i w:val="false"/>
          <w:color w:val="000000"/>
          <w:sz w:val="28"/>
        </w:rPr>
        <w:t>
      14. Мемлекеттік қызмет көрсету үдерісінде келесі құрылымдық-функционалдық бірліктер (бұдан әрі - ҚФБ) қатысады:</w:t>
      </w:r>
      <w:r>
        <w:br/>
      </w:r>
      <w:r>
        <w:rPr>
          <w:rFonts w:ascii="Times New Roman"/>
          <w:b w:val="false"/>
          <w:i w:val="false"/>
          <w:color w:val="000000"/>
          <w:sz w:val="28"/>
        </w:rPr>
        <w:t>
      1) ауылдық округ әкімі;</w:t>
      </w:r>
      <w:r>
        <w:br/>
      </w:r>
      <w:r>
        <w:rPr>
          <w:rFonts w:ascii="Times New Roman"/>
          <w:b w:val="false"/>
          <w:i w:val="false"/>
          <w:color w:val="000000"/>
          <w:sz w:val="28"/>
        </w:rPr>
        <w:t>
      2) уәкілетті органның қызметкері;</w:t>
      </w:r>
      <w:r>
        <w:br/>
      </w:r>
      <w:r>
        <w:rPr>
          <w:rFonts w:ascii="Times New Roman"/>
          <w:b w:val="false"/>
          <w:i w:val="false"/>
          <w:color w:val="000000"/>
          <w:sz w:val="28"/>
        </w:rPr>
        <w:t>
      3) уәкілетті органның басшысы.</w:t>
      </w:r>
      <w:r>
        <w:br/>
      </w:r>
      <w:r>
        <w:rPr>
          <w:rFonts w:ascii="Times New Roman"/>
          <w:b w:val="false"/>
          <w:i w:val="false"/>
          <w:color w:val="000000"/>
          <w:sz w:val="28"/>
        </w:rPr>
        <w:t>
      15. Әр әкімшілік әрекеттің (рәсімнің) орындау мерзімін көрсете отырып, әр ҚФБ әкімшілік әрекеттерінің (рәсімдерінің) өзара әрекеттестігі мен реттілігінің мәтіндік кестелік сипаттамасы осы Регламенттің </w:t>
      </w:r>
      <w:r>
        <w:rPr>
          <w:rFonts w:ascii="Times New Roman"/>
          <w:b w:val="false"/>
          <w:i w:val="false"/>
          <w:color w:val="000000"/>
          <w:sz w:val="28"/>
        </w:rPr>
        <w:t>2 қосымшасына</w:t>
      </w:r>
      <w:r>
        <w:rPr>
          <w:rFonts w:ascii="Times New Roman"/>
          <w:b w:val="false"/>
          <w:i w:val="false"/>
          <w:color w:val="000000"/>
          <w:sz w:val="28"/>
        </w:rPr>
        <w:t xml:space="preserve"> сәйкес көрсетілген.</w:t>
      </w:r>
      <w:r>
        <w:br/>
      </w:r>
      <w:r>
        <w:rPr>
          <w:rFonts w:ascii="Times New Roman"/>
          <w:b w:val="false"/>
          <w:i w:val="false"/>
          <w:color w:val="000000"/>
          <w:sz w:val="28"/>
        </w:rPr>
        <w:t>
      16. Мемлекеттік қызмет көрсету үдерісінде әкімшілік әрекеттердің логикалық реттілігі мен ҚФБ арасындағы өзара байланысты көрсететін сызба осы Регламенттің </w:t>
      </w:r>
      <w:r>
        <w:rPr>
          <w:rFonts w:ascii="Times New Roman"/>
          <w:b w:val="false"/>
          <w:i w:val="false"/>
          <w:color w:val="000000"/>
          <w:sz w:val="28"/>
        </w:rPr>
        <w:t>3 қосымшасына</w:t>
      </w:r>
      <w:r>
        <w:rPr>
          <w:rFonts w:ascii="Times New Roman"/>
          <w:b w:val="false"/>
          <w:i w:val="false"/>
          <w:color w:val="000000"/>
          <w:sz w:val="28"/>
        </w:rPr>
        <w:t xml:space="preserve"> сәйкес берілген.</w:t>
      </w:r>
    </w:p>
    <w:bookmarkStart w:name="z128" w:id="108"/>
    <w:p>
      <w:pPr>
        <w:spacing w:after="0"/>
        <w:ind w:left="0"/>
        <w:jc w:val="left"/>
      </w:pPr>
      <w:r>
        <w:rPr>
          <w:rFonts w:ascii="Times New Roman"/>
          <w:b/>
          <w:i w:val="false"/>
          <w:color w:val="000000"/>
        </w:rPr>
        <w:t xml:space="preserve"> 
4. Мемлекеттік қызмет көрсететін лауазымды</w:t>
      </w:r>
      <w:r>
        <w:br/>
      </w:r>
      <w:r>
        <w:rPr>
          <w:rFonts w:ascii="Times New Roman"/>
          <w:b/>
          <w:i w:val="false"/>
          <w:color w:val="000000"/>
        </w:rPr>
        <w:t>
тұлғалардың жауапкершілігі</w:t>
      </w:r>
    </w:p>
    <w:bookmarkEnd w:id="108"/>
    <w:p>
      <w:pPr>
        <w:spacing w:after="0"/>
        <w:ind w:left="0"/>
        <w:jc w:val="both"/>
      </w:pPr>
      <w:r>
        <w:rPr>
          <w:rFonts w:ascii="Times New Roman"/>
          <w:b w:val="false"/>
          <w:i w:val="false"/>
          <w:color w:val="000000"/>
          <w:sz w:val="28"/>
        </w:rPr>
        <w:t>      17. Мемлекеттік қызмет көрсету тәртібін бұзғаны үшін лауазымды тұлғалар Қазақстан Республикасының заңнамаларында қарастырылған жауапкершілікке тартылады.</w:t>
      </w:r>
    </w:p>
    <w:bookmarkStart w:name="z129" w:id="109"/>
    <w:p>
      <w:pPr>
        <w:spacing w:after="0"/>
        <w:ind w:left="0"/>
        <w:jc w:val="both"/>
      </w:pPr>
      <w:r>
        <w:rPr>
          <w:rFonts w:ascii="Times New Roman"/>
          <w:b w:val="false"/>
          <w:i w:val="false"/>
          <w:color w:val="000000"/>
          <w:sz w:val="28"/>
        </w:rPr>
        <w:t>
"Атаулы әлеуметтік көмек</w:t>
      </w:r>
      <w:r>
        <w:br/>
      </w:r>
      <w:r>
        <w:rPr>
          <w:rFonts w:ascii="Times New Roman"/>
          <w:b w:val="false"/>
          <w:i w:val="false"/>
          <w:color w:val="000000"/>
          <w:sz w:val="28"/>
        </w:rPr>
        <w:t>
алушыларға өтініш берушінің</w:t>
      </w:r>
      <w:r>
        <w:br/>
      </w:r>
      <w:r>
        <w:rPr>
          <w:rFonts w:ascii="Times New Roman"/>
          <w:b w:val="false"/>
          <w:i w:val="false"/>
          <w:color w:val="000000"/>
          <w:sz w:val="28"/>
        </w:rPr>
        <w:t>
(отбасының) тиесілігін растайтын</w:t>
      </w:r>
      <w:r>
        <w:br/>
      </w:r>
      <w:r>
        <w:rPr>
          <w:rFonts w:ascii="Times New Roman"/>
          <w:b w:val="false"/>
          <w:i w:val="false"/>
          <w:color w:val="000000"/>
          <w:sz w:val="28"/>
        </w:rPr>
        <w:t>
анықтама беру" мемлекеттiк</w:t>
      </w:r>
      <w:r>
        <w:br/>
      </w:r>
      <w:r>
        <w:rPr>
          <w:rFonts w:ascii="Times New Roman"/>
          <w:b w:val="false"/>
          <w:i w:val="false"/>
          <w:color w:val="000000"/>
          <w:sz w:val="28"/>
        </w:rPr>
        <w:t>
қызмет регламентіне</w:t>
      </w:r>
      <w:r>
        <w:br/>
      </w:r>
      <w:r>
        <w:rPr>
          <w:rFonts w:ascii="Times New Roman"/>
          <w:b w:val="false"/>
          <w:i w:val="false"/>
          <w:color w:val="000000"/>
          <w:sz w:val="28"/>
        </w:rPr>
        <w:t>
1 қосымша</w:t>
      </w:r>
    </w:p>
    <w:bookmarkEnd w:id="109"/>
    <w:p>
      <w:pPr>
        <w:spacing w:after="0"/>
        <w:ind w:left="0"/>
        <w:jc w:val="left"/>
      </w:pPr>
      <w:r>
        <w:rPr>
          <w:rFonts w:ascii="Times New Roman"/>
          <w:b/>
          <w:i w:val="false"/>
          <w:color w:val="000000"/>
        </w:rPr>
        <w:t xml:space="preserve"> Казталов ауданы бойынша ауылдық округтер</w:t>
      </w:r>
      <w:r>
        <w:br/>
      </w:r>
      <w:r>
        <w:rPr>
          <w:rFonts w:ascii="Times New Roman"/>
          <w:b/>
          <w:i w:val="false"/>
          <w:color w:val="000000"/>
        </w:rPr>
        <w:t>
әкімі аппараттарының тiзбесі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52"/>
        <w:gridCol w:w="4002"/>
        <w:gridCol w:w="3646"/>
        <w:gridCol w:w="3400"/>
      </w:tblGrid>
      <w:tr>
        <w:trPr>
          <w:trHeight w:val="30" w:hRule="atLeast"/>
        </w:trPr>
        <w:tc>
          <w:tcPr>
            <w:tcW w:w="6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Р/с №</w:t>
            </w:r>
          </w:p>
        </w:tc>
        <w:tc>
          <w:tcPr>
            <w:tcW w:w="4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Казталов ауданындағы ауылдық округ әкімі аппараттарының атаулары</w:t>
            </w:r>
          </w:p>
        </w:tc>
        <w:tc>
          <w:tcPr>
            <w:tcW w:w="3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Орналасқан</w:t>
            </w:r>
            <w:r>
              <w:br/>
            </w:r>
            <w:r>
              <w:rPr>
                <w:rFonts w:ascii="Times New Roman"/>
                <w:b w:val="false"/>
                <w:i w:val="false"/>
                <w:color w:val="000000"/>
                <w:sz w:val="20"/>
              </w:rPr>
              <w:t>
мекен-жайы</w:t>
            </w:r>
          </w:p>
        </w:tc>
        <w:tc>
          <w:tcPr>
            <w:tcW w:w="3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Байланыс деректерi</w:t>
            </w:r>
          </w:p>
        </w:tc>
      </w:tr>
      <w:tr>
        <w:trPr>
          <w:trHeight w:val="30" w:hRule="atLeast"/>
        </w:trPr>
        <w:tc>
          <w:tcPr>
            <w:tcW w:w="6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4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Казталов ауданы Казталов ауылдық округі әкімінің аппараты" мемлекеттік мекемесі</w:t>
            </w:r>
          </w:p>
        </w:tc>
        <w:tc>
          <w:tcPr>
            <w:tcW w:w="3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Индекс 090700, Батыс Қазақстан облысы Казталов ауданы Казталов ауылы Шарафутдинов көшесі, 23/1</w:t>
            </w:r>
          </w:p>
        </w:tc>
        <w:tc>
          <w:tcPr>
            <w:tcW w:w="3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871144-31-615</w:t>
            </w:r>
            <w:r>
              <w:br/>
            </w:r>
            <w:r>
              <w:rPr>
                <w:rFonts w:ascii="Times New Roman"/>
                <w:b w:val="false"/>
                <w:i w:val="false"/>
                <w:color w:val="000000"/>
                <w:sz w:val="20"/>
              </w:rPr>
              <w:t>
871144-31-597</w:t>
            </w:r>
          </w:p>
        </w:tc>
      </w:tr>
      <w:tr>
        <w:trPr>
          <w:trHeight w:val="30" w:hRule="atLeast"/>
        </w:trPr>
        <w:tc>
          <w:tcPr>
            <w:tcW w:w="6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4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Казталов ауданы Бірік ауылдық округі әкімінің аппараты" мемлекеттік мекемесі</w:t>
            </w:r>
          </w:p>
        </w:tc>
        <w:tc>
          <w:tcPr>
            <w:tcW w:w="3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Индекс 090701, Батыс Қазақстан облысы, Казталов ауданы Әжібай ауылы Мектеп көшесі, 4</w:t>
            </w:r>
          </w:p>
        </w:tc>
        <w:tc>
          <w:tcPr>
            <w:tcW w:w="3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871144-33-055</w:t>
            </w:r>
            <w:r>
              <w:br/>
            </w:r>
            <w:r>
              <w:rPr>
                <w:rFonts w:ascii="Times New Roman"/>
                <w:b w:val="false"/>
                <w:i w:val="false"/>
                <w:color w:val="000000"/>
                <w:sz w:val="20"/>
              </w:rPr>
              <w:t>
871144-33-274</w:t>
            </w:r>
          </w:p>
        </w:tc>
      </w:tr>
      <w:tr>
        <w:trPr>
          <w:trHeight w:val="30" w:hRule="atLeast"/>
        </w:trPr>
        <w:tc>
          <w:tcPr>
            <w:tcW w:w="6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4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Казталов ауданы Көктерек ауылдық округі әкімінің аппараты" мемлекеттік мекемесі</w:t>
            </w:r>
          </w:p>
        </w:tc>
        <w:tc>
          <w:tcPr>
            <w:tcW w:w="3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Индекс 090712, Батыс Қазақстан облысы, Казталов ауданы Көктерек ауылы С. Ақбаев көшесі, 2</w:t>
            </w:r>
          </w:p>
        </w:tc>
        <w:tc>
          <w:tcPr>
            <w:tcW w:w="3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871138-26-427</w:t>
            </w:r>
            <w:r>
              <w:br/>
            </w:r>
            <w:r>
              <w:rPr>
                <w:rFonts w:ascii="Times New Roman"/>
                <w:b w:val="false"/>
                <w:i w:val="false"/>
                <w:color w:val="000000"/>
                <w:sz w:val="20"/>
              </w:rPr>
              <w:t>
871138-26-645</w:t>
            </w:r>
          </w:p>
        </w:tc>
      </w:tr>
      <w:tr>
        <w:trPr>
          <w:trHeight w:val="30" w:hRule="atLeast"/>
        </w:trPr>
        <w:tc>
          <w:tcPr>
            <w:tcW w:w="6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4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Казталов ауданы Қарасу ауылдық округі әкімінің аппараты" мемлекеттік мекемесі</w:t>
            </w:r>
          </w:p>
        </w:tc>
        <w:tc>
          <w:tcPr>
            <w:tcW w:w="3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Индекс 090709, Батыс Қазақстан облысы Казталов ауданы Қарасу ауылы Бейбітшілік көшесі, 1</w:t>
            </w:r>
          </w:p>
        </w:tc>
        <w:tc>
          <w:tcPr>
            <w:tcW w:w="3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871138-25-132</w:t>
            </w:r>
            <w:r>
              <w:br/>
            </w:r>
            <w:r>
              <w:rPr>
                <w:rFonts w:ascii="Times New Roman"/>
                <w:b w:val="false"/>
                <w:i w:val="false"/>
                <w:color w:val="000000"/>
                <w:sz w:val="20"/>
              </w:rPr>
              <w:t>
871138-25-152</w:t>
            </w:r>
          </w:p>
        </w:tc>
      </w:tr>
      <w:tr>
        <w:trPr>
          <w:trHeight w:val="30" w:hRule="atLeast"/>
        </w:trPr>
        <w:tc>
          <w:tcPr>
            <w:tcW w:w="6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4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Казталов ауданы Қараөзен ауылдық округі әкімінің аппараты" мемлекеттік мекемесі</w:t>
            </w:r>
          </w:p>
        </w:tc>
        <w:tc>
          <w:tcPr>
            <w:tcW w:w="3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Индекс 090710, Батыс Қазақстан облысы Казталов ауданы Қараөзен ауылы Пришкольная көшесі, 1</w:t>
            </w:r>
          </w:p>
        </w:tc>
        <w:tc>
          <w:tcPr>
            <w:tcW w:w="3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871138-21-449</w:t>
            </w:r>
            <w:r>
              <w:br/>
            </w:r>
            <w:r>
              <w:rPr>
                <w:rFonts w:ascii="Times New Roman"/>
                <w:b w:val="false"/>
                <w:i w:val="false"/>
                <w:color w:val="000000"/>
                <w:sz w:val="20"/>
              </w:rPr>
              <w:t>
871138-21-429</w:t>
            </w:r>
          </w:p>
        </w:tc>
      </w:tr>
      <w:tr>
        <w:trPr>
          <w:trHeight w:val="30" w:hRule="atLeast"/>
        </w:trPr>
        <w:tc>
          <w:tcPr>
            <w:tcW w:w="6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4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Казталов ауданы Талдықұдық ауылдық округі әкімінің аппараты" мемлекеттік мекемесі</w:t>
            </w:r>
          </w:p>
        </w:tc>
        <w:tc>
          <w:tcPr>
            <w:tcW w:w="3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Индекс 090718, Батыс Қазақстан облысы Казталов ауданы Талдықұдық ауылы Мира көшесі, 1</w:t>
            </w:r>
          </w:p>
        </w:tc>
        <w:tc>
          <w:tcPr>
            <w:tcW w:w="3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871146-23-110</w:t>
            </w:r>
            <w:r>
              <w:br/>
            </w:r>
            <w:r>
              <w:rPr>
                <w:rFonts w:ascii="Times New Roman"/>
                <w:b w:val="false"/>
                <w:i w:val="false"/>
                <w:color w:val="000000"/>
                <w:sz w:val="20"/>
              </w:rPr>
              <w:t>
871146-23-135</w:t>
            </w:r>
          </w:p>
        </w:tc>
      </w:tr>
      <w:tr>
        <w:trPr>
          <w:trHeight w:val="30" w:hRule="atLeast"/>
        </w:trPr>
        <w:tc>
          <w:tcPr>
            <w:tcW w:w="6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4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Казталов ауданы Ақпәтер ауылдық округі әкімінің аппараты" мемлекеттік мекемесі</w:t>
            </w:r>
          </w:p>
        </w:tc>
        <w:tc>
          <w:tcPr>
            <w:tcW w:w="3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Индекс 090702, Батыс Қазақстан облысы Казталов ауданы Ақпәтер ауылы Т. Аубакиров көшесі, 21</w:t>
            </w:r>
          </w:p>
        </w:tc>
        <w:tc>
          <w:tcPr>
            <w:tcW w:w="3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871138-26-977</w:t>
            </w:r>
            <w:r>
              <w:br/>
            </w:r>
            <w:r>
              <w:rPr>
                <w:rFonts w:ascii="Times New Roman"/>
                <w:b w:val="false"/>
                <w:i w:val="false"/>
                <w:color w:val="000000"/>
                <w:sz w:val="20"/>
              </w:rPr>
              <w:t>
871138-26-185</w:t>
            </w:r>
          </w:p>
        </w:tc>
      </w:tr>
      <w:tr>
        <w:trPr>
          <w:trHeight w:val="30" w:hRule="atLeast"/>
        </w:trPr>
        <w:tc>
          <w:tcPr>
            <w:tcW w:w="6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4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Казталов ауданы Талдыапан ауылдық округі әкімінің аппараты" мемлекеттік мекемесі</w:t>
            </w:r>
          </w:p>
        </w:tc>
        <w:tc>
          <w:tcPr>
            <w:tcW w:w="3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Индекс 090717, Батыс Қазақстан облысы Казталов ауданы Талдыапан ауылы Бейбітшілік көшесі, 7</w:t>
            </w:r>
          </w:p>
        </w:tc>
        <w:tc>
          <w:tcPr>
            <w:tcW w:w="3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871146-24-148871146-21-187</w:t>
            </w:r>
          </w:p>
        </w:tc>
      </w:tr>
      <w:tr>
        <w:trPr>
          <w:trHeight w:val="30" w:hRule="atLeast"/>
        </w:trPr>
        <w:tc>
          <w:tcPr>
            <w:tcW w:w="6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4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Казталов ауданы Жаңажол ауылдық округі әкімінің аппараты" мемлекеттік мекемесі</w:t>
            </w:r>
          </w:p>
        </w:tc>
        <w:tc>
          <w:tcPr>
            <w:tcW w:w="3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Индекс 090706, Батыс Қазақстан облысы, Казталов ауданы Жаңажол ауылы С. Датұлы көшесі, 15</w:t>
            </w:r>
          </w:p>
        </w:tc>
        <w:tc>
          <w:tcPr>
            <w:tcW w:w="3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871138-21-110</w:t>
            </w:r>
            <w:r>
              <w:br/>
            </w:r>
            <w:r>
              <w:rPr>
                <w:rFonts w:ascii="Times New Roman"/>
                <w:b w:val="false"/>
                <w:i w:val="false"/>
                <w:color w:val="000000"/>
                <w:sz w:val="20"/>
              </w:rPr>
              <w:t>
871138-26-147</w:t>
            </w:r>
          </w:p>
        </w:tc>
      </w:tr>
      <w:tr>
        <w:trPr>
          <w:trHeight w:val="30" w:hRule="atLeast"/>
        </w:trPr>
        <w:tc>
          <w:tcPr>
            <w:tcW w:w="6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4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Казталов ауданы Жалпақтал ауылдық округі әкімінің аппараты" мемлекеттік мекемесі</w:t>
            </w:r>
          </w:p>
        </w:tc>
        <w:tc>
          <w:tcPr>
            <w:tcW w:w="3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Индекс 090705, Батыс Қазақстан облысы, Казталов ауданы Жалпақтал ауылы С. Датұлы көшесі, 23</w:t>
            </w:r>
          </w:p>
        </w:tc>
        <w:tc>
          <w:tcPr>
            <w:tcW w:w="3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871138-21-520</w:t>
            </w:r>
            <w:r>
              <w:br/>
            </w:r>
            <w:r>
              <w:rPr>
                <w:rFonts w:ascii="Times New Roman"/>
                <w:b w:val="false"/>
                <w:i w:val="false"/>
                <w:color w:val="000000"/>
                <w:sz w:val="20"/>
              </w:rPr>
              <w:t>
871138-21-552</w:t>
            </w:r>
          </w:p>
        </w:tc>
      </w:tr>
      <w:tr>
        <w:trPr>
          <w:trHeight w:val="30" w:hRule="atLeast"/>
        </w:trPr>
        <w:tc>
          <w:tcPr>
            <w:tcW w:w="6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4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Казталов ауданы Тереңкөл ауылдық округі әкімінің аппараты" мемлекеттік мекемесі</w:t>
            </w:r>
          </w:p>
        </w:tc>
        <w:tc>
          <w:tcPr>
            <w:tcW w:w="3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Индекс 090715, Батыс Қазақстан облысы Казталов ауданы Нұрсай ауылы Желтоқсан көшесі, 1</w:t>
            </w:r>
          </w:p>
        </w:tc>
        <w:tc>
          <w:tcPr>
            <w:tcW w:w="3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871147-25-389</w:t>
            </w:r>
            <w:r>
              <w:br/>
            </w:r>
            <w:r>
              <w:rPr>
                <w:rFonts w:ascii="Times New Roman"/>
                <w:b w:val="false"/>
                <w:i w:val="false"/>
                <w:color w:val="000000"/>
                <w:sz w:val="20"/>
              </w:rPr>
              <w:t>
871147-25-355</w:t>
            </w:r>
          </w:p>
        </w:tc>
      </w:tr>
      <w:tr>
        <w:trPr>
          <w:trHeight w:val="30" w:hRule="atLeast"/>
        </w:trPr>
        <w:tc>
          <w:tcPr>
            <w:tcW w:w="6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4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Казталов ауданы Қайыңды ауылдық округі әкімінің аппараты" мемлекеттік мекемесі</w:t>
            </w:r>
          </w:p>
        </w:tc>
        <w:tc>
          <w:tcPr>
            <w:tcW w:w="3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Индекс 090707, Батыс Қазақстан облысы Казталов ауданы Қайыңды ауылы С. Жумашева көшесі, 14</w:t>
            </w:r>
          </w:p>
        </w:tc>
        <w:tc>
          <w:tcPr>
            <w:tcW w:w="3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871146-35-146</w:t>
            </w:r>
          </w:p>
        </w:tc>
      </w:tr>
      <w:tr>
        <w:trPr>
          <w:trHeight w:val="30" w:hRule="atLeast"/>
        </w:trPr>
        <w:tc>
          <w:tcPr>
            <w:tcW w:w="6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w:t>
            </w:r>
          </w:p>
        </w:tc>
        <w:tc>
          <w:tcPr>
            <w:tcW w:w="4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Казталов ауданы Бостандық ауылдық округі әкімінің аппараты" мемлекеттік мекемесі</w:t>
            </w:r>
          </w:p>
        </w:tc>
        <w:tc>
          <w:tcPr>
            <w:tcW w:w="3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Индекс 090704, Батыс Қазақстан облысы Казталов ауданы Бостандық ауылы ҚР Тәуелсіздігіне 10 жыл көшесі, 39</w:t>
            </w:r>
          </w:p>
        </w:tc>
        <w:tc>
          <w:tcPr>
            <w:tcW w:w="3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871146-24-782</w:t>
            </w:r>
            <w:r>
              <w:br/>
            </w:r>
            <w:r>
              <w:rPr>
                <w:rFonts w:ascii="Times New Roman"/>
                <w:b w:val="false"/>
                <w:i w:val="false"/>
                <w:color w:val="000000"/>
                <w:sz w:val="20"/>
              </w:rPr>
              <w:t>
871146-24-783</w:t>
            </w:r>
          </w:p>
        </w:tc>
      </w:tr>
      <w:tr>
        <w:trPr>
          <w:trHeight w:val="30" w:hRule="atLeast"/>
        </w:trPr>
        <w:tc>
          <w:tcPr>
            <w:tcW w:w="6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w:t>
            </w:r>
          </w:p>
        </w:tc>
        <w:tc>
          <w:tcPr>
            <w:tcW w:w="4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Казталов ауданы Болашақ ауылдық округі әкімінің аппараты" мемлекеттік мекемесі</w:t>
            </w:r>
          </w:p>
        </w:tc>
        <w:tc>
          <w:tcPr>
            <w:tcW w:w="3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Индекс 090703, Батыс Қазақстан облысы, Казталов ауданы Болашақ ауылы Гагарин көшесі, 1</w:t>
            </w:r>
          </w:p>
        </w:tc>
        <w:tc>
          <w:tcPr>
            <w:tcW w:w="3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871146-20-323</w:t>
            </w:r>
            <w:r>
              <w:br/>
            </w:r>
            <w:r>
              <w:rPr>
                <w:rFonts w:ascii="Times New Roman"/>
                <w:b w:val="false"/>
                <w:i w:val="false"/>
                <w:color w:val="000000"/>
                <w:sz w:val="20"/>
              </w:rPr>
              <w:t>
871146-20-428</w:t>
            </w:r>
          </w:p>
        </w:tc>
      </w:tr>
      <w:tr>
        <w:trPr>
          <w:trHeight w:val="30" w:hRule="atLeast"/>
        </w:trPr>
        <w:tc>
          <w:tcPr>
            <w:tcW w:w="6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c>
          <w:tcPr>
            <w:tcW w:w="4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Казталов ауданы Қошанкөл ауылдық округі әкімінің аппараты" мемлекеттік мекемесі</w:t>
            </w:r>
          </w:p>
        </w:tc>
        <w:tc>
          <w:tcPr>
            <w:tcW w:w="3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Индекс 090713, Батыс Қазақстан облысы, Казталов ауданы Қошанкөл ауылы Жаңа құрылыс көшесі, 14</w:t>
            </w:r>
          </w:p>
        </w:tc>
        <w:tc>
          <w:tcPr>
            <w:tcW w:w="3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871144-33-384</w:t>
            </w:r>
          </w:p>
        </w:tc>
      </w:tr>
      <w:tr>
        <w:trPr>
          <w:trHeight w:val="30" w:hRule="atLeast"/>
        </w:trPr>
        <w:tc>
          <w:tcPr>
            <w:tcW w:w="6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w:t>
            </w:r>
          </w:p>
        </w:tc>
        <w:tc>
          <w:tcPr>
            <w:tcW w:w="4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Казталов ауданы Қараоба ауылдық округі әкімінің аппараты" мемлекеттік мекемесі</w:t>
            </w:r>
          </w:p>
        </w:tc>
        <w:tc>
          <w:tcPr>
            <w:tcW w:w="3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Индекс 090708, Батыс Қазақстан облысы Казталов ауданы Қараоба ауылы Бектұрған көшесі, 18</w:t>
            </w:r>
          </w:p>
        </w:tc>
        <w:tc>
          <w:tcPr>
            <w:tcW w:w="3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871147-25-587</w:t>
            </w:r>
            <w:r>
              <w:br/>
            </w:r>
            <w:r>
              <w:rPr>
                <w:rFonts w:ascii="Times New Roman"/>
                <w:b w:val="false"/>
                <w:i w:val="false"/>
                <w:color w:val="000000"/>
                <w:sz w:val="20"/>
              </w:rPr>
              <w:t>
871147-25-524</w:t>
            </w:r>
          </w:p>
        </w:tc>
      </w:tr>
    </w:tbl>
    <w:bookmarkStart w:name="z130" w:id="110"/>
    <w:p>
      <w:pPr>
        <w:spacing w:after="0"/>
        <w:ind w:left="0"/>
        <w:jc w:val="both"/>
      </w:pPr>
      <w:r>
        <w:rPr>
          <w:rFonts w:ascii="Times New Roman"/>
          <w:b w:val="false"/>
          <w:i w:val="false"/>
          <w:color w:val="000000"/>
          <w:sz w:val="28"/>
        </w:rPr>
        <w:t>
"Атаулы әлеуметтік көмек</w:t>
      </w:r>
      <w:r>
        <w:br/>
      </w:r>
      <w:r>
        <w:rPr>
          <w:rFonts w:ascii="Times New Roman"/>
          <w:b w:val="false"/>
          <w:i w:val="false"/>
          <w:color w:val="000000"/>
          <w:sz w:val="28"/>
        </w:rPr>
        <w:t>
алушыларға өтініш берушінің</w:t>
      </w:r>
      <w:r>
        <w:br/>
      </w:r>
      <w:r>
        <w:rPr>
          <w:rFonts w:ascii="Times New Roman"/>
          <w:b w:val="false"/>
          <w:i w:val="false"/>
          <w:color w:val="000000"/>
          <w:sz w:val="28"/>
        </w:rPr>
        <w:t>
(отбасының) тиесілігін</w:t>
      </w:r>
      <w:r>
        <w:br/>
      </w:r>
      <w:r>
        <w:rPr>
          <w:rFonts w:ascii="Times New Roman"/>
          <w:b w:val="false"/>
          <w:i w:val="false"/>
          <w:color w:val="000000"/>
          <w:sz w:val="28"/>
        </w:rPr>
        <w:t>
растайтын анықтама беру"</w:t>
      </w:r>
      <w:r>
        <w:br/>
      </w:r>
      <w:r>
        <w:rPr>
          <w:rFonts w:ascii="Times New Roman"/>
          <w:b w:val="false"/>
          <w:i w:val="false"/>
          <w:color w:val="000000"/>
          <w:sz w:val="28"/>
        </w:rPr>
        <w:t>
мемлекеттiк қызмет регламентіне</w:t>
      </w:r>
      <w:r>
        <w:br/>
      </w:r>
      <w:r>
        <w:rPr>
          <w:rFonts w:ascii="Times New Roman"/>
          <w:b w:val="false"/>
          <w:i w:val="false"/>
          <w:color w:val="000000"/>
          <w:sz w:val="28"/>
        </w:rPr>
        <w:t>
2 қосымша</w:t>
      </w:r>
    </w:p>
    <w:bookmarkEnd w:id="110"/>
    <w:p>
      <w:pPr>
        <w:spacing w:after="0"/>
        <w:ind w:left="0"/>
        <w:jc w:val="left"/>
      </w:pPr>
      <w:r>
        <w:rPr>
          <w:rFonts w:ascii="Times New Roman"/>
          <w:b/>
          <w:i w:val="false"/>
          <w:color w:val="000000"/>
        </w:rPr>
        <w:t xml:space="preserve"> Әр әкімшілік әрекеттің (рәсімнің) орындау</w:t>
      </w:r>
      <w:r>
        <w:br/>
      </w:r>
      <w:r>
        <w:rPr>
          <w:rFonts w:ascii="Times New Roman"/>
          <w:b/>
          <w:i w:val="false"/>
          <w:color w:val="000000"/>
        </w:rPr>
        <w:t>
мерзімін көрсете отырып, әр ҚФБ әкімшілік</w:t>
      </w:r>
      <w:r>
        <w:br/>
      </w:r>
      <w:r>
        <w:rPr>
          <w:rFonts w:ascii="Times New Roman"/>
          <w:b/>
          <w:i w:val="false"/>
          <w:color w:val="000000"/>
        </w:rPr>
        <w:t>
әрекеттерінің (рәсімдерінің) өзара әрекеттестігі</w:t>
      </w:r>
      <w:r>
        <w:br/>
      </w:r>
      <w:r>
        <w:rPr>
          <w:rFonts w:ascii="Times New Roman"/>
          <w:b/>
          <w:i w:val="false"/>
          <w:color w:val="000000"/>
        </w:rPr>
        <w:t>
мен реттілігінің мәтіндік кестелік сипаттамасы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073"/>
        <w:gridCol w:w="3693"/>
        <w:gridCol w:w="3333"/>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іс-әрекет (барысы, жұмыс ағыны)</w:t>
            </w:r>
          </w:p>
        </w:tc>
      </w:tr>
      <w:tr>
        <w:trPr>
          <w:trHeight w:val="30" w:hRule="atLeast"/>
        </w:trPr>
        <w:tc>
          <w:tcPr>
            <w:tcW w:w="4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ҚФБ-1</w:t>
            </w:r>
            <w:r>
              <w:br/>
            </w:r>
            <w:r>
              <w:rPr>
                <w:rFonts w:ascii="Times New Roman"/>
                <w:b w:val="false"/>
                <w:i w:val="false"/>
                <w:color w:val="000000"/>
                <w:sz w:val="20"/>
              </w:rPr>
              <w:t>
Ауылдық округ әкімі</w:t>
            </w:r>
          </w:p>
        </w:tc>
        <w:tc>
          <w:tcPr>
            <w:tcW w:w="3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ҚФБ-2</w:t>
            </w:r>
            <w:r>
              <w:br/>
            </w:r>
            <w:r>
              <w:rPr>
                <w:rFonts w:ascii="Times New Roman"/>
                <w:b w:val="false"/>
                <w:i w:val="false"/>
                <w:color w:val="000000"/>
                <w:sz w:val="20"/>
              </w:rPr>
              <w:t>
Уәкілетті органның қызметкері</w:t>
            </w:r>
          </w:p>
        </w:tc>
        <w:tc>
          <w:tcPr>
            <w:tcW w:w="3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ҚФБ-3</w:t>
            </w:r>
            <w:r>
              <w:br/>
            </w:r>
            <w:r>
              <w:rPr>
                <w:rFonts w:ascii="Times New Roman"/>
                <w:b w:val="false"/>
                <w:i w:val="false"/>
                <w:color w:val="000000"/>
                <w:sz w:val="20"/>
              </w:rPr>
              <w:t>
Уәкілетті</w:t>
            </w:r>
            <w:r>
              <w:br/>
            </w:r>
            <w:r>
              <w:rPr>
                <w:rFonts w:ascii="Times New Roman"/>
                <w:b w:val="false"/>
                <w:i w:val="false"/>
                <w:color w:val="000000"/>
                <w:sz w:val="20"/>
              </w:rPr>
              <w:t>
органның басшысы</w:t>
            </w:r>
          </w:p>
        </w:tc>
      </w:tr>
      <w:tr>
        <w:trPr>
          <w:trHeight w:val="30" w:hRule="atLeast"/>
        </w:trPr>
        <w:tc>
          <w:tcPr>
            <w:tcW w:w="4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іс-әрекет</w:t>
            </w:r>
            <w:r>
              <w:br/>
            </w:r>
            <w:r>
              <w:rPr>
                <w:rFonts w:ascii="Times New Roman"/>
                <w:b w:val="false"/>
                <w:i w:val="false"/>
                <w:color w:val="000000"/>
                <w:sz w:val="20"/>
              </w:rPr>
              <w:t>
Арызды қабылдайды, құжаттарды тексереді, тіркейді</w:t>
            </w:r>
          </w:p>
        </w:tc>
        <w:tc>
          <w:tcPr>
            <w:tcW w:w="3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іс-әрекет</w:t>
            </w:r>
            <w:r>
              <w:br/>
            </w:r>
            <w:r>
              <w:rPr>
                <w:rFonts w:ascii="Times New Roman"/>
                <w:b w:val="false"/>
                <w:i w:val="false"/>
                <w:color w:val="000000"/>
                <w:sz w:val="20"/>
              </w:rPr>
              <w:t>
Арызды қабылдайды, құжаттарды тексереді, тіркейді</w:t>
            </w:r>
          </w:p>
        </w:tc>
        <w:tc>
          <w:tcPr>
            <w:tcW w:w="333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іс-әрекет</w:t>
            </w:r>
            <w:r>
              <w:br/>
            </w:r>
            <w:r>
              <w:rPr>
                <w:rFonts w:ascii="Times New Roman"/>
                <w:b w:val="false"/>
                <w:i w:val="false"/>
                <w:color w:val="000000"/>
                <w:sz w:val="20"/>
              </w:rPr>
              <w:t>
Мемлекеттік қызметтің қорытындыларына қол қою және уәкілетті органның</w:t>
            </w:r>
            <w:r>
              <w:br/>
            </w:r>
            <w:r>
              <w:rPr>
                <w:rFonts w:ascii="Times New Roman"/>
                <w:b w:val="false"/>
                <w:i w:val="false"/>
                <w:color w:val="000000"/>
                <w:sz w:val="20"/>
              </w:rPr>
              <w:t>
маманына жіберу</w:t>
            </w:r>
          </w:p>
        </w:tc>
      </w:tr>
      <w:tr>
        <w:trPr>
          <w:trHeight w:val="30" w:hRule="atLeast"/>
        </w:trPr>
        <w:tc>
          <w:tcPr>
            <w:tcW w:w="4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іс-әрекет</w:t>
            </w:r>
            <w:r>
              <w:br/>
            </w:r>
            <w:r>
              <w:rPr>
                <w:rFonts w:ascii="Times New Roman"/>
                <w:b w:val="false"/>
                <w:i w:val="false"/>
                <w:color w:val="000000"/>
                <w:sz w:val="20"/>
              </w:rPr>
              <w:t>
Анықтамаға қол қою немесе мемлекеттік қызметті тағайындаудан бас тартқаны туралы дәлелді қағаз жеткізгіштегі жауап</w:t>
            </w:r>
          </w:p>
        </w:tc>
        <w:tc>
          <w:tcPr>
            <w:tcW w:w="3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іс-әрекет</w:t>
            </w:r>
            <w:r>
              <w:br/>
            </w:r>
            <w:r>
              <w:rPr>
                <w:rFonts w:ascii="Times New Roman"/>
                <w:b w:val="false"/>
                <w:i w:val="false"/>
                <w:color w:val="000000"/>
                <w:sz w:val="20"/>
              </w:rPr>
              <w:t>
Анықтамаға қол қоюға немесе мемлекеттік қызметті тағайындаудан бас тартқаны туралы дәлелді қағаз жеткізгіштегі жауапты уәкілетті органның басшысына жіберу және дайындау</w:t>
            </w:r>
          </w:p>
        </w:tc>
        <w:tc>
          <w:tcPr>
            <w:tcW w:w="0" w:type="auto"/>
            <w:vMerge/>
            <w:tcBorders>
              <w:top w:val="nil"/>
              <w:left w:val="single" w:color="cfcfcf" w:sz="5"/>
              <w:bottom w:val="single" w:color="cfcfcf" w:sz="5"/>
              <w:right w:val="single" w:color="cfcfcf" w:sz="5"/>
            </w:tcBorders>
          </w:tcPr>
          <w:p/>
        </w:tc>
      </w:tr>
      <w:tr>
        <w:trPr>
          <w:trHeight w:val="30" w:hRule="atLeast"/>
        </w:trPr>
        <w:tc>
          <w:tcPr>
            <w:tcW w:w="4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іс-әрекет</w:t>
            </w:r>
            <w:r>
              <w:br/>
            </w:r>
            <w:r>
              <w:rPr>
                <w:rFonts w:ascii="Times New Roman"/>
                <w:b w:val="false"/>
                <w:i w:val="false"/>
                <w:color w:val="000000"/>
                <w:sz w:val="20"/>
              </w:rPr>
              <w:t>
Мемлекеттік қызметті алушыға анықтама немесе мелекеттік қызметті тағайындаудан бас тартқаны туралы дәлелді қағаз жеткізгіштегі жауапты береді</w:t>
            </w:r>
          </w:p>
        </w:tc>
        <w:tc>
          <w:tcPr>
            <w:tcW w:w="3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іс-әрекет</w:t>
            </w:r>
            <w:r>
              <w:br/>
            </w:r>
            <w:r>
              <w:rPr>
                <w:rFonts w:ascii="Times New Roman"/>
                <w:b w:val="false"/>
                <w:i w:val="false"/>
                <w:color w:val="000000"/>
                <w:sz w:val="20"/>
              </w:rPr>
              <w:t>
Мемлекеттік қызметті алушыға анықтама немесе мелекеттік қызметті тағайындаудан бас тартқаны туралы дәлелді қағаз жеткізгіштегі жауапты береді</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мерзімі 15 минуттан аспайды</w:t>
            </w:r>
          </w:p>
        </w:tc>
      </w:tr>
    </w:tbl>
    <w:bookmarkStart w:name="z131" w:id="111"/>
    <w:p>
      <w:pPr>
        <w:spacing w:after="0"/>
        <w:ind w:left="0"/>
        <w:jc w:val="both"/>
      </w:pPr>
      <w:r>
        <w:rPr>
          <w:rFonts w:ascii="Times New Roman"/>
          <w:b w:val="false"/>
          <w:i w:val="false"/>
          <w:color w:val="000000"/>
          <w:sz w:val="28"/>
        </w:rPr>
        <w:t>
"Атаулы әлеуметтік көмек</w:t>
      </w:r>
      <w:r>
        <w:br/>
      </w:r>
      <w:r>
        <w:rPr>
          <w:rFonts w:ascii="Times New Roman"/>
          <w:b w:val="false"/>
          <w:i w:val="false"/>
          <w:color w:val="000000"/>
          <w:sz w:val="28"/>
        </w:rPr>
        <w:t>
алушыларға өтініш берушінің</w:t>
      </w:r>
      <w:r>
        <w:br/>
      </w:r>
      <w:r>
        <w:rPr>
          <w:rFonts w:ascii="Times New Roman"/>
          <w:b w:val="false"/>
          <w:i w:val="false"/>
          <w:color w:val="000000"/>
          <w:sz w:val="28"/>
        </w:rPr>
        <w:t>
(отбасының) тиесілігін</w:t>
      </w:r>
      <w:r>
        <w:br/>
      </w:r>
      <w:r>
        <w:rPr>
          <w:rFonts w:ascii="Times New Roman"/>
          <w:b w:val="false"/>
          <w:i w:val="false"/>
          <w:color w:val="000000"/>
          <w:sz w:val="28"/>
        </w:rPr>
        <w:t>
растайтын анықтама беру"</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3 қосымша</w:t>
      </w:r>
    </w:p>
    <w:bookmarkEnd w:id="111"/>
    <w:p>
      <w:pPr>
        <w:spacing w:after="0"/>
        <w:ind w:left="0"/>
        <w:jc w:val="left"/>
      </w:pPr>
      <w:r>
        <w:rPr>
          <w:rFonts w:ascii="Times New Roman"/>
          <w:b/>
          <w:i w:val="false"/>
          <w:color w:val="000000"/>
        </w:rPr>
        <w:t xml:space="preserve"> Мемлекеттік қызмет көрсету үдерісінде әкімшілік</w:t>
      </w:r>
      <w:r>
        <w:br/>
      </w:r>
      <w:r>
        <w:rPr>
          <w:rFonts w:ascii="Times New Roman"/>
          <w:b/>
          <w:i w:val="false"/>
          <w:color w:val="000000"/>
        </w:rPr>
        <w:t>
әрекеттердің логикалық реттілігі мен ҚФБ</w:t>
      </w:r>
      <w:r>
        <w:br/>
      </w:r>
      <w:r>
        <w:rPr>
          <w:rFonts w:ascii="Times New Roman"/>
          <w:b/>
          <w:i w:val="false"/>
          <w:color w:val="000000"/>
        </w:rPr>
        <w:t>
арасындағы өзара байланысты көрсететін сызба</w:t>
      </w:r>
    </w:p>
    <w:p>
      <w:pPr>
        <w:spacing w:after="0"/>
        <w:ind w:left="0"/>
        <w:jc w:val="both"/>
      </w:pPr>
      <w:r>
        <w:drawing>
          <wp:inline distT="0" distB="0" distL="0" distR="0">
            <wp:extent cx="7137400" cy="655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137400" cy="6553200"/>
                    </a:xfrm>
                    <a:prstGeom prst="rect">
                      <a:avLst/>
                    </a:prstGeom>
                  </pic:spPr>
                </pic:pic>
              </a:graphicData>
            </a:graphic>
          </wp:inline>
        </w:drawing>
      </w:r>
    </w:p>
    <w:bookmarkStart w:name="z132" w:id="112"/>
    <w:p>
      <w:pPr>
        <w:spacing w:after="0"/>
        <w:ind w:left="0"/>
        <w:jc w:val="both"/>
      </w:pPr>
      <w:r>
        <w:rPr>
          <w:rFonts w:ascii="Times New Roman"/>
          <w:b w:val="false"/>
          <w:i w:val="false"/>
          <w:color w:val="000000"/>
          <w:sz w:val="28"/>
        </w:rPr>
        <w:t>
Аудан әкімдігінің</w:t>
      </w:r>
      <w:r>
        <w:br/>
      </w:r>
      <w:r>
        <w:rPr>
          <w:rFonts w:ascii="Times New Roman"/>
          <w:b w:val="false"/>
          <w:i w:val="false"/>
          <w:color w:val="000000"/>
          <w:sz w:val="28"/>
        </w:rPr>
        <w:t>
2013 жылғы 18 ақпандағы № 47</w:t>
      </w:r>
      <w:r>
        <w:br/>
      </w:r>
      <w:r>
        <w:rPr>
          <w:rFonts w:ascii="Times New Roman"/>
          <w:b w:val="false"/>
          <w:i w:val="false"/>
          <w:color w:val="000000"/>
          <w:sz w:val="28"/>
        </w:rPr>
        <w:t>
қаулысымен бекітілген</w:t>
      </w:r>
    </w:p>
    <w:bookmarkEnd w:id="112"/>
    <w:p>
      <w:pPr>
        <w:spacing w:after="0"/>
        <w:ind w:left="0"/>
        <w:jc w:val="left"/>
      </w:pPr>
      <w:r>
        <w:rPr>
          <w:rFonts w:ascii="Times New Roman"/>
          <w:b/>
          <w:i w:val="false"/>
          <w:color w:val="000000"/>
        </w:rPr>
        <w:t xml:space="preserve"> "Адамдарға жұмыспен қамтуға жәрдемдесудің</w:t>
      </w:r>
      <w:r>
        <w:br/>
      </w:r>
      <w:r>
        <w:rPr>
          <w:rFonts w:ascii="Times New Roman"/>
          <w:b/>
          <w:i w:val="false"/>
          <w:color w:val="000000"/>
        </w:rPr>
        <w:t>
белсенді нысандарына қатысуға жолдама беру"</w:t>
      </w:r>
      <w:r>
        <w:br/>
      </w:r>
      <w:r>
        <w:rPr>
          <w:rFonts w:ascii="Times New Roman"/>
          <w:b/>
          <w:i w:val="false"/>
          <w:color w:val="000000"/>
        </w:rPr>
        <w:t>
мемлекеттік қызмет регламенті</w:t>
      </w:r>
    </w:p>
    <w:bookmarkStart w:name="z133" w:id="113"/>
    <w:p>
      <w:pPr>
        <w:spacing w:after="0"/>
        <w:ind w:left="0"/>
        <w:jc w:val="left"/>
      </w:pPr>
      <w:r>
        <w:rPr>
          <w:rFonts w:ascii="Times New Roman"/>
          <w:b/>
          <w:i w:val="false"/>
          <w:color w:val="000000"/>
        </w:rPr>
        <w:t xml:space="preserve"> 
1. Жалпы ережелер</w:t>
      </w:r>
    </w:p>
    <w:bookmarkEnd w:id="113"/>
    <w:p>
      <w:pPr>
        <w:spacing w:after="0"/>
        <w:ind w:left="0"/>
        <w:jc w:val="both"/>
      </w:pPr>
      <w:r>
        <w:rPr>
          <w:rFonts w:ascii="Times New Roman"/>
          <w:b w:val="false"/>
          <w:i w:val="false"/>
          <w:color w:val="000000"/>
          <w:sz w:val="28"/>
        </w:rPr>
        <w:t>      1. Осы "Адамдарға жұмыспен қамтуға жәрдемдесудің белсенді нысандарына қатысуға жолдама беру" мемлекеттік қызмет регламенті (бұдан әрі - Регламент) Қазақстан Республикасы 2000 жылғы 27 қарашадағы "Әкімшілік рәсімдер туралы" Заңының 9-1-бабы </w:t>
      </w:r>
      <w:r>
        <w:rPr>
          <w:rFonts w:ascii="Times New Roman"/>
          <w:b w:val="false"/>
          <w:i w:val="false"/>
          <w:color w:val="000000"/>
          <w:sz w:val="28"/>
        </w:rPr>
        <w:t>4 тармағына</w:t>
      </w:r>
      <w:r>
        <w:rPr>
          <w:rFonts w:ascii="Times New Roman"/>
          <w:b w:val="false"/>
          <w:i w:val="false"/>
          <w:color w:val="000000"/>
          <w:sz w:val="28"/>
        </w:rPr>
        <w:t xml:space="preserve"> сәйкес жасалған.</w:t>
      </w:r>
      <w:r>
        <w:br/>
      </w:r>
      <w:r>
        <w:rPr>
          <w:rFonts w:ascii="Times New Roman"/>
          <w:b w:val="false"/>
          <w:i w:val="false"/>
          <w:color w:val="000000"/>
          <w:sz w:val="28"/>
        </w:rPr>
        <w:t>
      2. "Адамдарға жұмыспен қамтуға жәрдемдесудің белсенді нысандарына қатысуға жолдама беру" мемлекеттік қызметі (бұдан әрі – мемлекеттік қызмет) "Батыс Қазақстан облысының Казталов аудандық жұмыспен қамту және әлеуметтік бағдарламалар бөлімі" мемлекеттiк мекемесiмен көрсетiледi (бұдан әрi – уәкілетті орган).</w:t>
      </w:r>
      <w:r>
        <w:br/>
      </w:r>
      <w:r>
        <w:rPr>
          <w:rFonts w:ascii="Times New Roman"/>
          <w:b w:val="false"/>
          <w:i w:val="false"/>
          <w:color w:val="000000"/>
          <w:sz w:val="28"/>
        </w:rPr>
        <w:t>
      Мемлекеттiк қызмет:</w:t>
      </w:r>
      <w:r>
        <w:br/>
      </w:r>
      <w:r>
        <w:rPr>
          <w:rFonts w:ascii="Times New Roman"/>
          <w:b w:val="false"/>
          <w:i w:val="false"/>
          <w:color w:val="000000"/>
          <w:sz w:val="28"/>
        </w:rPr>
        <w:t>
      1) "Адамдарға жастар практикасына жолдама берудi";</w:t>
      </w:r>
      <w:r>
        <w:br/>
      </w:r>
      <w:r>
        <w:rPr>
          <w:rFonts w:ascii="Times New Roman"/>
          <w:b w:val="false"/>
          <w:i w:val="false"/>
          <w:color w:val="000000"/>
          <w:sz w:val="28"/>
        </w:rPr>
        <w:t>
      2) "Адамдарға қоғамдық жұмыстарға жолдама берудi";</w:t>
      </w:r>
      <w:r>
        <w:br/>
      </w:r>
      <w:r>
        <w:rPr>
          <w:rFonts w:ascii="Times New Roman"/>
          <w:b w:val="false"/>
          <w:i w:val="false"/>
          <w:color w:val="000000"/>
          <w:sz w:val="28"/>
        </w:rPr>
        <w:t>
      3) "Адамдарға әлеуметтiк жұмыс орнына жұмысқа орналасу үшiн жолдама берудi";</w:t>
      </w:r>
      <w:r>
        <w:br/>
      </w:r>
      <w:r>
        <w:rPr>
          <w:rFonts w:ascii="Times New Roman"/>
          <w:b w:val="false"/>
          <w:i w:val="false"/>
          <w:color w:val="000000"/>
          <w:sz w:val="28"/>
        </w:rPr>
        <w:t>
      4) "Жұмысқа орналасу үшiн жолдама берудi";</w:t>
      </w:r>
      <w:r>
        <w:br/>
      </w:r>
      <w:r>
        <w:rPr>
          <w:rFonts w:ascii="Times New Roman"/>
          <w:b w:val="false"/>
          <w:i w:val="false"/>
          <w:color w:val="000000"/>
          <w:sz w:val="28"/>
        </w:rPr>
        <w:t>
      5) "Адамдарға кәсiптiк даярлауға, қайта даярлауға және бiлiктiлiктi арттыруға жолдама берудi";</w:t>
      </w:r>
      <w:r>
        <w:br/>
      </w:r>
      <w:r>
        <w:rPr>
          <w:rFonts w:ascii="Times New Roman"/>
          <w:b w:val="false"/>
          <w:i w:val="false"/>
          <w:color w:val="000000"/>
          <w:sz w:val="28"/>
        </w:rPr>
        <w:t>
      6) "Адамдарға кәсiптiк бағдарлауда тегiн қызмет көрсетудi" қамтиды.</w:t>
      </w:r>
      <w:r>
        <w:br/>
      </w:r>
      <w:r>
        <w:rPr>
          <w:rFonts w:ascii="Times New Roman"/>
          <w:b w:val="false"/>
          <w:i w:val="false"/>
          <w:color w:val="000000"/>
          <w:sz w:val="28"/>
        </w:rPr>
        <w:t>
      3. Көрсетілетін мемлекеттік қызметтің нысаны: автоматтандырылмаған.</w:t>
      </w:r>
      <w:r>
        <w:br/>
      </w:r>
      <w:r>
        <w:rPr>
          <w:rFonts w:ascii="Times New Roman"/>
          <w:b w:val="false"/>
          <w:i w:val="false"/>
          <w:color w:val="000000"/>
          <w:sz w:val="28"/>
        </w:rPr>
        <w:t>
      4. Мемлекеттік қызмет Қазақстан Республикасының 2001 жылғы 23 қаңтардағы "Халықты жұмыспен қамту туралы" </w:t>
      </w:r>
      <w:r>
        <w:rPr>
          <w:rFonts w:ascii="Times New Roman"/>
          <w:b w:val="false"/>
          <w:i w:val="false"/>
          <w:color w:val="000000"/>
          <w:sz w:val="28"/>
        </w:rPr>
        <w:t>Заңына</w:t>
      </w:r>
      <w:r>
        <w:rPr>
          <w:rFonts w:ascii="Times New Roman"/>
          <w:b w:val="false"/>
          <w:i w:val="false"/>
          <w:color w:val="000000"/>
          <w:sz w:val="28"/>
        </w:rPr>
        <w:t>, Қазақстан Республикасы Үкіметінің 2011 жылғы 7 сәуірдегі № 394 "Жергiлiктi атқарушы органдар көрсететiн әлеуметтiк қорғау саласындағы мемлекеттiк қызметтердiң стандарттарын бекiту туралы" </w:t>
      </w:r>
      <w:r>
        <w:rPr>
          <w:rFonts w:ascii="Times New Roman"/>
          <w:b w:val="false"/>
          <w:i w:val="false"/>
          <w:color w:val="000000"/>
          <w:sz w:val="28"/>
        </w:rPr>
        <w:t>қаулысына</w:t>
      </w:r>
      <w:r>
        <w:rPr>
          <w:rFonts w:ascii="Times New Roman"/>
          <w:b w:val="false"/>
          <w:i w:val="false"/>
          <w:color w:val="000000"/>
          <w:sz w:val="28"/>
        </w:rPr>
        <w:t xml:space="preserve"> сәйкес көрсетіледі (бұдан әрі - Стандарт).</w:t>
      </w:r>
      <w:r>
        <w:br/>
      </w:r>
      <w:r>
        <w:rPr>
          <w:rFonts w:ascii="Times New Roman"/>
          <w:b w:val="false"/>
          <w:i w:val="false"/>
          <w:color w:val="000000"/>
          <w:sz w:val="28"/>
        </w:rPr>
        <w:t>
      5. Мемлекеттік қызмет көрсету тәртібі және қажетті құжаттар туралы толық ақпарат Қазақстан Республикасы Еңбек және халықты әлеуметтік қорғау министрлігінің интернет-ресурсында http:/www.enbek.gov.kz, "Халықты жұмыспен қамту" бөлімінде, уәкілетті органның стенділерінде орналастырылады.</w:t>
      </w:r>
      <w:r>
        <w:br/>
      </w:r>
      <w:r>
        <w:rPr>
          <w:rFonts w:ascii="Times New Roman"/>
          <w:b w:val="false"/>
          <w:i w:val="false"/>
          <w:color w:val="000000"/>
          <w:sz w:val="28"/>
        </w:rPr>
        <w:t>
      Уәкілетті органның мекен-жайы: индекс 090700, Батыс Қазақстан облысы, Казталов ауданы, Казталов ауылы, Ықсанов көшесі, 4, электрондық пошта: sobeskazt@mail.ru, телефоны: 8(71144)31843.</w:t>
      </w:r>
      <w:r>
        <w:br/>
      </w:r>
      <w:r>
        <w:rPr>
          <w:rFonts w:ascii="Times New Roman"/>
          <w:b w:val="false"/>
          <w:i w:val="false"/>
          <w:color w:val="000000"/>
          <w:sz w:val="28"/>
        </w:rPr>
        <w:t>
      6. Мемлекеттік қызмет жеке тұлғаларға: Қазақстан Республикасының азаматтарына, оралмандарға, Қазақстан Республикасында тұрақты тұратын шетелдіктерге, азаматтығы жоқ адамдарға көрсетіледі (бұдан әрі - мемлекеттік қызмет алушы).</w:t>
      </w:r>
      <w:r>
        <w:br/>
      </w:r>
      <w:r>
        <w:rPr>
          <w:rFonts w:ascii="Times New Roman"/>
          <w:b w:val="false"/>
          <w:i w:val="false"/>
          <w:color w:val="000000"/>
          <w:sz w:val="28"/>
        </w:rPr>
        <w:t>
      7. Көрсетілетін мемлекеттік қызметтің нәтижесі мемлекеттік қызмет алушы жұмыспен қамтуға жәрдемдесудің белсенді нысандарына қатысуға қағаз жеткізгіште жолдама беру не мемлекеттік қызмет көрсетуден бас тарту туралы дәлелді жауап болып табылады.</w:t>
      </w:r>
      <w:r>
        <w:br/>
      </w:r>
      <w:r>
        <w:rPr>
          <w:rFonts w:ascii="Times New Roman"/>
          <w:b w:val="false"/>
          <w:i w:val="false"/>
          <w:color w:val="000000"/>
          <w:sz w:val="28"/>
        </w:rPr>
        <w:t>
      Көрсетілетін "Адамдарға кәсіптік бағдарлауда тегін қызмет көрсету" мемлекеттік қызметтің нәтижесі мемлекеттік қызмет алушыға ол орналасуы мүмкін кәсіптер мен мамандықтардың тізбесі туралы ауызша ақпарат беру (консультация беру) болып табылады.</w:t>
      </w:r>
    </w:p>
    <w:bookmarkStart w:name="z134" w:id="114"/>
    <w:p>
      <w:pPr>
        <w:spacing w:after="0"/>
        <w:ind w:left="0"/>
        <w:jc w:val="left"/>
      </w:pPr>
      <w:r>
        <w:rPr>
          <w:rFonts w:ascii="Times New Roman"/>
          <w:b/>
          <w:i w:val="false"/>
          <w:color w:val="000000"/>
        </w:rPr>
        <w:t xml:space="preserve"> 
2. Мемлекеттік қызмет көрсету тәртібі</w:t>
      </w:r>
    </w:p>
    <w:bookmarkEnd w:id="114"/>
    <w:p>
      <w:pPr>
        <w:spacing w:after="0"/>
        <w:ind w:left="0"/>
        <w:jc w:val="both"/>
      </w:pPr>
      <w:r>
        <w:rPr>
          <w:rFonts w:ascii="Times New Roman"/>
          <w:b w:val="false"/>
          <w:i w:val="false"/>
          <w:color w:val="000000"/>
          <w:sz w:val="28"/>
        </w:rPr>
        <w:t>      8. Мемлекеттік қызмет көрсету мерзімдері:</w:t>
      </w:r>
      <w:r>
        <w:br/>
      </w:r>
      <w:r>
        <w:rPr>
          <w:rFonts w:ascii="Times New Roman"/>
          <w:b w:val="false"/>
          <w:i w:val="false"/>
          <w:color w:val="000000"/>
          <w:sz w:val="28"/>
        </w:rPr>
        <w:t>
      1) мемлекеттік қызмет көрсетудің мерзімдері тұтынушы Стандарттың </w:t>
      </w:r>
      <w:r>
        <w:rPr>
          <w:rFonts w:ascii="Times New Roman"/>
          <w:b w:val="false"/>
          <w:i w:val="false"/>
          <w:color w:val="000000"/>
          <w:sz w:val="28"/>
        </w:rPr>
        <w:t>11 тармағында</w:t>
      </w:r>
      <w:r>
        <w:rPr>
          <w:rFonts w:ascii="Times New Roman"/>
          <w:b w:val="false"/>
          <w:i w:val="false"/>
          <w:color w:val="000000"/>
          <w:sz w:val="28"/>
        </w:rPr>
        <w:t xml:space="preserve"> айқындалған қажетті құжаттарды тапсырған сәттен бастап 30 минуттан аспайды.;</w:t>
      </w:r>
      <w:r>
        <w:br/>
      </w:r>
      <w:r>
        <w:rPr>
          <w:rFonts w:ascii="Times New Roman"/>
          <w:b w:val="false"/>
          <w:i w:val="false"/>
          <w:color w:val="000000"/>
          <w:sz w:val="28"/>
        </w:rPr>
        <w:t>
      2) мемлекеттік қызметті алуға дейін күтудің шекті ең көп уақыты - 30 минуттан аспайды;</w:t>
      </w:r>
      <w:r>
        <w:br/>
      </w:r>
      <w:r>
        <w:rPr>
          <w:rFonts w:ascii="Times New Roman"/>
          <w:b w:val="false"/>
          <w:i w:val="false"/>
          <w:color w:val="000000"/>
          <w:sz w:val="28"/>
        </w:rPr>
        <w:t>
      3) мемлекеттік қызмет алушы өтініш берген күні сол жерде көрсетілетін мемлекеттік қызметті алушыға қызмет көрсетудің шекті ең көп уақыты - 30 минуттан аспайды.</w:t>
      </w:r>
      <w:r>
        <w:br/>
      </w:r>
      <w:r>
        <w:rPr>
          <w:rFonts w:ascii="Times New Roman"/>
          <w:b w:val="false"/>
          <w:i w:val="false"/>
          <w:color w:val="000000"/>
          <w:sz w:val="28"/>
        </w:rPr>
        <w:t>
      Қабылдау алдын ала жазылусыз және жедел қызмет көрсетусiз кезек күту тәртiбiмен жүзеге асырылады.</w:t>
      </w:r>
      <w:r>
        <w:br/>
      </w:r>
      <w:r>
        <w:rPr>
          <w:rFonts w:ascii="Times New Roman"/>
          <w:b w:val="false"/>
          <w:i w:val="false"/>
          <w:color w:val="000000"/>
          <w:sz w:val="28"/>
        </w:rPr>
        <w:t>
      9. Мемлекеттік қызмет тегін көрсетіледі.</w:t>
      </w:r>
      <w:r>
        <w:br/>
      </w:r>
      <w:r>
        <w:rPr>
          <w:rFonts w:ascii="Times New Roman"/>
          <w:b w:val="false"/>
          <w:i w:val="false"/>
          <w:color w:val="000000"/>
          <w:sz w:val="28"/>
        </w:rPr>
        <w:t>
      10. Уәкілетті органның жұмыс кестесі: демалыс және мереке күндерін қоспағанда күн сайын, сағат 9.00-ден 18.30-ге дейін, түскі үзіліс сағат 13.00-ден бастап 14.30-ге дейін.</w:t>
      </w:r>
      <w:r>
        <w:br/>
      </w:r>
      <w:r>
        <w:rPr>
          <w:rFonts w:ascii="Times New Roman"/>
          <w:b w:val="false"/>
          <w:i w:val="false"/>
          <w:color w:val="000000"/>
          <w:sz w:val="28"/>
        </w:rPr>
        <w:t>
      11. Мемлекеттік қызмет:</w:t>
      </w:r>
      <w:r>
        <w:br/>
      </w:r>
      <w:r>
        <w:rPr>
          <w:rFonts w:ascii="Times New Roman"/>
          <w:b w:val="false"/>
          <w:i w:val="false"/>
          <w:color w:val="000000"/>
          <w:sz w:val="28"/>
        </w:rPr>
        <w:t>
      мемлекеттік қызмет алушының тұрғылықты жері бойынша уәкілетті органның үй-жайында көрсетіледі. Залда отыруға арналған орындар, мемлекеттік қызмет көрсету үшін қажетті ақпарат орналастырылған ақпараттық стенділер, сондай-ақ өртке қарсы қауіпсіздік құралдары бар. Мүмкіндіктері шектеулі мемлекеттік қызмет адамдар үшін жағдайлар көзделген.</w:t>
      </w:r>
      <w:r>
        <w:br/>
      </w:r>
      <w:r>
        <w:rPr>
          <w:rFonts w:ascii="Times New Roman"/>
          <w:b w:val="false"/>
          <w:i w:val="false"/>
          <w:color w:val="000000"/>
          <w:sz w:val="28"/>
        </w:rPr>
        <w:t>
      Уәкілетті органның үй-жайы санитарлық-эпидемиологиялық нормаларға, ғимараттың қауіпсіздік талаптарына сәйкестендірілген, күзет сигнализациясымен жабдықталған, үй-жайға кіру режимі – еркін</w:t>
      </w:r>
    </w:p>
    <w:bookmarkStart w:name="z135" w:id="115"/>
    <w:p>
      <w:pPr>
        <w:spacing w:after="0"/>
        <w:ind w:left="0"/>
        <w:jc w:val="left"/>
      </w:pPr>
      <w:r>
        <w:rPr>
          <w:rFonts w:ascii="Times New Roman"/>
          <w:b/>
          <w:i w:val="false"/>
          <w:color w:val="000000"/>
        </w:rPr>
        <w:t xml:space="preserve"> 
3. Мемлекеттік қызмет көрсету үдерісіндегі</w:t>
      </w:r>
      <w:r>
        <w:br/>
      </w:r>
      <w:r>
        <w:rPr>
          <w:rFonts w:ascii="Times New Roman"/>
          <w:b/>
          <w:i w:val="false"/>
          <w:color w:val="000000"/>
        </w:rPr>
        <w:t>
іс-әрекет (өзара іс-қимыл)</w:t>
      </w:r>
      <w:r>
        <w:br/>
      </w:r>
      <w:r>
        <w:rPr>
          <w:rFonts w:ascii="Times New Roman"/>
          <w:b/>
          <w:i w:val="false"/>
          <w:color w:val="000000"/>
        </w:rPr>
        <w:t>
тәртібін сипаттау</w:t>
      </w:r>
    </w:p>
    <w:bookmarkEnd w:id="115"/>
    <w:p>
      <w:pPr>
        <w:spacing w:after="0"/>
        <w:ind w:left="0"/>
        <w:jc w:val="both"/>
      </w:pPr>
      <w:r>
        <w:rPr>
          <w:rFonts w:ascii="Times New Roman"/>
          <w:b w:val="false"/>
          <w:i w:val="false"/>
          <w:color w:val="000000"/>
          <w:sz w:val="28"/>
        </w:rPr>
        <w:t>      12. Мемлекеттік қызметті алу үшін тұтынушылар Стандарттың </w:t>
      </w:r>
      <w:r>
        <w:rPr>
          <w:rFonts w:ascii="Times New Roman"/>
          <w:b w:val="false"/>
          <w:i w:val="false"/>
          <w:color w:val="000000"/>
          <w:sz w:val="28"/>
        </w:rPr>
        <w:t>11 тармағына</w:t>
      </w:r>
      <w:r>
        <w:rPr>
          <w:rFonts w:ascii="Times New Roman"/>
          <w:b w:val="false"/>
          <w:i w:val="false"/>
          <w:color w:val="000000"/>
          <w:sz w:val="28"/>
        </w:rPr>
        <w:t xml:space="preserve"> айқындалған құжаттарды тапсырады.</w:t>
      </w:r>
      <w:r>
        <w:br/>
      </w:r>
      <w:r>
        <w:rPr>
          <w:rFonts w:ascii="Times New Roman"/>
          <w:b w:val="false"/>
          <w:i w:val="false"/>
          <w:color w:val="000000"/>
          <w:sz w:val="28"/>
        </w:rPr>
        <w:t>
      13. Мемлекеттік қызмет алушы өтініш берген кезде жұмыспен қамтуға жәрдемдесудің белсенді нысандарына қатысуға жолдама беріледі.</w:t>
      </w:r>
      <w:r>
        <w:br/>
      </w:r>
      <w:r>
        <w:rPr>
          <w:rFonts w:ascii="Times New Roman"/>
          <w:b w:val="false"/>
          <w:i w:val="false"/>
          <w:color w:val="000000"/>
          <w:sz w:val="28"/>
        </w:rPr>
        <w:t>
      Жолдама беру мемлекеттік қызмет алушы тұрғылықты жеріндегі уәкілетті органға жеке өзінің баруы арқылы жүзеге асырылады.</w:t>
      </w:r>
      <w:r>
        <w:br/>
      </w:r>
      <w:r>
        <w:rPr>
          <w:rFonts w:ascii="Times New Roman"/>
          <w:b w:val="false"/>
          <w:i w:val="false"/>
          <w:color w:val="000000"/>
          <w:sz w:val="28"/>
        </w:rPr>
        <w:t>
      14. Стандарттың </w:t>
      </w:r>
      <w:r>
        <w:rPr>
          <w:rFonts w:ascii="Times New Roman"/>
          <w:b w:val="false"/>
          <w:i w:val="false"/>
          <w:color w:val="000000"/>
          <w:sz w:val="28"/>
        </w:rPr>
        <w:t>16 тармағында</w:t>
      </w:r>
      <w:r>
        <w:rPr>
          <w:rFonts w:ascii="Times New Roman"/>
          <w:b w:val="false"/>
          <w:i w:val="false"/>
          <w:color w:val="000000"/>
          <w:sz w:val="28"/>
        </w:rPr>
        <w:t xml:space="preserve"> көзделген жағдайларда мемлекеттік қызмет көрсетуден бас тартылады.</w:t>
      </w:r>
      <w:r>
        <w:br/>
      </w:r>
      <w:r>
        <w:rPr>
          <w:rFonts w:ascii="Times New Roman"/>
          <w:b w:val="false"/>
          <w:i w:val="false"/>
          <w:color w:val="000000"/>
          <w:sz w:val="28"/>
        </w:rPr>
        <w:t>
      15. Мемлекеттік қызмет көрсету үдерісінде келесі құрылымдық-функционалдық бірліктер (бұдан әрі - ҚФБ) қатысады:</w:t>
      </w:r>
      <w:r>
        <w:br/>
      </w:r>
      <w:r>
        <w:rPr>
          <w:rFonts w:ascii="Times New Roman"/>
          <w:b w:val="false"/>
          <w:i w:val="false"/>
          <w:color w:val="000000"/>
          <w:sz w:val="28"/>
        </w:rPr>
        <w:t>
      1) уәкілетті органның қызметкері;</w:t>
      </w:r>
      <w:r>
        <w:br/>
      </w:r>
      <w:r>
        <w:rPr>
          <w:rFonts w:ascii="Times New Roman"/>
          <w:b w:val="false"/>
          <w:i w:val="false"/>
          <w:color w:val="000000"/>
          <w:sz w:val="28"/>
        </w:rPr>
        <w:t>
      2) уәкілетті органның басшысы.</w:t>
      </w:r>
      <w:r>
        <w:br/>
      </w:r>
      <w:r>
        <w:rPr>
          <w:rFonts w:ascii="Times New Roman"/>
          <w:b w:val="false"/>
          <w:i w:val="false"/>
          <w:color w:val="000000"/>
          <w:sz w:val="28"/>
        </w:rPr>
        <w:t>
      16. Әр әкімшілік әрекеттің (рәсімнің) орындау мерзімін көрсете отырып, әр ҚФБ әкімшілік әрекеттерінің (рәсімдерінің) өзара әрекеттестігі мен реттілігінің мәтіндік кестелік сипаттамасы осы Регламенттің </w:t>
      </w:r>
      <w:r>
        <w:rPr>
          <w:rFonts w:ascii="Times New Roman"/>
          <w:b w:val="false"/>
          <w:i w:val="false"/>
          <w:color w:val="000000"/>
          <w:sz w:val="28"/>
        </w:rPr>
        <w:t>1 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17. Мемлекеттік қызмет көрсету үдерісінде әкімшілік әрекеттердің логикалық реттілігі мен ҚФБ арасындағы өзара байланысты көрсететін сызба осы Регламенттің </w:t>
      </w:r>
      <w:r>
        <w:rPr>
          <w:rFonts w:ascii="Times New Roman"/>
          <w:b w:val="false"/>
          <w:i w:val="false"/>
          <w:color w:val="000000"/>
          <w:sz w:val="28"/>
        </w:rPr>
        <w:t>2 қосымшасында</w:t>
      </w:r>
      <w:r>
        <w:rPr>
          <w:rFonts w:ascii="Times New Roman"/>
          <w:b w:val="false"/>
          <w:i w:val="false"/>
          <w:color w:val="000000"/>
          <w:sz w:val="28"/>
        </w:rPr>
        <w:t xml:space="preserve"> берілген.</w:t>
      </w:r>
    </w:p>
    <w:bookmarkStart w:name="z136" w:id="116"/>
    <w:p>
      <w:pPr>
        <w:spacing w:after="0"/>
        <w:ind w:left="0"/>
        <w:jc w:val="left"/>
      </w:pPr>
      <w:r>
        <w:rPr>
          <w:rFonts w:ascii="Times New Roman"/>
          <w:b/>
          <w:i w:val="false"/>
          <w:color w:val="000000"/>
        </w:rPr>
        <w:t xml:space="preserve"> 
4. Мемлекеттік қызмет көрсететін лауазымды</w:t>
      </w:r>
      <w:r>
        <w:br/>
      </w:r>
      <w:r>
        <w:rPr>
          <w:rFonts w:ascii="Times New Roman"/>
          <w:b/>
          <w:i w:val="false"/>
          <w:color w:val="000000"/>
        </w:rPr>
        <w:t>
тұлғалардың жауапкершілігі</w:t>
      </w:r>
    </w:p>
    <w:bookmarkEnd w:id="116"/>
    <w:p>
      <w:pPr>
        <w:spacing w:after="0"/>
        <w:ind w:left="0"/>
        <w:jc w:val="both"/>
      </w:pPr>
      <w:r>
        <w:rPr>
          <w:rFonts w:ascii="Times New Roman"/>
          <w:b w:val="false"/>
          <w:i w:val="false"/>
          <w:color w:val="000000"/>
          <w:sz w:val="28"/>
        </w:rPr>
        <w:t>      18. Мемлекеттік қызмет көрсету тәртібін бұзғаны үшін лауазымды тұлғалар Қазақстан Республикасының заңнамаларында қарастырылған жауапкершілікке тартылады.</w:t>
      </w:r>
    </w:p>
    <w:bookmarkStart w:name="z137" w:id="117"/>
    <w:p>
      <w:pPr>
        <w:spacing w:after="0"/>
        <w:ind w:left="0"/>
        <w:jc w:val="both"/>
      </w:pPr>
      <w:r>
        <w:rPr>
          <w:rFonts w:ascii="Times New Roman"/>
          <w:b w:val="false"/>
          <w:i w:val="false"/>
          <w:color w:val="000000"/>
          <w:sz w:val="28"/>
        </w:rPr>
        <w:t>
"Адамдарға жұмыспен</w:t>
      </w:r>
      <w:r>
        <w:br/>
      </w:r>
      <w:r>
        <w:rPr>
          <w:rFonts w:ascii="Times New Roman"/>
          <w:b w:val="false"/>
          <w:i w:val="false"/>
          <w:color w:val="000000"/>
          <w:sz w:val="28"/>
        </w:rPr>
        <w:t>
қамтуға жәрдемдесудің</w:t>
      </w:r>
      <w:r>
        <w:br/>
      </w:r>
      <w:r>
        <w:rPr>
          <w:rFonts w:ascii="Times New Roman"/>
          <w:b w:val="false"/>
          <w:i w:val="false"/>
          <w:color w:val="000000"/>
          <w:sz w:val="28"/>
        </w:rPr>
        <w:t>
белсенді шараларына</w:t>
      </w:r>
      <w:r>
        <w:br/>
      </w:r>
      <w:r>
        <w:rPr>
          <w:rFonts w:ascii="Times New Roman"/>
          <w:b w:val="false"/>
          <w:i w:val="false"/>
          <w:color w:val="000000"/>
          <w:sz w:val="28"/>
        </w:rPr>
        <w:t>
қатысуға жолдама беру"</w:t>
      </w:r>
      <w:r>
        <w:br/>
      </w:r>
      <w:r>
        <w:rPr>
          <w:rFonts w:ascii="Times New Roman"/>
          <w:b w:val="false"/>
          <w:i w:val="false"/>
          <w:color w:val="000000"/>
          <w:sz w:val="28"/>
        </w:rPr>
        <w:t>
мемлекеттік қызмет</w:t>
      </w:r>
      <w:r>
        <w:br/>
      </w:r>
      <w:r>
        <w:rPr>
          <w:rFonts w:ascii="Times New Roman"/>
          <w:b w:val="false"/>
          <w:i w:val="false"/>
          <w:color w:val="000000"/>
          <w:sz w:val="28"/>
        </w:rPr>
        <w:t>
регламентіне</w:t>
      </w:r>
      <w:r>
        <w:br/>
      </w:r>
      <w:r>
        <w:rPr>
          <w:rFonts w:ascii="Times New Roman"/>
          <w:b w:val="false"/>
          <w:i w:val="false"/>
          <w:color w:val="000000"/>
          <w:sz w:val="28"/>
        </w:rPr>
        <w:t>
1 қосымша</w:t>
      </w:r>
    </w:p>
    <w:bookmarkEnd w:id="117"/>
    <w:p>
      <w:pPr>
        <w:spacing w:after="0"/>
        <w:ind w:left="0"/>
        <w:jc w:val="left"/>
      </w:pPr>
      <w:r>
        <w:rPr>
          <w:rFonts w:ascii="Times New Roman"/>
          <w:b/>
          <w:i w:val="false"/>
          <w:color w:val="000000"/>
        </w:rPr>
        <w:t xml:space="preserve"> Әр әкімшілік әрекеттің (рәсімнің) орындау</w:t>
      </w:r>
      <w:r>
        <w:br/>
      </w:r>
      <w:r>
        <w:rPr>
          <w:rFonts w:ascii="Times New Roman"/>
          <w:b/>
          <w:i w:val="false"/>
          <w:color w:val="000000"/>
        </w:rPr>
        <w:t>
мерзімін көрсете отырып, әр ҚФБ әкімшілік</w:t>
      </w:r>
      <w:r>
        <w:br/>
      </w:r>
      <w:r>
        <w:rPr>
          <w:rFonts w:ascii="Times New Roman"/>
          <w:b/>
          <w:i w:val="false"/>
          <w:color w:val="000000"/>
        </w:rPr>
        <w:t>
әрекеттерінің (рәсімдерінің) өзара әрекеттестігі</w:t>
      </w:r>
      <w:r>
        <w:br/>
      </w:r>
      <w:r>
        <w:rPr>
          <w:rFonts w:ascii="Times New Roman"/>
          <w:b/>
          <w:i w:val="false"/>
          <w:color w:val="000000"/>
        </w:rPr>
        <w:t>
мен реттілігінің мәтіндік кестелік сипаттамасы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053"/>
        <w:gridCol w:w="4893"/>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іс-әрекет (барысы, жұмыс ағыны)</w:t>
            </w:r>
          </w:p>
        </w:tc>
      </w:tr>
      <w:tr>
        <w:trPr>
          <w:trHeight w:val="975" w:hRule="atLeast"/>
        </w:trPr>
        <w:tc>
          <w:tcPr>
            <w:tcW w:w="6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ҚФБ-1</w:t>
            </w:r>
            <w:r>
              <w:br/>
            </w:r>
            <w:r>
              <w:rPr>
                <w:rFonts w:ascii="Times New Roman"/>
                <w:b w:val="false"/>
                <w:i w:val="false"/>
                <w:color w:val="000000"/>
                <w:sz w:val="20"/>
              </w:rPr>
              <w:t>
Уәкілетті органның</w:t>
            </w:r>
            <w:r>
              <w:br/>
            </w:r>
            <w:r>
              <w:rPr>
                <w:rFonts w:ascii="Times New Roman"/>
                <w:b w:val="false"/>
                <w:i w:val="false"/>
                <w:color w:val="000000"/>
                <w:sz w:val="20"/>
              </w:rPr>
              <w:t>
қызметкері</w:t>
            </w:r>
          </w:p>
        </w:tc>
        <w:tc>
          <w:tcPr>
            <w:tcW w:w="4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ҚФБ-2</w:t>
            </w:r>
            <w:r>
              <w:br/>
            </w:r>
            <w:r>
              <w:rPr>
                <w:rFonts w:ascii="Times New Roman"/>
                <w:b w:val="false"/>
                <w:i w:val="false"/>
                <w:color w:val="000000"/>
                <w:sz w:val="20"/>
              </w:rPr>
              <w:t>
Уәкілетті органның</w:t>
            </w:r>
            <w:r>
              <w:br/>
            </w:r>
            <w:r>
              <w:rPr>
                <w:rFonts w:ascii="Times New Roman"/>
                <w:b w:val="false"/>
                <w:i w:val="false"/>
                <w:color w:val="000000"/>
                <w:sz w:val="20"/>
              </w:rPr>
              <w:t>
басшысы</w:t>
            </w:r>
          </w:p>
        </w:tc>
      </w:tr>
      <w:tr>
        <w:trPr>
          <w:trHeight w:val="1080" w:hRule="atLeast"/>
        </w:trPr>
        <w:tc>
          <w:tcPr>
            <w:tcW w:w="6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іс-әрекет</w:t>
            </w:r>
            <w:r>
              <w:br/>
            </w:r>
            <w:r>
              <w:rPr>
                <w:rFonts w:ascii="Times New Roman"/>
                <w:b w:val="false"/>
                <w:i w:val="false"/>
                <w:color w:val="000000"/>
                <w:sz w:val="20"/>
              </w:rPr>
              <w:t>
Қажетті құжаттарды</w:t>
            </w:r>
            <w:r>
              <w:br/>
            </w:r>
            <w:r>
              <w:rPr>
                <w:rFonts w:ascii="Times New Roman"/>
                <w:b w:val="false"/>
                <w:i w:val="false"/>
                <w:color w:val="000000"/>
                <w:sz w:val="20"/>
              </w:rPr>
              <w:t>
қабылдайды</w:t>
            </w:r>
          </w:p>
        </w:tc>
        <w:tc>
          <w:tcPr>
            <w:tcW w:w="489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іс-әрекет</w:t>
            </w:r>
            <w:r>
              <w:br/>
            </w:r>
            <w:r>
              <w:rPr>
                <w:rFonts w:ascii="Times New Roman"/>
                <w:b w:val="false"/>
                <w:i w:val="false"/>
                <w:color w:val="000000"/>
                <w:sz w:val="20"/>
              </w:rPr>
              <w:t>
Мемлекеттік қызметтің қорытындыларына қол</w:t>
            </w:r>
            <w:r>
              <w:br/>
            </w:r>
            <w:r>
              <w:rPr>
                <w:rFonts w:ascii="Times New Roman"/>
                <w:b w:val="false"/>
                <w:i w:val="false"/>
                <w:color w:val="000000"/>
                <w:sz w:val="20"/>
              </w:rPr>
              <w:t>
қою және уәкілетті</w:t>
            </w:r>
            <w:r>
              <w:br/>
            </w:r>
            <w:r>
              <w:rPr>
                <w:rFonts w:ascii="Times New Roman"/>
                <w:b w:val="false"/>
                <w:i w:val="false"/>
                <w:color w:val="000000"/>
                <w:sz w:val="20"/>
              </w:rPr>
              <w:t>
органның маманына</w:t>
            </w:r>
            <w:r>
              <w:br/>
            </w:r>
            <w:r>
              <w:rPr>
                <w:rFonts w:ascii="Times New Roman"/>
                <w:b w:val="false"/>
                <w:i w:val="false"/>
                <w:color w:val="000000"/>
                <w:sz w:val="20"/>
              </w:rPr>
              <w:t>
жіберу</w:t>
            </w:r>
          </w:p>
        </w:tc>
      </w:tr>
      <w:tr>
        <w:trPr>
          <w:trHeight w:val="1815" w:hRule="atLeast"/>
        </w:trPr>
        <w:tc>
          <w:tcPr>
            <w:tcW w:w="6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іс-әрекет</w:t>
            </w:r>
            <w:r>
              <w:br/>
            </w:r>
            <w:r>
              <w:rPr>
                <w:rFonts w:ascii="Times New Roman"/>
                <w:b w:val="false"/>
                <w:i w:val="false"/>
                <w:color w:val="000000"/>
                <w:sz w:val="20"/>
              </w:rPr>
              <w:t>
Анықтама немесе мемлекеттік</w:t>
            </w:r>
            <w:r>
              <w:br/>
            </w:r>
            <w:r>
              <w:rPr>
                <w:rFonts w:ascii="Times New Roman"/>
                <w:b w:val="false"/>
                <w:i w:val="false"/>
                <w:color w:val="000000"/>
                <w:sz w:val="20"/>
              </w:rPr>
              <w:t>
қызметті тағайындаудан бас</w:t>
            </w:r>
            <w:r>
              <w:br/>
            </w:r>
            <w:r>
              <w:rPr>
                <w:rFonts w:ascii="Times New Roman"/>
                <w:b w:val="false"/>
                <w:i w:val="false"/>
                <w:color w:val="000000"/>
                <w:sz w:val="20"/>
              </w:rPr>
              <w:t>
тартқаны туралы дәлелді</w:t>
            </w:r>
            <w:r>
              <w:br/>
            </w:r>
            <w:r>
              <w:rPr>
                <w:rFonts w:ascii="Times New Roman"/>
                <w:b w:val="false"/>
                <w:i w:val="false"/>
                <w:color w:val="000000"/>
                <w:sz w:val="20"/>
              </w:rPr>
              <w:t>
қағаз жеткізгіштегі жауапты</w:t>
            </w:r>
            <w:r>
              <w:br/>
            </w:r>
            <w:r>
              <w:rPr>
                <w:rFonts w:ascii="Times New Roman"/>
                <w:b w:val="false"/>
                <w:i w:val="false"/>
                <w:color w:val="000000"/>
                <w:sz w:val="20"/>
              </w:rPr>
              <w:t>
уәкілетті органның басшысына жіберу және дайындау</w:t>
            </w:r>
          </w:p>
        </w:tc>
        <w:tc>
          <w:tcPr>
            <w:tcW w:w="0" w:type="auto"/>
            <w:vMerge/>
            <w:tcBorders>
              <w:top w:val="nil"/>
              <w:left w:val="single" w:color="cfcfcf" w:sz="5"/>
              <w:bottom w:val="single" w:color="cfcfcf" w:sz="5"/>
              <w:right w:val="single" w:color="cfcfcf" w:sz="5"/>
            </w:tcBorders>
          </w:tcPr>
          <w:p/>
        </w:tc>
      </w:tr>
      <w:tr>
        <w:trPr>
          <w:trHeight w:val="1080" w:hRule="atLeast"/>
        </w:trPr>
        <w:tc>
          <w:tcPr>
            <w:tcW w:w="6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іс-әрекет</w:t>
            </w:r>
            <w:r>
              <w:br/>
            </w:r>
            <w:r>
              <w:rPr>
                <w:rFonts w:ascii="Times New Roman"/>
                <w:b w:val="false"/>
                <w:i w:val="false"/>
                <w:color w:val="000000"/>
                <w:sz w:val="20"/>
              </w:rPr>
              <w:t>
Мемлекеттік қызмет алушыға анықтама немесе мемлекеттік қызметті тағайындаудан бас тартқаны туралы дәлелді</w:t>
            </w:r>
            <w:r>
              <w:br/>
            </w:r>
            <w:r>
              <w:rPr>
                <w:rFonts w:ascii="Times New Roman"/>
                <w:b w:val="false"/>
                <w:i w:val="false"/>
                <w:color w:val="000000"/>
                <w:sz w:val="20"/>
              </w:rPr>
              <w:t>
қағаз жеткізгіштегі</w:t>
            </w:r>
            <w:r>
              <w:br/>
            </w:r>
            <w:r>
              <w:rPr>
                <w:rFonts w:ascii="Times New Roman"/>
                <w:b w:val="false"/>
                <w:i w:val="false"/>
                <w:color w:val="000000"/>
                <w:sz w:val="20"/>
              </w:rPr>
              <w:t>
жауапты беру</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мерзімі 30 минуттан аспайды</w:t>
            </w:r>
          </w:p>
        </w:tc>
      </w:tr>
    </w:tbl>
    <w:bookmarkStart w:name="z138" w:id="118"/>
    <w:p>
      <w:pPr>
        <w:spacing w:after="0"/>
        <w:ind w:left="0"/>
        <w:jc w:val="both"/>
      </w:pPr>
      <w:r>
        <w:rPr>
          <w:rFonts w:ascii="Times New Roman"/>
          <w:b w:val="false"/>
          <w:i w:val="false"/>
          <w:color w:val="000000"/>
          <w:sz w:val="28"/>
        </w:rPr>
        <w:t>
"Адамдарға жұмыспен</w:t>
      </w:r>
      <w:r>
        <w:br/>
      </w:r>
      <w:r>
        <w:rPr>
          <w:rFonts w:ascii="Times New Roman"/>
          <w:b w:val="false"/>
          <w:i w:val="false"/>
          <w:color w:val="000000"/>
          <w:sz w:val="28"/>
        </w:rPr>
        <w:t>
қамтуға жәрдемдесудің</w:t>
      </w:r>
      <w:r>
        <w:br/>
      </w:r>
      <w:r>
        <w:rPr>
          <w:rFonts w:ascii="Times New Roman"/>
          <w:b w:val="false"/>
          <w:i w:val="false"/>
          <w:color w:val="000000"/>
          <w:sz w:val="28"/>
        </w:rPr>
        <w:t>
белсенді шараларына</w:t>
      </w:r>
      <w:r>
        <w:br/>
      </w:r>
      <w:r>
        <w:rPr>
          <w:rFonts w:ascii="Times New Roman"/>
          <w:b w:val="false"/>
          <w:i w:val="false"/>
          <w:color w:val="000000"/>
          <w:sz w:val="28"/>
        </w:rPr>
        <w:t>
қатысуға жолдама беру"</w:t>
      </w:r>
      <w:r>
        <w:br/>
      </w:r>
      <w:r>
        <w:rPr>
          <w:rFonts w:ascii="Times New Roman"/>
          <w:b w:val="false"/>
          <w:i w:val="false"/>
          <w:color w:val="000000"/>
          <w:sz w:val="28"/>
        </w:rPr>
        <w:t>
мемлекеттiк қызмет</w:t>
      </w:r>
      <w:r>
        <w:br/>
      </w:r>
      <w:r>
        <w:rPr>
          <w:rFonts w:ascii="Times New Roman"/>
          <w:b w:val="false"/>
          <w:i w:val="false"/>
          <w:color w:val="000000"/>
          <w:sz w:val="28"/>
        </w:rPr>
        <w:t>
регламентiне</w:t>
      </w:r>
      <w:r>
        <w:br/>
      </w:r>
      <w:r>
        <w:rPr>
          <w:rFonts w:ascii="Times New Roman"/>
          <w:b w:val="false"/>
          <w:i w:val="false"/>
          <w:color w:val="000000"/>
          <w:sz w:val="28"/>
        </w:rPr>
        <w:t>
2 қосымша</w:t>
      </w:r>
    </w:p>
    <w:bookmarkEnd w:id="118"/>
    <w:p>
      <w:pPr>
        <w:spacing w:after="0"/>
        <w:ind w:left="0"/>
        <w:jc w:val="left"/>
      </w:pPr>
      <w:r>
        <w:rPr>
          <w:rFonts w:ascii="Times New Roman"/>
          <w:b/>
          <w:i w:val="false"/>
          <w:color w:val="000000"/>
        </w:rPr>
        <w:t xml:space="preserve"> Мемлекеттік қызмет көрсету үдерісінде әкімшілік</w:t>
      </w:r>
      <w:r>
        <w:br/>
      </w:r>
      <w:r>
        <w:rPr>
          <w:rFonts w:ascii="Times New Roman"/>
          <w:b/>
          <w:i w:val="false"/>
          <w:color w:val="000000"/>
        </w:rPr>
        <w:t>
әрекеттердің логикалық реттілігі мен ҚФБ</w:t>
      </w:r>
      <w:r>
        <w:br/>
      </w:r>
      <w:r>
        <w:rPr>
          <w:rFonts w:ascii="Times New Roman"/>
          <w:b/>
          <w:i w:val="false"/>
          <w:color w:val="000000"/>
        </w:rPr>
        <w:t>
арасындағы өзара байланысты көрсететін сызба</w:t>
      </w:r>
    </w:p>
    <w:p>
      <w:pPr>
        <w:spacing w:after="0"/>
        <w:ind w:left="0"/>
        <w:jc w:val="both"/>
      </w:pPr>
      <w:r>
        <w:drawing>
          <wp:inline distT="0" distB="0" distL="0" distR="0">
            <wp:extent cx="7124700" cy="381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124700" cy="3810000"/>
                    </a:xfrm>
                    <a:prstGeom prst="rect">
                      <a:avLst/>
                    </a:prstGeom>
                  </pic:spPr>
                </pic:pic>
              </a:graphicData>
            </a:graphic>
          </wp:inline>
        </w:drawing>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22"/>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header.xml" Type="http://schemas.openxmlformats.org/officeDocument/2006/relationships/header" Id="rId22"/></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