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5537" w14:textId="99d5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2013 жылғы 26 желтоқсандағы № 20-3 шешімі. Батыс Қазақстан облысының Әділет департаментінде 2014 жылғы 27 қаңтарда № 3418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00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Зеленов аудандық мәслихатының 01.06.2018 </w:t>
      </w:r>
      <w:r>
        <w:rPr>
          <w:rFonts w:ascii="Times New Roman"/>
          <w:b w:val="false"/>
          <w:i w:val="false"/>
          <w:color w:val="000000"/>
          <w:sz w:val="28"/>
        </w:rPr>
        <w:t>№ 21-4</w:t>
      </w:r>
      <w:r>
        <w:rPr>
          <w:rFonts w:ascii="Times New Roman"/>
          <w:b w:val="false"/>
          <w:i w:val="false"/>
          <w:color w:val="ff0000"/>
          <w:sz w:val="28"/>
        </w:rPr>
        <w:t xml:space="preserve"> шешімімен (01.05.2018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Зеленов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3. Зеленов аудандық мәслихатының 2012 жылғы 19 сәуірдегі № 3-3 "Зеленов ауданы мұқтаж азаматтарының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7-7-143 тіркелген, 2012 жылғы 26 мамырдағы "Ауыл тынысы" газетінде жарияланған) күші жойылды деп танылсын.</w:t>
      </w:r>
    </w:p>
    <w:bookmarkEnd w:id="0"/>
    <w:bookmarkStart w:name="z7" w:id="1"/>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Дузбатыров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26.12.2013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желтоқсандағы № 20-3</w:t>
            </w:r>
            <w:r>
              <w:br/>
            </w:r>
            <w:r>
              <w:rPr>
                <w:rFonts w:ascii="Times New Roman"/>
                <w:b w:val="false"/>
                <w:i w:val="false"/>
                <w:color w:val="000000"/>
                <w:sz w:val="20"/>
              </w:rPr>
              <w:t>Зеленов аудандық мәслихатының шешімімен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Зеленов ауданының әлеуметтік көмек көрсету, оның мөлшерлерін белгілеу және мұқтаж</w:t>
      </w:r>
      <w:r>
        <w:br/>
      </w:r>
      <w:r>
        <w:rPr>
          <w:rFonts w:ascii="Times New Roman"/>
          <w:b/>
          <w:i w:val="false"/>
          <w:color w:val="000000"/>
        </w:rPr>
        <w:t>азаматтардың жекелеген санаттарының тізбесін айқындау қағидасы</w:t>
      </w:r>
    </w:p>
    <w:bookmarkEnd w:id="2"/>
    <w:bookmarkStart w:name="z10" w:id="3"/>
    <w:p>
      <w:pPr>
        <w:spacing w:after="0"/>
        <w:ind w:left="0"/>
        <w:jc w:val="both"/>
      </w:pPr>
      <w:r>
        <w:rPr>
          <w:rFonts w:ascii="Times New Roman"/>
          <w:b w:val="false"/>
          <w:i w:val="false"/>
          <w:color w:val="000000"/>
          <w:sz w:val="28"/>
        </w:rPr>
        <w:t>
      1. Осы Зеленов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аудандық мәслихатының 01.06.2018 </w:t>
      </w:r>
      <w:r>
        <w:rPr>
          <w:rFonts w:ascii="Times New Roman"/>
          <w:b w:val="false"/>
          <w:i w:val="false"/>
          <w:color w:val="000000"/>
          <w:sz w:val="28"/>
        </w:rPr>
        <w:t>№ 21-4</w:t>
      </w:r>
      <w:r>
        <w:rPr>
          <w:rFonts w:ascii="Times New Roman"/>
          <w:b w:val="false"/>
          <w:i w:val="false"/>
          <w:color w:val="ff0000"/>
          <w:sz w:val="28"/>
        </w:rPr>
        <w:t xml:space="preserve"> шешімімен (01.05.2018 бастап қолданысқа енгізіледі).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8) алынып тасталды - Батыс Қазақстан облысы Зеленов аудандық мәслихатының 29.04.2016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11)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Зеленов аудандық мәслихатының 29.04.2016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11.10.2017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5"/>
    <w:bookmarkStart w:name="z27" w:id="6"/>
    <w:p>
      <w:pPr>
        <w:spacing w:after="0"/>
        <w:ind w:left="0"/>
        <w:jc w:val="left"/>
      </w:pPr>
      <w:r>
        <w:rPr>
          <w:rFonts w:ascii="Times New Roman"/>
          <w:b/>
          <w:i w:val="false"/>
          <w:color w:val="000000"/>
        </w:rPr>
        <w:t xml:space="preserve"> 2. Әлеуметтік көмек алушылар санаттарының тізбесі және</w:t>
      </w:r>
      <w:r>
        <w:br/>
      </w:r>
      <w:r>
        <w:rPr>
          <w:rFonts w:ascii="Times New Roman"/>
          <w:b/>
          <w:i w:val="false"/>
          <w:color w:val="000000"/>
        </w:rPr>
        <w:t>әлеуметтік көмектің мөлшерлері</w:t>
      </w:r>
    </w:p>
    <w:bookmarkEnd w:id="6"/>
    <w:bookmarkStart w:name="z28" w:id="7"/>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коммуналдық қызметтерінің шығындарын өтеу үшін Ұлы Отан соғысының қатысушылары мен мүгедектеріне 5 айлық есептік көрсеткіш мөлшерінде (бұдан әрі - АЕК), жеңiлдiктер мен кепiлдiктер жағынан Ұлы Отан соғысына қатысушыларға теңестiрiлген адамдарға 1 АЕК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r>
        <w:br/>
      </w:r>
      <w:r>
        <w:rPr>
          <w:rFonts w:ascii="Times New Roman"/>
          <w:b w:val="false"/>
          <w:i w:val="false"/>
          <w:color w:val="000000"/>
          <w:sz w:val="28"/>
        </w:rPr>
        <w:t>
</w:t>
      </w:r>
      <w:r>
        <w:rPr>
          <w:rFonts w:ascii="Times New Roman"/>
          <w:b w:val="false"/>
          <w:i w:val="false"/>
          <w:color w:val="ff0000"/>
          <w:sz w:val="28"/>
        </w:rPr>
        <w:t xml:space="preserve">      2) алынып тасталды - Батыс Қазақстан облысы Зеленов аудандық мәслихатының 05.02.2018 </w:t>
      </w:r>
      <w:r>
        <w:rPr>
          <w:rFonts w:ascii="Times New Roman"/>
          <w:b w:val="false"/>
          <w:i w:val="false"/>
          <w:color w:val="000000"/>
          <w:sz w:val="28"/>
        </w:rPr>
        <w:t>№ 18-3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Зеленов аудандық мәслихатының 29.04.2014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енгізіледі); 29.04.2016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05.02.2018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бастап қолданысқа енгізіледі); 27.12.2018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ісікпен ауыратындарға, туберкулезбен ауыратындарға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гемодиализдегі бірінші топ мүгедектеріне, табыстарын есепке алмай 20 АЕК;</w:t>
      </w:r>
      <w:r>
        <w:br/>
      </w:r>
      <w:r>
        <w:rPr>
          <w:rFonts w:ascii="Times New Roman"/>
          <w:b w:val="false"/>
          <w:i w:val="false"/>
          <w:color w:val="000000"/>
          <w:sz w:val="28"/>
        </w:rPr>
        <w:t xml:space="preserve">
      </w:t>
      </w:r>
      <w:r>
        <w:rPr>
          <w:rFonts w:ascii="Times New Roman"/>
          <w:b w:val="false"/>
          <w:i w:val="false"/>
          <w:color w:val="000000"/>
          <w:sz w:val="28"/>
        </w:rPr>
        <w:t>4) аз қамтамасыз етілген азаматтарға және жалғыз тұратын мүгедектерге дәрігердің жолдамасы бойынша ауданнан (облыстан) тыс жерлерге емделуге, табыстарын есептік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5) 100 жасқа толған және асқан адамдарға, табыстарын есепке алмай 15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6) жеке оңалту бағдарламасына сәйкес, санаторлық-курорттық емделуге жолданған мүгедектерге және мүгедек балаларға жол жүру құжаттарын (билеттер) ұсыну негізінде, шығу пунктінен межелі орынға дейін және кейін қайтуға дейін, плацкарттық вагон орны бағасы мөлшерінде, төлем жүргізіледі.</w:t>
      </w:r>
      <w:r>
        <w:br/>
      </w:r>
      <w:r>
        <w:rPr>
          <w:rFonts w:ascii="Times New Roman"/>
          <w:b w:val="false"/>
          <w:i w:val="false"/>
          <w:color w:val="000000"/>
          <w:sz w:val="28"/>
        </w:rPr>
        <w:t xml:space="preserve">
      </w:t>
      </w:r>
      <w:r>
        <w:rPr>
          <w:rFonts w:ascii="Times New Roman"/>
          <w:b w:val="false"/>
          <w:i w:val="false"/>
          <w:color w:val="000000"/>
          <w:sz w:val="28"/>
        </w:rPr>
        <w:t>7) бас бостандығынан айыру орындарынан босатылған және пробация қызметінің есебінде тұрған тұлғаларға табыстарын есепке алмай 10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Зеленов аудандық мәслихатының 29.04.2014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бастап қолданысқа енгізіледі); 11.10.2017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бастап қолданысқа енгізіледі); 05.02.2018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бастап қолданысқа енгізіледі); 01.06.2018 </w:t>
      </w:r>
      <w:r>
        <w:rPr>
          <w:rFonts w:ascii="Times New Roman"/>
          <w:b w:val="false"/>
          <w:i w:val="false"/>
          <w:color w:val="000000"/>
          <w:sz w:val="28"/>
        </w:rPr>
        <w:t>№ 21-4</w:t>
      </w:r>
      <w:r>
        <w:rPr>
          <w:rFonts w:ascii="Times New Roman"/>
          <w:b w:val="false"/>
          <w:i w:val="false"/>
          <w:color w:val="ff0000"/>
          <w:sz w:val="28"/>
        </w:rPr>
        <w:t xml:space="preserve">  (01.05.2018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4)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Батыс Қазақстан облысы Зеленов аудандық мәслихатының 29.04.2016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бастап қолданысқа енгізіледі); 11.10.2017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ff0000"/>
          <w:sz w:val="28"/>
        </w:rPr>
        <w:t xml:space="preserve">      12-1.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7"/>
    <w:bookmarkStart w:name="z46" w:id="8"/>
    <w:p>
      <w:pPr>
        <w:spacing w:after="0"/>
        <w:ind w:left="0"/>
        <w:jc w:val="left"/>
      </w:pPr>
      <w:r>
        <w:rPr>
          <w:rFonts w:ascii="Times New Roman"/>
          <w:b/>
          <w:i w:val="false"/>
          <w:color w:val="000000"/>
        </w:rPr>
        <w:t xml:space="preserve"> 3. Әлеуметтік көмек көрсету тәртібі</w:t>
      </w:r>
    </w:p>
    <w:bookmarkEnd w:id="8"/>
    <w:bookmarkStart w:name="z47" w:id="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14-1.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14-2.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14-3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14-4.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14-5.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14-6.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24. Алып тасталды - Батыс Қазақстан облысы Зеленов аудандық мәслихатының 29.04.2016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24- 1.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3) тармақшасында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9"/>
    <w:bookmarkStart w:name="z70"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71"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27-1. Алынып тасталды - Батыс Қазақстан облысы Зеленов аудандық мәслихатының 11.10.2017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78" w:id="12"/>
    <w:p>
      <w:pPr>
        <w:spacing w:after="0"/>
        <w:ind w:left="0"/>
        <w:jc w:val="left"/>
      </w:pPr>
      <w:r>
        <w:rPr>
          <w:rFonts w:ascii="Times New Roman"/>
          <w:b/>
          <w:i w:val="false"/>
          <w:color w:val="000000"/>
        </w:rPr>
        <w:t xml:space="preserve"> 5. Қорытынды ереже</w:t>
      </w:r>
    </w:p>
    <w:bookmarkEnd w:id="12"/>
    <w:bookmarkStart w:name="z79"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bookmarkStart w:name="z81" w:id="14"/>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bookmarkEnd w:id="14"/>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Зеленов аудандық мәслихатының 11.10.2017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8021"/>
        <w:gridCol w:w="2140"/>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АЭС-інде апатқа ұшырағандарды еске алу күні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bookmarkStart w:name="z83" w:id="15"/>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ауданының 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3 қосымша</w:t>
            </w:r>
          </w:p>
        </w:tc>
      </w:tr>
    </w:tbl>
    <w:bookmarkStart w:name="z85" w:id="1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мөлшері</w:t>
      </w:r>
    </w:p>
    <w:bookmarkEnd w:id="16"/>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Зеленов аудандық мәслихатының 19.11.2014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күннен бастап қолданысқа енгізіледі); өзгерістер енгізілді – Батыс Қазақстан облысы Зеленов аудандық  мәслихатының  01.06.2018 </w:t>
      </w:r>
      <w:r>
        <w:rPr>
          <w:rFonts w:ascii="Times New Roman"/>
          <w:b w:val="false"/>
          <w:i w:val="false"/>
          <w:color w:val="ff0000"/>
          <w:sz w:val="28"/>
        </w:rPr>
        <w:t>№ 21-4</w:t>
      </w:r>
      <w:r>
        <w:rPr>
          <w:rFonts w:ascii="Times New Roman"/>
          <w:b w:val="false"/>
          <w:i w:val="false"/>
          <w:color w:val="ff0000"/>
          <w:sz w:val="28"/>
        </w:rPr>
        <w:t xml:space="preserve"> шешімімен (01.05.2018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78"/>
        <w:gridCol w:w="91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мүгедек болған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азаматтық немесе әскери мақсаттағы объектілердегі авариялардың, ядролық қаруды сынаудың салдарынан мүгедек болған адамдар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КСР Одағы – Кеңестік Социалистік Республикалар Одағы;</w:t>
      </w:r>
      <w:r>
        <w:br/>
      </w:r>
      <w:r>
        <w:rPr>
          <w:rFonts w:ascii="Times New Roman"/>
          <w:b w:val="false"/>
          <w:i w:val="false"/>
          <w:color w:val="000000"/>
          <w:sz w:val="28"/>
        </w:rPr>
        <w:t>
      Чернобыль АЭС - Чернобыль атом электр станция.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