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563c" w14:textId="48b5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22 ақпандағы № 123 қаулысы. Батыс Қазақстан облысы Әділет департаментінде 2013 жылғы 20 наурызда № 3217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азаматтарды тіркеу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дейінгі балалары бар отбасыларға мемлекеттік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протездік – ортопедиялық көмек ұсыну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"Мүгедектерді санаторий-курорттық емдеумен қамтамасыз ету үшін оларға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"Семей ядролық сынақ полигонында ядролық сынақтардың салдарынан зардап шеккен азаматтарды тіркеу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"Мүгедектерді сурдо-тифлотехникалық құралдармен және міндетті гигиеналық құралдармен қамтамасыз ету үшін оларға құжаттарды рәсімдеу"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"Ауылдық жерде тұратын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Г. М. Кульжановаға жүктелсін.</w:t>
      </w:r>
    </w:p>
    <w:bookmarkEnd w:id="0"/>
    <w:p>
      <w:pPr>
        <w:spacing w:after="0"/>
        <w:ind w:left="0"/>
        <w:jc w:val="both"/>
      </w:pPr>
      <w:r>
        <w:rPr>
          <w:rFonts w:ascii="Times New Roman"/>
          <w:b w:val="false"/>
          <w:i w:val="false"/>
          <w:color w:val="000000"/>
          <w:sz w:val="28"/>
        </w:rPr>
        <w:t>      Аудан әкімі                      М. Унгарбеков</w:t>
      </w:r>
    </w:p>
    <w:bookmarkStart w:name="z20" w:id="1"/>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ауылдық (селолық) округтің әкімі (бұдан әрі –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w:t>
      </w:r>
      <w:r>
        <w:rPr>
          <w:rFonts w:ascii="Times New Roman"/>
          <w:b w:val="false"/>
          <w:i w:val="false"/>
          <w:color w:val="000000"/>
          <w:sz w:val="28"/>
          <w:u w:val="single"/>
        </w:rPr>
        <w:t>@mail.ru</w:t>
      </w:r>
      <w:r>
        <w:rPr>
          <w:rFonts w:ascii="Times New Roman"/>
          <w:b w:val="false"/>
          <w:i w:val="false"/>
          <w:color w:val="000000"/>
          <w:sz w:val="28"/>
        </w:rPr>
        <w:t>, телефоны: 8(71130)22881.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ауылдық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ауыл округ әкімінің жұмыс кестесі: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23"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көрсету қызмет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Ауылдық округі әкімі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13"/>
        <w:gridCol w:w="3693"/>
        <w:gridCol w:w="26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Егіндібұлақ ауылы, Школьная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Чамчияна көшесі, 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r>
              <w:br/>
            </w:r>
            <w:r>
              <w:rPr>
                <w:rFonts w:ascii="Times New Roman"/>
                <w:b w:val="false"/>
                <w:i w:val="false"/>
                <w:color w:val="000000"/>
                <w:sz w:val="20"/>
              </w:rPr>
              <w:t>
871130-76-169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871131-24-190</w:t>
            </w:r>
            <w:r>
              <w:br/>
            </w:r>
            <w:r>
              <w:rPr>
                <w:rFonts w:ascii="Times New Roman"/>
                <w:b w:val="false"/>
                <w:i w:val="false"/>
                <w:color w:val="000000"/>
                <w:sz w:val="20"/>
              </w:rPr>
              <w:t>
871131-24-167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r>
              <w:br/>
            </w:r>
            <w:r>
              <w:rPr>
                <w:rFonts w:ascii="Times New Roman"/>
                <w:b w:val="false"/>
                <w:i w:val="false"/>
                <w:color w:val="000000"/>
                <w:sz w:val="20"/>
              </w:rPr>
              <w:t>
871131-20-687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селосы, Ленин атындағы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r>
              <w:br/>
            </w:r>
            <w:r>
              <w:rPr>
                <w:rFonts w:ascii="Times New Roman"/>
                <w:b w:val="false"/>
                <w:i w:val="false"/>
                <w:color w:val="000000"/>
                <w:sz w:val="20"/>
              </w:rPr>
              <w:t>
871131-32-193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r>
              <w:br/>
            </w:r>
            <w:r>
              <w:rPr>
                <w:rFonts w:ascii="Times New Roman"/>
                <w:b w:val="false"/>
                <w:i w:val="false"/>
                <w:color w:val="000000"/>
                <w:sz w:val="20"/>
              </w:rPr>
              <w:t>
871131-20-573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871159-39-100</w:t>
            </w:r>
            <w:r>
              <w:br/>
            </w:r>
            <w:r>
              <w:rPr>
                <w:rFonts w:ascii="Times New Roman"/>
                <w:b w:val="false"/>
                <w:i w:val="false"/>
                <w:color w:val="000000"/>
                <w:sz w:val="20"/>
              </w:rPr>
              <w:t>
871159-39-101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r>
              <w:br/>
            </w:r>
            <w:r>
              <w:rPr>
                <w:rFonts w:ascii="Times New Roman"/>
                <w:b w:val="false"/>
                <w:i w:val="false"/>
                <w:color w:val="000000"/>
                <w:sz w:val="20"/>
              </w:rPr>
              <w:t>
871131-98-730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r>
              <w:br/>
            </w:r>
            <w:r>
              <w:rPr>
                <w:rFonts w:ascii="Times New Roman"/>
                <w:b w:val="false"/>
                <w:i w:val="false"/>
                <w:color w:val="000000"/>
                <w:sz w:val="20"/>
              </w:rPr>
              <w:t>
871131-96-143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r>
              <w:br/>
            </w:r>
            <w:r>
              <w:rPr>
                <w:rFonts w:ascii="Times New Roman"/>
                <w:b w:val="false"/>
                <w:i w:val="false"/>
                <w:color w:val="000000"/>
                <w:sz w:val="20"/>
              </w:rPr>
              <w:t>
871131-20-574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r>
              <w:br/>
            </w:r>
            <w:r>
              <w:rPr>
                <w:rFonts w:ascii="Times New Roman"/>
                <w:b w:val="false"/>
                <w:i w:val="false"/>
                <w:color w:val="000000"/>
                <w:sz w:val="20"/>
              </w:rPr>
              <w:t>
871131-50-651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r>
              <w:br/>
            </w:r>
            <w:r>
              <w:rPr>
                <w:rFonts w:ascii="Times New Roman"/>
                <w:b w:val="false"/>
                <w:i w:val="false"/>
                <w:color w:val="000000"/>
                <w:sz w:val="20"/>
              </w:rPr>
              <w:t>
871131-50-420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атындағы көшесі, 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87112-20-479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r>
              <w:br/>
            </w:r>
            <w:r>
              <w:rPr>
                <w:rFonts w:ascii="Times New Roman"/>
                <w:b w:val="false"/>
                <w:i w:val="false"/>
                <w:color w:val="000000"/>
                <w:sz w:val="20"/>
              </w:rPr>
              <w:t>
871131-91-125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Жеңіс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r>
              <w:br/>
            </w:r>
            <w:r>
              <w:rPr>
                <w:rFonts w:ascii="Times New Roman"/>
                <w:b w:val="false"/>
                <w:i w:val="false"/>
                <w:color w:val="000000"/>
                <w:sz w:val="20"/>
              </w:rPr>
              <w:t>
871131-34-136</w:t>
            </w:r>
          </w:p>
        </w:tc>
      </w:tr>
    </w:tbl>
    <w:bookmarkStart w:name="z26" w:id="7"/>
    <w:p>
      <w:pPr>
        <w:spacing w:after="0"/>
        <w:ind w:left="0"/>
        <w:jc w:val="both"/>
      </w:pPr>
      <w:r>
        <w:rPr>
          <w:rFonts w:ascii="Times New Roman"/>
          <w:b w:val="false"/>
          <w:i w:val="false"/>
          <w:color w:val="000000"/>
          <w:sz w:val="28"/>
        </w:rPr>
        <w:t>
"Мемлекеттiк атаулы</w:t>
      </w:r>
      <w:r>
        <w:br/>
      </w:r>
      <w:r>
        <w:rPr>
          <w:rFonts w:ascii="Times New Roman"/>
          <w:b w:val="false"/>
          <w:i w:val="false"/>
          <w:color w:val="000000"/>
          <w:sz w:val="28"/>
        </w:rPr>
        <w:t>
әлеуметтiк көмек</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473"/>
        <w:gridCol w:w="37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нәтижесіне</w:t>
            </w:r>
            <w:r>
              <w:br/>
            </w:r>
            <w:r>
              <w:rPr>
                <w:rFonts w:ascii="Times New Roman"/>
                <w:b w:val="false"/>
                <w:i w:val="false"/>
                <w:color w:val="000000"/>
                <w:sz w:val="20"/>
              </w:rPr>
              <w:t>
қол қою және</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қызметкеріне</w:t>
            </w:r>
            <w:r>
              <w:br/>
            </w:r>
            <w:r>
              <w:rPr>
                <w:rFonts w:ascii="Times New Roman"/>
                <w:b w:val="false"/>
                <w:i w:val="false"/>
                <w:color w:val="000000"/>
                <w:sz w:val="20"/>
              </w:rPr>
              <w:t>
жіберу</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уәкілетті</w:t>
            </w:r>
            <w:r>
              <w:br/>
            </w:r>
            <w:r>
              <w:rPr>
                <w:rFonts w:ascii="Times New Roman"/>
                <w:b w:val="false"/>
                <w:i w:val="false"/>
                <w:color w:val="000000"/>
                <w:sz w:val="20"/>
              </w:rPr>
              <w:t>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w:t>
            </w:r>
            <w:r>
              <w:br/>
            </w:r>
            <w:r>
              <w:rPr>
                <w:rFonts w:ascii="Times New Roman"/>
                <w:b w:val="false"/>
                <w:i w:val="false"/>
                <w:color w:val="000000"/>
                <w:sz w:val="20"/>
              </w:rPr>
              <w:t>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жеті жұмыс күн күні ішінде;</w:t>
            </w:r>
            <w:r>
              <w:br/>
            </w:r>
            <w:r>
              <w:rPr>
                <w:rFonts w:ascii="Times New Roman"/>
                <w:b w:val="false"/>
                <w:i w:val="false"/>
                <w:color w:val="000000"/>
                <w:sz w:val="20"/>
              </w:rPr>
              <w:t>
тұрғылықты жері бойынша ауылдық округтің әкім – жиырма екі жұмыс күн күнінен кешіктірмей;</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8"/>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543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78359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9"/>
    <w:p>
      <w:pPr>
        <w:spacing w:after="0"/>
        <w:ind w:left="0"/>
        <w:jc w:val="left"/>
      </w:pPr>
      <w:r>
        <w:rPr>
          <w:rFonts w:ascii="Times New Roman"/>
          <w:b/>
          <w:i w:val="false"/>
          <w:color w:val="000000"/>
        </w:rPr>
        <w:t xml:space="preserve"> "Өтініш берушінің (отбасының) атаулы</w:t>
      </w:r>
      <w:r>
        <w:br/>
      </w:r>
      <w:r>
        <w:rPr>
          <w:rFonts w:ascii="Times New Roman"/>
          <w:b/>
          <w:i w:val="false"/>
          <w:color w:val="000000"/>
        </w:rPr>
        <w:t>
әлеуметтік көмек алушыларға тиесілігін</w:t>
      </w:r>
      <w:r>
        <w:br/>
      </w:r>
      <w:r>
        <w:rPr>
          <w:rFonts w:ascii="Times New Roman"/>
          <w:b/>
          <w:i w:val="false"/>
          <w:color w:val="000000"/>
        </w:rPr>
        <w:t>
растайтын анықтама беру" мемлекеттік</w:t>
      </w:r>
      <w:r>
        <w:br/>
      </w:r>
      <w:r>
        <w:rPr>
          <w:rFonts w:ascii="Times New Roman"/>
          <w:b/>
          <w:i w:val="false"/>
          <w:color w:val="000000"/>
        </w:rPr>
        <w:t>
қызмет көрсету регламенті</w:t>
      </w:r>
    </w:p>
    <w:bookmarkStart w:name="z29"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ауылдық (селолық) округтың әкіміне (бұдан әрі – ауылдық округтің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8(71130)22881.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 көрсетуден бас тарту туралы қағаз жеткізгіштегі дәлелді жауап болып табылады.</w:t>
      </w:r>
    </w:p>
    <w:bookmarkStart w:name="z30"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мемлекеттік қызмет көрсету мерзімдері Стандарттың </w:t>
      </w:r>
      <w:r>
        <w:rPr>
          <w:rFonts w:ascii="Times New Roman"/>
          <w:b w:val="false"/>
          <w:i w:val="false"/>
          <w:color w:val="000000"/>
          <w:sz w:val="28"/>
        </w:rPr>
        <w:t>11 тармақта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ауылдық округ әкімінің үй-жайында көрсетіледі.</w:t>
      </w:r>
      <w:r>
        <w:br/>
      </w:r>
      <w:r>
        <w:rPr>
          <w:rFonts w:ascii="Times New Roman"/>
          <w:b w:val="false"/>
          <w:i w:val="false"/>
          <w:color w:val="000000"/>
          <w:sz w:val="28"/>
        </w:rPr>
        <w:t>
      Уәкілетті органның немесе ауылдық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1" w:id="1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2"/>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32"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14"/>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Ауылдық округі әкімі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133"/>
        <w:gridCol w:w="3593"/>
        <w:gridCol w:w="27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Егіндібұлақ ауылы, Школьная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Чамчияна көшесі, 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r>
              <w:br/>
            </w:r>
            <w:r>
              <w:rPr>
                <w:rFonts w:ascii="Times New Roman"/>
                <w:b w:val="false"/>
                <w:i w:val="false"/>
                <w:color w:val="000000"/>
                <w:sz w:val="20"/>
              </w:rPr>
              <w:t>
871130-76-169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871131-24-190</w:t>
            </w:r>
            <w:r>
              <w:br/>
            </w:r>
            <w:r>
              <w:rPr>
                <w:rFonts w:ascii="Times New Roman"/>
                <w:b w:val="false"/>
                <w:i w:val="false"/>
                <w:color w:val="000000"/>
                <w:sz w:val="20"/>
              </w:rPr>
              <w:t>
871131-24-167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r>
              <w:br/>
            </w:r>
            <w:r>
              <w:rPr>
                <w:rFonts w:ascii="Times New Roman"/>
                <w:b w:val="false"/>
                <w:i w:val="false"/>
                <w:color w:val="000000"/>
                <w:sz w:val="20"/>
              </w:rPr>
              <w:t>
871131-20-687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селосы, Ленин атындағы көшесі,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r>
              <w:br/>
            </w:r>
            <w:r>
              <w:rPr>
                <w:rFonts w:ascii="Times New Roman"/>
                <w:b w:val="false"/>
                <w:i w:val="false"/>
                <w:color w:val="000000"/>
                <w:sz w:val="20"/>
              </w:rPr>
              <w:t>
871131-32-193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r>
              <w:br/>
            </w:r>
            <w:r>
              <w:rPr>
                <w:rFonts w:ascii="Times New Roman"/>
                <w:b w:val="false"/>
                <w:i w:val="false"/>
                <w:color w:val="000000"/>
                <w:sz w:val="20"/>
              </w:rPr>
              <w:t>
871131-20-573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871159-39-100</w:t>
            </w:r>
            <w:r>
              <w:br/>
            </w:r>
            <w:r>
              <w:rPr>
                <w:rFonts w:ascii="Times New Roman"/>
                <w:b w:val="false"/>
                <w:i w:val="false"/>
                <w:color w:val="000000"/>
                <w:sz w:val="20"/>
              </w:rPr>
              <w:t>
871159-39-101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r>
              <w:br/>
            </w:r>
            <w:r>
              <w:rPr>
                <w:rFonts w:ascii="Times New Roman"/>
                <w:b w:val="false"/>
                <w:i w:val="false"/>
                <w:color w:val="000000"/>
                <w:sz w:val="20"/>
              </w:rPr>
              <w:t>
871131-98-730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r>
              <w:br/>
            </w:r>
            <w:r>
              <w:rPr>
                <w:rFonts w:ascii="Times New Roman"/>
                <w:b w:val="false"/>
                <w:i w:val="false"/>
                <w:color w:val="000000"/>
                <w:sz w:val="20"/>
              </w:rPr>
              <w:t>
871131-96-143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r>
              <w:br/>
            </w:r>
            <w:r>
              <w:rPr>
                <w:rFonts w:ascii="Times New Roman"/>
                <w:b w:val="false"/>
                <w:i w:val="false"/>
                <w:color w:val="000000"/>
                <w:sz w:val="20"/>
              </w:rPr>
              <w:t>
871131-20-574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r>
              <w:br/>
            </w:r>
            <w:r>
              <w:rPr>
                <w:rFonts w:ascii="Times New Roman"/>
                <w:b w:val="false"/>
                <w:i w:val="false"/>
                <w:color w:val="000000"/>
                <w:sz w:val="20"/>
              </w:rPr>
              <w:t>
871131-50-651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r>
              <w:br/>
            </w:r>
            <w:r>
              <w:rPr>
                <w:rFonts w:ascii="Times New Roman"/>
                <w:b w:val="false"/>
                <w:i w:val="false"/>
                <w:color w:val="000000"/>
                <w:sz w:val="20"/>
              </w:rPr>
              <w:t>
871131-50-420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атындағы көшесі, 5/1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87112-20-479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r>
              <w:br/>
            </w:r>
            <w:r>
              <w:rPr>
                <w:rFonts w:ascii="Times New Roman"/>
                <w:b w:val="false"/>
                <w:i w:val="false"/>
                <w:color w:val="000000"/>
                <w:sz w:val="20"/>
              </w:rPr>
              <w:t>
871131-91-125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Жеңіс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r>
              <w:br/>
            </w:r>
            <w:r>
              <w:rPr>
                <w:rFonts w:ascii="Times New Roman"/>
                <w:b w:val="false"/>
                <w:i w:val="false"/>
                <w:color w:val="000000"/>
                <w:sz w:val="20"/>
              </w:rPr>
              <w:t>
871131-34-136</w:t>
            </w:r>
          </w:p>
        </w:tc>
      </w:tr>
    </w:tbl>
    <w:bookmarkStart w:name="z34" w:id="15"/>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4253"/>
        <w:gridCol w:w="2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қызметті алушыға анықтама немесе мемлекеттік қызметті тағайындаудан бас тартқаны туралы дәлелді қағаз жеткізгіштегі жауапты 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w:t>
            </w:r>
            <w:r>
              <w:br/>
            </w:r>
            <w:r>
              <w:rPr>
                <w:rFonts w:ascii="Times New Roman"/>
                <w:b w:val="false"/>
                <w:i w:val="false"/>
                <w:color w:val="000000"/>
                <w:sz w:val="20"/>
              </w:rPr>
              <w:t>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29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68961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17"/>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мемлекеттiк қызмет көрсету регламентi</w:t>
      </w:r>
    </w:p>
    <w:bookmarkStart w:name="z37"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8(71130)22881.</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38"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9-00-ден бастап 18-00-ға дейiн, түскi үзiлiс сағат 13-00-ден бастап 14-00-ге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39" w:id="2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2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0" w:id="2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1" w:id="22"/>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4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тіркейді және талон береді</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органның бастығына</w:t>
            </w:r>
            <w:r>
              <w:br/>
            </w:r>
            <w:r>
              <w:rPr>
                <w:rFonts w:ascii="Times New Roman"/>
                <w:b w:val="false"/>
                <w:i w:val="false"/>
                <w:color w:val="000000"/>
                <w:sz w:val="20"/>
              </w:rPr>
              <w:t>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w:t>
            </w:r>
            <w:r>
              <w:br/>
            </w:r>
            <w:r>
              <w:rPr>
                <w:rFonts w:ascii="Times New Roman"/>
                <w:b w:val="false"/>
                <w:i w:val="false"/>
                <w:color w:val="000000"/>
                <w:sz w:val="20"/>
              </w:rPr>
              <w:t>
нұсқада тіркеу және есепке алып, осы тұтынушылардың деректерін дербес есепке</w:t>
            </w:r>
            <w:r>
              <w:br/>
            </w:r>
            <w:r>
              <w:rPr>
                <w:rFonts w:ascii="Times New Roman"/>
                <w:b w:val="false"/>
                <w:i w:val="false"/>
                <w:color w:val="000000"/>
                <w:sz w:val="20"/>
              </w:rPr>
              <w:t>
алу карточкасына</w:t>
            </w:r>
            <w:r>
              <w:br/>
            </w:r>
            <w:r>
              <w:rPr>
                <w:rFonts w:ascii="Times New Roman"/>
                <w:b w:val="false"/>
                <w:i w:val="false"/>
                <w:color w:val="000000"/>
                <w:sz w:val="20"/>
              </w:rPr>
              <w:t>
(компьютерлік дерекқорға) енгізеді немесе мемлекеттік қызметті тағайындаудан</w:t>
            </w:r>
            <w:r>
              <w:br/>
            </w:r>
            <w:r>
              <w:rPr>
                <w:rFonts w:ascii="Times New Roman"/>
                <w:b w:val="false"/>
                <w:i w:val="false"/>
                <w:color w:val="000000"/>
                <w:sz w:val="20"/>
              </w:rPr>
              <w:t>
бас тартқаны туралы</w:t>
            </w:r>
            <w:r>
              <w:br/>
            </w:r>
            <w:r>
              <w:rPr>
                <w:rFonts w:ascii="Times New Roman"/>
                <w:b w:val="false"/>
                <w:i w:val="false"/>
                <w:color w:val="000000"/>
                <w:sz w:val="20"/>
              </w:rPr>
              <w:t>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42" w:id="2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29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4140200"/>
                    </a:xfrm>
                    <a:prstGeom prst="rect">
                      <a:avLst/>
                    </a:prstGeom>
                  </pic:spPr>
                </pic:pic>
              </a:graphicData>
            </a:graphic>
          </wp:inline>
        </w:drawing>
      </w:r>
    </w:p>
    <w:bookmarkStart w:name="z43" w:id="24"/>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24"/>
    <w:p>
      <w:pPr>
        <w:spacing w:after="0"/>
        <w:ind w:left="0"/>
        <w:jc w:val="left"/>
      </w:pPr>
      <w:r>
        <w:rPr>
          <w:rFonts w:ascii="Times New Roman"/>
          <w:b/>
          <w:i w:val="false"/>
          <w:color w:val="000000"/>
        </w:rPr>
        <w:t xml:space="preserve"> "Жергiлiктi өкiлді органдардың шешiмдерi</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 мемлекеттік</w:t>
      </w:r>
      <w:r>
        <w:br/>
      </w:r>
      <w:r>
        <w:rPr>
          <w:rFonts w:ascii="Times New Roman"/>
          <w:b/>
          <w:i w:val="false"/>
          <w:color w:val="000000"/>
        </w:rPr>
        <w:t>
қызмет көрсету регламенті</w:t>
      </w:r>
    </w:p>
    <w:bookmarkStart w:name="z44"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45" w:id="26"/>
    <w:p>
      <w:pPr>
        <w:spacing w:after="0"/>
        <w:ind w:left="0"/>
        <w:jc w:val="left"/>
      </w:pPr>
      <w:r>
        <w:rPr>
          <w:rFonts w:ascii="Times New Roman"/>
          <w:b/>
          <w:i w:val="false"/>
          <w:color w:val="000000"/>
        </w:rPr>
        <w:t xml:space="preserve"> 
2. Мемлекеттік қызмет көрсету тәртібі</w:t>
      </w:r>
    </w:p>
    <w:bookmarkEnd w:id="2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46" w:id="2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27"/>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7" w:id="2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8" w:id="29"/>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w:t>
      </w:r>
      <w:r>
        <w:br/>
      </w:r>
      <w:r>
        <w:rPr>
          <w:rFonts w:ascii="Times New Roman"/>
          <w:b w:val="false"/>
          <w:i w:val="false"/>
          <w:color w:val="000000"/>
          <w:sz w:val="28"/>
        </w:rPr>
        <w:t>
көмек тағайындау және</w:t>
      </w:r>
      <w:r>
        <w:br/>
      </w:r>
      <w:r>
        <w:rPr>
          <w:rFonts w:ascii="Times New Roman"/>
          <w:b w:val="false"/>
          <w:i w:val="false"/>
          <w:color w:val="000000"/>
          <w:sz w:val="28"/>
        </w:rPr>
        <w:t>
төлеу" мемлекеттiк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9"/>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5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бастығы</w:t>
            </w: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нәтижесіне қол</w:t>
            </w:r>
            <w:r>
              <w:br/>
            </w:r>
            <w:r>
              <w:rPr>
                <w:rFonts w:ascii="Times New Roman"/>
                <w:b w:val="false"/>
                <w:i w:val="false"/>
                <w:color w:val="000000"/>
                <w:sz w:val="20"/>
              </w:rPr>
              <w:t>
қою және уәкілетті</w:t>
            </w:r>
            <w:r>
              <w:br/>
            </w:r>
            <w:r>
              <w:rPr>
                <w:rFonts w:ascii="Times New Roman"/>
                <w:b w:val="false"/>
                <w:i w:val="false"/>
                <w:color w:val="000000"/>
                <w:sz w:val="20"/>
              </w:rPr>
              <w:t>
органның қызметкеріне</w:t>
            </w:r>
            <w:r>
              <w:br/>
            </w:r>
            <w:r>
              <w:rPr>
                <w:rFonts w:ascii="Times New Roman"/>
                <w:b w:val="false"/>
                <w:i w:val="false"/>
                <w:color w:val="000000"/>
                <w:sz w:val="20"/>
              </w:rPr>
              <w:t>
жіберу</w:t>
            </w:r>
          </w:p>
        </w:tc>
      </w:tr>
      <w:tr>
        <w:trPr>
          <w:trHeight w:val="18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49" w:id="30"/>
    <w:p>
      <w:pPr>
        <w:spacing w:after="0"/>
        <w:ind w:left="0"/>
        <w:jc w:val="both"/>
      </w:pPr>
      <w:r>
        <w:rPr>
          <w:rFonts w:ascii="Times New Roman"/>
          <w:b w:val="false"/>
          <w:i w:val="false"/>
          <w:color w:val="000000"/>
          <w:sz w:val="28"/>
        </w:rPr>
        <w:t>
"Жергiлiктi өкiлді</w:t>
      </w:r>
      <w:r>
        <w:br/>
      </w:r>
      <w:r>
        <w:rPr>
          <w:rFonts w:ascii="Times New Roman"/>
          <w:b w:val="false"/>
          <w:i w:val="false"/>
          <w:color w:val="000000"/>
          <w:sz w:val="28"/>
        </w:rPr>
        <w:t>
органдардың шешiмдерi</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0"/>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16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6565900"/>
                    </a:xfrm>
                    <a:prstGeom prst="rect">
                      <a:avLst/>
                    </a:prstGeom>
                  </pic:spPr>
                </pic:pic>
              </a:graphicData>
            </a:graphic>
          </wp:inline>
        </w:drawing>
      </w:r>
    </w:p>
    <w:bookmarkStart w:name="z50" w:id="31"/>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31"/>
    <w:p>
      <w:pPr>
        <w:spacing w:after="0"/>
        <w:ind w:left="0"/>
        <w:jc w:val="left"/>
      </w:pPr>
      <w:r>
        <w:rPr>
          <w:rFonts w:ascii="Times New Roman"/>
          <w:b/>
          <w:i w:val="false"/>
          <w:color w:val="000000"/>
        </w:rPr>
        <w:t xml:space="preserve"> "18 жасқа дейiнгi балалары бар отбасыларға</w:t>
      </w:r>
      <w:r>
        <w:br/>
      </w:r>
      <w:r>
        <w:rPr>
          <w:rFonts w:ascii="Times New Roman"/>
          <w:b/>
          <w:i w:val="false"/>
          <w:color w:val="000000"/>
        </w:rPr>
        <w:t>
мемлекеттiк жәрдемақылар тағайындау" мемлекеттік</w:t>
      </w:r>
      <w:r>
        <w:br/>
      </w:r>
      <w:r>
        <w:rPr>
          <w:rFonts w:ascii="Times New Roman"/>
          <w:b/>
          <w:i w:val="false"/>
          <w:color w:val="000000"/>
        </w:rPr>
        <w:t>
қызмет көрсету регламенті</w:t>
      </w:r>
    </w:p>
    <w:bookmarkStart w:name="z51" w:id="32"/>
    <w:p>
      <w:pPr>
        <w:spacing w:after="0"/>
        <w:ind w:left="0"/>
        <w:jc w:val="left"/>
      </w:pPr>
      <w:r>
        <w:rPr>
          <w:rFonts w:ascii="Times New Roman"/>
          <w:b/>
          <w:i w:val="false"/>
          <w:color w:val="000000"/>
        </w:rPr>
        <w:t xml:space="preserve"> 
1. Жалпы ережелер</w:t>
      </w:r>
    </w:p>
    <w:bookmarkEnd w:id="32"/>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(селолық) округтің әкімі (бұдан әрі – ауылдық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көрсетіледі,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 телефоны: 8(71130)22881.</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2" w:id="33"/>
    <w:p>
      <w:pPr>
        <w:spacing w:after="0"/>
        <w:ind w:left="0"/>
        <w:jc w:val="left"/>
      </w:pPr>
      <w:r>
        <w:rPr>
          <w:rFonts w:ascii="Times New Roman"/>
          <w:b/>
          <w:i w:val="false"/>
          <w:color w:val="000000"/>
        </w:rPr>
        <w:t xml:space="preserve"> 
2. Мемлекеттік қызмет көрсету тәртібі</w:t>
      </w:r>
    </w:p>
    <w:bookmarkEnd w:id="3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он жұмыс күні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ауылдық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және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3" w:id="3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3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берілген.</w:t>
      </w:r>
    </w:p>
    <w:bookmarkStart w:name="z54" w:id="35"/>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36"/>
    <w:p>
      <w:pPr>
        <w:spacing w:after="0"/>
        <w:ind w:left="0"/>
        <w:jc w:val="left"/>
      </w:pPr>
      <w:r>
        <w:rPr>
          <w:rFonts w:ascii="Times New Roman"/>
          <w:b/>
          <w:i w:val="false"/>
          <w:color w:val="000000"/>
        </w:rPr>
        <w:t xml:space="preserve"> Ауылдық округі әкімі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133"/>
        <w:gridCol w:w="3553"/>
        <w:gridCol w:w="27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Егіндібұлақ ауылы, Школьная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Чамчияна көшесі,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r>
              <w:br/>
            </w:r>
            <w:r>
              <w:rPr>
                <w:rFonts w:ascii="Times New Roman"/>
                <w:b w:val="false"/>
                <w:i w:val="false"/>
                <w:color w:val="000000"/>
                <w:sz w:val="20"/>
              </w:rPr>
              <w:t>
871130-76-169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871131-24-190</w:t>
            </w:r>
            <w:r>
              <w:br/>
            </w:r>
            <w:r>
              <w:rPr>
                <w:rFonts w:ascii="Times New Roman"/>
                <w:b w:val="false"/>
                <w:i w:val="false"/>
                <w:color w:val="000000"/>
                <w:sz w:val="20"/>
              </w:rPr>
              <w:t>
871131-24-167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r>
              <w:br/>
            </w:r>
            <w:r>
              <w:rPr>
                <w:rFonts w:ascii="Times New Roman"/>
                <w:b w:val="false"/>
                <w:i w:val="false"/>
                <w:color w:val="000000"/>
                <w:sz w:val="20"/>
              </w:rPr>
              <w:t>
871131-20-687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селосы, Ленин атындағы көшесі, 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r>
              <w:br/>
            </w:r>
            <w:r>
              <w:rPr>
                <w:rFonts w:ascii="Times New Roman"/>
                <w:b w:val="false"/>
                <w:i w:val="false"/>
                <w:color w:val="000000"/>
                <w:sz w:val="20"/>
              </w:rPr>
              <w:t>
871131-32-193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r>
              <w:br/>
            </w:r>
            <w:r>
              <w:rPr>
                <w:rFonts w:ascii="Times New Roman"/>
                <w:b w:val="false"/>
                <w:i w:val="false"/>
                <w:color w:val="000000"/>
                <w:sz w:val="20"/>
              </w:rPr>
              <w:t>
871131-20-573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871159-39-100</w:t>
            </w:r>
            <w:r>
              <w:br/>
            </w:r>
            <w:r>
              <w:rPr>
                <w:rFonts w:ascii="Times New Roman"/>
                <w:b w:val="false"/>
                <w:i w:val="false"/>
                <w:color w:val="000000"/>
                <w:sz w:val="20"/>
              </w:rPr>
              <w:t>
871159-39-101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r>
              <w:br/>
            </w:r>
            <w:r>
              <w:rPr>
                <w:rFonts w:ascii="Times New Roman"/>
                <w:b w:val="false"/>
                <w:i w:val="false"/>
                <w:color w:val="000000"/>
                <w:sz w:val="20"/>
              </w:rPr>
              <w:t>
871131-98-730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r>
              <w:br/>
            </w:r>
            <w:r>
              <w:rPr>
                <w:rFonts w:ascii="Times New Roman"/>
                <w:b w:val="false"/>
                <w:i w:val="false"/>
                <w:color w:val="000000"/>
                <w:sz w:val="20"/>
              </w:rPr>
              <w:t>
871131-96-143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r>
              <w:br/>
            </w:r>
            <w:r>
              <w:rPr>
                <w:rFonts w:ascii="Times New Roman"/>
                <w:b w:val="false"/>
                <w:i w:val="false"/>
                <w:color w:val="000000"/>
                <w:sz w:val="20"/>
              </w:rPr>
              <w:t>
871131-20-574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r>
              <w:br/>
            </w:r>
            <w:r>
              <w:rPr>
                <w:rFonts w:ascii="Times New Roman"/>
                <w:b w:val="false"/>
                <w:i w:val="false"/>
                <w:color w:val="000000"/>
                <w:sz w:val="20"/>
              </w:rPr>
              <w:t>
871131-50-651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r>
              <w:br/>
            </w:r>
            <w:r>
              <w:rPr>
                <w:rFonts w:ascii="Times New Roman"/>
                <w:b w:val="false"/>
                <w:i w:val="false"/>
                <w:color w:val="000000"/>
                <w:sz w:val="20"/>
              </w:rPr>
              <w:t>
871131-50-420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атындағы көшесі, 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87112-20-479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r>
              <w:br/>
            </w:r>
            <w:r>
              <w:rPr>
                <w:rFonts w:ascii="Times New Roman"/>
                <w:b w:val="false"/>
                <w:i w:val="false"/>
                <w:color w:val="000000"/>
                <w:sz w:val="20"/>
              </w:rPr>
              <w:t>
871131-91-125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Жеңіс көшесі,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r>
              <w:br/>
            </w:r>
            <w:r>
              <w:rPr>
                <w:rFonts w:ascii="Times New Roman"/>
                <w:b w:val="false"/>
                <w:i w:val="false"/>
                <w:color w:val="000000"/>
                <w:sz w:val="20"/>
              </w:rPr>
              <w:t>
871131-34-136</w:t>
            </w:r>
          </w:p>
        </w:tc>
      </w:tr>
    </w:tbl>
    <w:bookmarkStart w:name="z56" w:id="37"/>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7"/>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995"/>
        <w:gridCol w:w="3271"/>
        <w:gridCol w:w="2873"/>
      </w:tblGrid>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57" w:id="38"/>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3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2994"/>
        <w:gridCol w:w="2994"/>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округінің әкімі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p>
          <w:p>
            <w:pPr>
              <w:spacing w:after="20"/>
              <w:ind w:left="20"/>
              <w:jc w:val="both"/>
            </w:pPr>
            <w:r>
              <w:rPr>
                <w:rFonts w:ascii="Times New Roman"/>
                <w:b w:val="false"/>
                <w:i w:val="false"/>
                <w:color w:val="000000"/>
                <w:sz w:val="20"/>
              </w:rPr>
              <w:t>тексереді, тіркейді және қолхат 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w:t>
            </w:r>
            <w:r>
              <w:br/>
            </w:r>
            <w:r>
              <w:rPr>
                <w:rFonts w:ascii="Times New Roman"/>
                <w:b w:val="false"/>
                <w:i w:val="false"/>
                <w:color w:val="000000"/>
                <w:sz w:val="20"/>
              </w:rPr>
              <w:t>
даудан бас тартқаны туралы дәлелді қағаз жеткізгіш-</w:t>
            </w:r>
            <w:r>
              <w:br/>
            </w:r>
            <w:r>
              <w:rPr>
                <w:rFonts w:ascii="Times New Roman"/>
                <w:b w:val="false"/>
                <w:i w:val="false"/>
                <w:color w:val="000000"/>
                <w:sz w:val="20"/>
              </w:rPr>
              <w:t>
тегі жауапты 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w:t>
            </w:r>
            <w:r>
              <w:br/>
            </w:r>
            <w:r>
              <w:rPr>
                <w:rFonts w:ascii="Times New Roman"/>
                <w:b w:val="false"/>
                <w:i w:val="false"/>
                <w:color w:val="000000"/>
                <w:sz w:val="20"/>
              </w:rPr>
              <w:t>
әкімі – күнтізбелік отыз күн ішінде;</w:t>
            </w:r>
            <w:r>
              <w:br/>
            </w:r>
            <w:r>
              <w:rPr>
                <w:rFonts w:ascii="Times New Roman"/>
                <w:b w:val="false"/>
                <w:i w:val="false"/>
                <w:color w:val="000000"/>
                <w:sz w:val="20"/>
              </w:rPr>
              <w:t>
орталық – он жұмыс күні ішінде (мемлекеттік</w:t>
            </w:r>
            <w:r>
              <w:br/>
            </w:r>
            <w:r>
              <w:rPr>
                <w:rFonts w:ascii="Times New Roman"/>
                <w:b w:val="false"/>
                <w:i w:val="false"/>
                <w:color w:val="000000"/>
                <w:sz w:val="20"/>
              </w:rPr>
              <w:t>
қызметке құжат (нәтиже) қабылдау және беру күні</w:t>
            </w:r>
            <w:r>
              <w:br/>
            </w:r>
            <w:r>
              <w:rPr>
                <w:rFonts w:ascii="Times New Roman"/>
                <w:b w:val="false"/>
                <w:i w:val="false"/>
                <w:color w:val="000000"/>
                <w:sz w:val="20"/>
              </w:rPr>
              <w:t>
мемлекеттік қызмет мерзіміне кірмейді);</w:t>
            </w:r>
          </w:p>
        </w:tc>
      </w:tr>
    </w:tbl>
    <w:bookmarkStart w:name="z58" w:id="39"/>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w:t>
      </w:r>
    </w:p>
    <w:bookmarkEnd w:id="3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366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71120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4930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7543800"/>
                    </a:xfrm>
                    <a:prstGeom prst="rect">
                      <a:avLst/>
                    </a:prstGeom>
                  </pic:spPr>
                </pic:pic>
              </a:graphicData>
            </a:graphic>
          </wp:inline>
        </w:drawing>
      </w:r>
    </w:p>
    <w:bookmarkStart w:name="z59" w:id="40"/>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40"/>
    <w:p>
      <w:pPr>
        <w:spacing w:after="0"/>
        <w:ind w:left="0"/>
        <w:jc w:val="left"/>
      </w:pPr>
      <w:r>
        <w:rPr>
          <w:rFonts w:ascii="Times New Roman"/>
          <w:b/>
          <w:i w:val="false"/>
          <w:color w:val="000000"/>
        </w:rPr>
        <w:t xml:space="preserve"> "Тұрғын үй көмегiн тағайындау" мемлекеттік</w:t>
      </w:r>
      <w:r>
        <w:br/>
      </w:r>
      <w:r>
        <w:rPr>
          <w:rFonts w:ascii="Times New Roman"/>
          <w:b/>
          <w:i w:val="false"/>
          <w:color w:val="000000"/>
        </w:rPr>
        <w:t>
қызмет көрсету регламенті</w:t>
      </w:r>
    </w:p>
    <w:bookmarkStart w:name="z60" w:id="41"/>
    <w:p>
      <w:pPr>
        <w:spacing w:after="0"/>
        <w:ind w:left="0"/>
        <w:jc w:val="left"/>
      </w:pPr>
      <w:r>
        <w:rPr>
          <w:rFonts w:ascii="Times New Roman"/>
          <w:b/>
          <w:i w:val="false"/>
          <w:color w:val="000000"/>
        </w:rPr>
        <w:t xml:space="preserve"> 
1. Жалпы ережелер</w:t>
      </w:r>
    </w:p>
    <w:bookmarkEnd w:id="41"/>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8(71130)22881.</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61" w:id="42"/>
    <w:p>
      <w:pPr>
        <w:spacing w:after="0"/>
        <w:ind w:left="0"/>
        <w:jc w:val="left"/>
      </w:pPr>
      <w:r>
        <w:rPr>
          <w:rFonts w:ascii="Times New Roman"/>
          <w:b/>
          <w:i w:val="false"/>
          <w:color w:val="000000"/>
        </w:rPr>
        <w:t xml:space="preserve"> 
2. Мемлекеттік қызмет көрсету тәртібі</w:t>
      </w:r>
    </w:p>
    <w:bookmarkEnd w:id="42"/>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9-00 -ден бастап 18-00-ге дейiн, түскi үзiлiс сағат 13-00-ден бастап 14.00-ге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09.00-ден 19.00-ге дейін, түскi үзiлiссіз.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62" w:id="4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43"/>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3" w:id="4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4" w:id="45"/>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45"/>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994"/>
        <w:gridCol w:w="3208"/>
        <w:gridCol w:w="2831"/>
      </w:tblGrid>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65" w:id="46"/>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4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013"/>
        <w:gridCol w:w="3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w:t>
            </w:r>
            <w:r>
              <w:br/>
            </w:r>
            <w:r>
              <w:rPr>
                <w:rFonts w:ascii="Times New Roman"/>
                <w:b w:val="false"/>
                <w:i w:val="false"/>
                <w:color w:val="000000"/>
                <w:sz w:val="20"/>
              </w:rPr>
              <w:t>
органға жібереді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w:t>
            </w:r>
            <w:r>
              <w:br/>
            </w:r>
            <w:r>
              <w:rPr>
                <w:rFonts w:ascii="Times New Roman"/>
                <w:b w:val="false"/>
                <w:i w:val="false"/>
                <w:color w:val="000000"/>
                <w:sz w:val="20"/>
              </w:rPr>
              <w:t>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w:t>
            </w:r>
            <w:r>
              <w:br/>
            </w:r>
            <w:r>
              <w:rPr>
                <w:rFonts w:ascii="Times New Roman"/>
                <w:b w:val="false"/>
                <w:i w:val="false"/>
                <w:color w:val="000000"/>
                <w:sz w:val="20"/>
              </w:rPr>
              <w:t>
алушыға уәкілетті органнан алынған хабарлама немесе мемлекеттік қызметті</w:t>
            </w:r>
            <w:r>
              <w:br/>
            </w:r>
            <w:r>
              <w:rPr>
                <w:rFonts w:ascii="Times New Roman"/>
                <w:b w:val="false"/>
                <w:i w:val="false"/>
                <w:color w:val="000000"/>
                <w:sz w:val="20"/>
              </w:rPr>
              <w:t>
тағайындаудан бас тартқаны туралы дәлелді жауапты береді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w:t>
            </w:r>
            <w:r>
              <w:br/>
            </w:r>
            <w:r>
              <w:rPr>
                <w:rFonts w:ascii="Times New Roman"/>
                <w:b w:val="false"/>
                <w:i w:val="false"/>
                <w:color w:val="000000"/>
                <w:sz w:val="20"/>
              </w:rPr>
              <w:t>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w:t>
            </w:r>
            <w:r>
              <w:br/>
            </w:r>
            <w:r>
              <w:rPr>
                <w:rFonts w:ascii="Times New Roman"/>
                <w:b w:val="false"/>
                <w:i w:val="false"/>
                <w:color w:val="000000"/>
                <w:sz w:val="20"/>
              </w:rPr>
              <w:t>
қызмет көрсету мерзіміне кірмейді);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7"/>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4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168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7124700"/>
                    </a:xfrm>
                    <a:prstGeom prst="rect">
                      <a:avLst/>
                    </a:prstGeom>
                  </pic:spPr>
                </pic:pic>
              </a:graphicData>
            </a:graphic>
          </wp:inline>
        </w:drawing>
      </w:r>
    </w:p>
    <w:bookmarkStart w:name="z67" w:id="48"/>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48"/>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көрсету регламенті</w:t>
      </w:r>
    </w:p>
    <w:bookmarkStart w:name="z68" w:id="49"/>
    <w:p>
      <w:pPr>
        <w:spacing w:after="0"/>
        <w:ind w:left="0"/>
        <w:jc w:val="left"/>
      </w:pPr>
      <w:r>
        <w:rPr>
          <w:rFonts w:ascii="Times New Roman"/>
          <w:b/>
          <w:i w:val="false"/>
          <w:color w:val="000000"/>
        </w:rPr>
        <w:t xml:space="preserve"> 
1. Жалпы ережелер</w:t>
      </w:r>
    </w:p>
    <w:bookmarkEnd w:id="49"/>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 (бұдан әрі – мемлекеттік қызмет) "Зеленов аудандық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8(71130)22241.</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69" w:id="50"/>
    <w:p>
      <w:pPr>
        <w:spacing w:after="0"/>
        <w:ind w:left="0"/>
        <w:jc w:val="left"/>
      </w:pPr>
      <w:r>
        <w:rPr>
          <w:rFonts w:ascii="Times New Roman"/>
          <w:b/>
          <w:i w:val="false"/>
          <w:color w:val="000000"/>
        </w:rPr>
        <w:t xml:space="preserve"> 
2. Мемлекеттік қызмет көрсету тәртібі</w:t>
      </w:r>
    </w:p>
    <w:bookmarkEnd w:id="5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белгіленген мереке күндерін қоспағанда күн сайын, сағат 9.00-ден 18.00-ге дейін, түскі үзіліс сағат 13.00-ден бастап 14.00-ге дейін.</w:t>
      </w:r>
      <w:r>
        <w:br/>
      </w:r>
      <w:r>
        <w:rPr>
          <w:rFonts w:ascii="Times New Roman"/>
          <w:b w:val="false"/>
          <w:i w:val="false"/>
          <w:color w:val="000000"/>
          <w:sz w:val="28"/>
        </w:rPr>
        <w:t>
      Мемлекеттік қызмет көрсететін мамандардың деректемелері (тегі, 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70" w:id="5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5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1" w:id="5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2" w:id="5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73" w:id="5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w:t>
      </w:r>
      <w:r>
        <w:br/>
      </w:r>
      <w:r>
        <w:rPr>
          <w:rFonts w:ascii="Times New Roman"/>
          <w:b w:val="false"/>
          <w:i w:val="false"/>
          <w:color w:val="000000"/>
          <w:sz w:val="28"/>
        </w:rPr>
        <w:t>
шараларына қатысуға</w:t>
      </w:r>
      <w:r>
        <w:br/>
      </w:r>
      <w:r>
        <w:rPr>
          <w:rFonts w:ascii="Times New Roman"/>
          <w:b w:val="false"/>
          <w:i w:val="false"/>
          <w:color w:val="000000"/>
          <w:sz w:val="28"/>
        </w:rPr>
        <w:t>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5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5819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4102100"/>
                    </a:xfrm>
                    <a:prstGeom prst="rect">
                      <a:avLst/>
                    </a:prstGeom>
                  </pic:spPr>
                </pic:pic>
              </a:graphicData>
            </a:graphic>
          </wp:inline>
        </w:drawing>
      </w:r>
    </w:p>
    <w:bookmarkStart w:name="z74" w:id="55"/>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55"/>
    <w:p>
      <w:pPr>
        <w:spacing w:after="0"/>
        <w:ind w:left="0"/>
        <w:jc w:val="left"/>
      </w:pPr>
      <w:r>
        <w:rPr>
          <w:rFonts w:ascii="Times New Roman"/>
          <w:b/>
          <w:i w:val="false"/>
          <w:color w:val="000000"/>
        </w:rPr>
        <w:t xml:space="preserve"> "Мүгедектерге кресло-арбаларды беру үшін</w:t>
      </w:r>
      <w:r>
        <w:br/>
      </w:r>
      <w:r>
        <w:rPr>
          <w:rFonts w:ascii="Times New Roman"/>
          <w:b/>
          <w:i w:val="false"/>
          <w:color w:val="000000"/>
        </w:rPr>
        <w:t>
оларға құжаттарды ресімдеу" мемлекеттік</w:t>
      </w:r>
      <w:r>
        <w:br/>
      </w:r>
      <w:r>
        <w:rPr>
          <w:rFonts w:ascii="Times New Roman"/>
          <w:b/>
          <w:i w:val="false"/>
          <w:color w:val="000000"/>
        </w:rPr>
        <w:t>
қызмет көрсету регламенті</w:t>
      </w:r>
    </w:p>
    <w:bookmarkStart w:name="z75" w:id="56"/>
    <w:p>
      <w:pPr>
        <w:spacing w:after="0"/>
        <w:ind w:left="0"/>
        <w:jc w:val="left"/>
      </w:pPr>
      <w:r>
        <w:rPr>
          <w:rFonts w:ascii="Times New Roman"/>
          <w:b/>
          <w:i w:val="false"/>
          <w:color w:val="000000"/>
        </w:rPr>
        <w:t xml:space="preserve"> 
1. Жалпы ережелер</w:t>
      </w:r>
    </w:p>
    <w:bookmarkEnd w:id="56"/>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6" w:id="57"/>
    <w:p>
      <w:pPr>
        <w:spacing w:after="0"/>
        <w:ind w:left="0"/>
        <w:jc w:val="left"/>
      </w:pPr>
      <w:r>
        <w:rPr>
          <w:rFonts w:ascii="Times New Roman"/>
          <w:b/>
          <w:i w:val="false"/>
          <w:color w:val="000000"/>
        </w:rPr>
        <w:t xml:space="preserve"> 
2. Мемлекеттік қызмет көрсету тәртібі</w:t>
      </w:r>
    </w:p>
    <w:bookmarkEnd w:id="5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09.00 бастап 18.00-ге дейін, түскі үзіліспен сағат 13.00-ден бастап сағат 14.00-ге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7" w:id="5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5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8" w:id="5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5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9" w:id="6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6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w:t>
            </w:r>
            <w:r>
              <w:br/>
            </w:r>
            <w:r>
              <w:rPr>
                <w:rFonts w:ascii="Times New Roman"/>
                <w:b w:val="false"/>
                <w:i w:val="false"/>
                <w:color w:val="000000"/>
                <w:sz w:val="20"/>
              </w:rPr>
              <w:t>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0" w:id="61"/>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1"/>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0960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0" cy="5981700"/>
                    </a:xfrm>
                    <a:prstGeom prst="rect">
                      <a:avLst/>
                    </a:prstGeom>
                  </pic:spPr>
                </pic:pic>
              </a:graphicData>
            </a:graphic>
          </wp:inline>
        </w:drawing>
      </w:r>
    </w:p>
    <w:bookmarkStart w:name="z81" w:id="62"/>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62"/>
    <w:p>
      <w:pPr>
        <w:spacing w:after="0"/>
        <w:ind w:left="0"/>
        <w:jc w:val="left"/>
      </w:pPr>
      <w:r>
        <w:rPr>
          <w:rFonts w:ascii="Times New Roman"/>
          <w:b/>
          <w:i w:val="false"/>
          <w:color w:val="000000"/>
        </w:rPr>
        <w:t xml:space="preserve"> "Мемлекеттiк бюджет қаражаты есебiнен қызмет</w:t>
      </w:r>
      <w:r>
        <w:br/>
      </w:r>
      <w:r>
        <w:rPr>
          <w:rFonts w:ascii="Times New Roman"/>
          <w:b/>
          <w:i w:val="false"/>
          <w:color w:val="000000"/>
        </w:rPr>
        <w:t>
көрсететiн мемлекеттiк және мемлекеттiк емес</w:t>
      </w:r>
      <w:r>
        <w:br/>
      </w:r>
      <w:r>
        <w:rPr>
          <w:rFonts w:ascii="Times New Roman"/>
          <w:b/>
          <w:i w:val="false"/>
          <w:color w:val="000000"/>
        </w:rPr>
        <w:t>
медициналық-әлеуметтiк мекемелерде (ұйымдарда)</w:t>
      </w:r>
      <w:r>
        <w:br/>
      </w:r>
      <w:r>
        <w:rPr>
          <w:rFonts w:ascii="Times New Roman"/>
          <w:b/>
          <w:i w:val="false"/>
          <w:color w:val="000000"/>
        </w:rPr>
        <w:t>
әлеуметтiк қызмет көрсетуге арналған құжаттарды</w:t>
      </w:r>
      <w:r>
        <w:br/>
      </w:r>
      <w:r>
        <w:rPr>
          <w:rFonts w:ascii="Times New Roman"/>
          <w:b/>
          <w:i w:val="false"/>
          <w:color w:val="000000"/>
        </w:rPr>
        <w:t>
ресiмдеу" мемлекеттiк қызмет көрсету регламенті</w:t>
      </w:r>
    </w:p>
    <w:bookmarkStart w:name="z82" w:id="63"/>
    <w:p>
      <w:pPr>
        <w:spacing w:after="0"/>
        <w:ind w:left="0"/>
        <w:jc w:val="left"/>
      </w:pPr>
      <w:r>
        <w:rPr>
          <w:rFonts w:ascii="Times New Roman"/>
          <w:b/>
          <w:i w:val="false"/>
          <w:color w:val="000000"/>
        </w:rPr>
        <w:t xml:space="preserve"> 
1. Жалпы ережелер</w:t>
      </w:r>
    </w:p>
    <w:bookmarkEnd w:id="63"/>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83" w:id="64"/>
    <w:p>
      <w:pPr>
        <w:spacing w:after="0"/>
        <w:ind w:left="0"/>
        <w:jc w:val="left"/>
      </w:pPr>
      <w:r>
        <w:rPr>
          <w:rFonts w:ascii="Times New Roman"/>
          <w:b/>
          <w:i w:val="false"/>
          <w:color w:val="000000"/>
        </w:rPr>
        <w:t xml:space="preserve"> 
2. Мемлекеттік қызмет көрсету тәртібі</w:t>
      </w:r>
    </w:p>
    <w:bookmarkEnd w:id="6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үзілісcіз.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шектеулі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84" w:id="6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6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85" w:id="6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6" w:id="67"/>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7"/>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995"/>
        <w:gridCol w:w="3188"/>
        <w:gridCol w:w="2810"/>
      </w:tblGrid>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87" w:id="6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4816"/>
        <w:gridCol w:w="3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уәкілетті органның бастығына дайындау</w:t>
            </w:r>
            <w:r>
              <w:br/>
            </w:r>
            <w:r>
              <w:rPr>
                <w:rFonts w:ascii="Times New Roman"/>
                <w:b w:val="false"/>
                <w:i w:val="false"/>
                <w:color w:val="000000"/>
                <w:sz w:val="20"/>
              </w:rPr>
              <w:t>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w:t>
            </w:r>
            <w:r>
              <w:br/>
            </w:r>
            <w:r>
              <w:rPr>
                <w:rFonts w:ascii="Times New Roman"/>
                <w:b w:val="false"/>
                <w:i w:val="false"/>
                <w:color w:val="000000"/>
                <w:sz w:val="20"/>
              </w:rPr>
              <w:t>
бас тартқаны туралы дәлелді қағаз жеткізгіштегі жауапты береді.</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88" w:id="6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6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378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7073900"/>
                    </a:xfrm>
                    <a:prstGeom prst="rect">
                      <a:avLst/>
                    </a:prstGeom>
                  </pic:spPr>
                </pic:pic>
              </a:graphicData>
            </a:graphic>
          </wp:inline>
        </w:drawing>
      </w:r>
    </w:p>
    <w:bookmarkStart w:name="z89" w:id="70"/>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70"/>
    <w:p>
      <w:pPr>
        <w:spacing w:after="0"/>
        <w:ind w:left="0"/>
        <w:jc w:val="left"/>
      </w:pPr>
      <w:r>
        <w:rPr>
          <w:rFonts w:ascii="Times New Roman"/>
          <w:b/>
          <w:i w:val="false"/>
          <w:color w:val="000000"/>
        </w:rPr>
        <w:t xml:space="preserve"> "Жалғызілікті, жалғыз тұратын қарттарға, бөгде</w:t>
      </w:r>
      <w:r>
        <w:br/>
      </w:r>
      <w:r>
        <w:rPr>
          <w:rFonts w:ascii="Times New Roman"/>
          <w:b/>
          <w:i w:val="false"/>
          <w:color w:val="000000"/>
        </w:rPr>
        <w:t>
адамның күтіміне және жәрдеміне мұқтаж мүгедектерге</w:t>
      </w:r>
      <w:r>
        <w:br/>
      </w:r>
      <w:r>
        <w:rPr>
          <w:rFonts w:ascii="Times New Roman"/>
          <w:b/>
          <w:i w:val="false"/>
          <w:color w:val="000000"/>
        </w:rPr>
        <w:t>
және мүгедек балаларға үйде әлеуметтік қызмет</w:t>
      </w:r>
      <w:r>
        <w:br/>
      </w:r>
      <w:r>
        <w:rPr>
          <w:rFonts w:ascii="Times New Roman"/>
          <w:b/>
          <w:i w:val="false"/>
          <w:color w:val="000000"/>
        </w:rPr>
        <w:t>
көрсетуге құжаттарды ресімдеу" мемлекеттік</w:t>
      </w:r>
      <w:r>
        <w:br/>
      </w:r>
      <w:r>
        <w:rPr>
          <w:rFonts w:ascii="Times New Roman"/>
          <w:b/>
          <w:i w:val="false"/>
          <w:color w:val="000000"/>
        </w:rPr>
        <w:t>
қызмет көрсету регламенті</w:t>
      </w:r>
    </w:p>
    <w:bookmarkStart w:name="z90" w:id="71"/>
    <w:p>
      <w:pPr>
        <w:spacing w:after="0"/>
        <w:ind w:left="0"/>
        <w:jc w:val="left"/>
      </w:pPr>
      <w:r>
        <w:rPr>
          <w:rFonts w:ascii="Times New Roman"/>
          <w:b/>
          <w:i w:val="false"/>
          <w:color w:val="000000"/>
        </w:rPr>
        <w:t xml:space="preserve"> 
1. Жалпы ережелер</w:t>
      </w:r>
    </w:p>
    <w:bookmarkEnd w:id="7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91" w:id="72"/>
    <w:p>
      <w:pPr>
        <w:spacing w:after="0"/>
        <w:ind w:left="0"/>
        <w:jc w:val="left"/>
      </w:pPr>
      <w:r>
        <w:rPr>
          <w:rFonts w:ascii="Times New Roman"/>
          <w:b/>
          <w:i w:val="false"/>
          <w:color w:val="000000"/>
        </w:rPr>
        <w:t xml:space="preserve"> 
2. Мемлекеттік қызмет көрсету тәртібі</w:t>
      </w:r>
    </w:p>
    <w:bookmarkEnd w:id="7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13.00-дeн 14.00-ге дейiн түскi үзiлiспен, күн сайын сағат 9.00-дeн 18.00-ға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жарақттандырылған, үй-жайға кiру режимi – еркiн.</w:t>
      </w:r>
    </w:p>
    <w:bookmarkStart w:name="z92" w:id="7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7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93" w:id="7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4" w:id="7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5"/>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953"/>
        <w:gridCol w:w="3230"/>
        <w:gridCol w:w="2810"/>
      </w:tblGrid>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95" w:id="76"/>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3631"/>
        <w:gridCol w:w="39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w:t>
            </w:r>
            <w:r>
              <w:br/>
            </w:r>
            <w:r>
              <w:rPr>
                <w:rFonts w:ascii="Times New Roman"/>
                <w:b w:val="false"/>
                <w:i w:val="false"/>
                <w:color w:val="000000"/>
                <w:sz w:val="20"/>
              </w:rPr>
              <w:t>
органның бастығы</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w:t>
            </w:r>
            <w:r>
              <w:br/>
            </w:r>
            <w:r>
              <w:rPr>
                <w:rFonts w:ascii="Times New Roman"/>
                <w:b w:val="false"/>
                <w:i w:val="false"/>
                <w:color w:val="000000"/>
                <w:sz w:val="20"/>
              </w:rPr>
              <w:t>
тіркейді және</w:t>
            </w:r>
            <w:r>
              <w:br/>
            </w:r>
            <w:r>
              <w:rPr>
                <w:rFonts w:ascii="Times New Roman"/>
                <w:b w:val="false"/>
                <w:i w:val="false"/>
                <w:color w:val="000000"/>
                <w:sz w:val="20"/>
              </w:rPr>
              <w:t>
талон береді.</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 нәтижесіне</w:t>
            </w:r>
            <w:r>
              <w:br/>
            </w:r>
            <w:r>
              <w:rPr>
                <w:rFonts w:ascii="Times New Roman"/>
                <w:b w:val="false"/>
                <w:i w:val="false"/>
                <w:color w:val="000000"/>
                <w:sz w:val="20"/>
              </w:rPr>
              <w:t>
қол қою және</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қызметкеріне</w:t>
            </w:r>
            <w:r>
              <w:br/>
            </w:r>
            <w:r>
              <w:rPr>
                <w:rFonts w:ascii="Times New Roman"/>
                <w:b w:val="false"/>
                <w:i w:val="false"/>
                <w:color w:val="000000"/>
                <w:sz w:val="20"/>
              </w:rPr>
              <w:t>
жіберу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қызметті тағайындаудан</w:t>
            </w:r>
            <w:r>
              <w:br/>
            </w:r>
            <w:r>
              <w:rPr>
                <w:rFonts w:ascii="Times New Roman"/>
                <w:b w:val="false"/>
                <w:i w:val="false"/>
                <w:color w:val="000000"/>
                <w:sz w:val="20"/>
              </w:rPr>
              <w:t>
бас тартқаны</w:t>
            </w:r>
            <w:r>
              <w:br/>
            </w:r>
            <w:r>
              <w:rPr>
                <w:rFonts w:ascii="Times New Roman"/>
                <w:b w:val="false"/>
                <w:i w:val="false"/>
                <w:color w:val="000000"/>
                <w:sz w:val="20"/>
              </w:rPr>
              <w:t>
туралы дәлелді қағаз жеткізгіштегі</w:t>
            </w:r>
            <w:r>
              <w:br/>
            </w:r>
            <w:r>
              <w:rPr>
                <w:rFonts w:ascii="Times New Roman"/>
                <w:b w:val="false"/>
                <w:i w:val="false"/>
                <w:color w:val="000000"/>
                <w:sz w:val="20"/>
              </w:rPr>
              <w:t>
жауапты</w:t>
            </w:r>
            <w:r>
              <w:br/>
            </w:r>
            <w:r>
              <w:rPr>
                <w:rFonts w:ascii="Times New Roman"/>
                <w:b w:val="false"/>
                <w:i w:val="false"/>
                <w:color w:val="000000"/>
                <w:sz w:val="20"/>
              </w:rPr>
              <w:t>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w:t>
            </w:r>
            <w:r>
              <w:br/>
            </w:r>
            <w:r>
              <w:rPr>
                <w:rFonts w:ascii="Times New Roman"/>
                <w:b w:val="false"/>
                <w:i w:val="false"/>
                <w:color w:val="000000"/>
                <w:sz w:val="20"/>
              </w:rPr>
              <w:t>
немесе мемлекеттік қызметті тағайындаудан бас тартқаны туралы дәлелді қағаз жеткізгіштегі жауапты береді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w:t>
            </w:r>
            <w:r>
              <w:br/>
            </w:r>
            <w:r>
              <w:rPr>
                <w:rFonts w:ascii="Times New Roman"/>
                <w:b w:val="false"/>
                <w:i w:val="false"/>
                <w:color w:val="000000"/>
                <w:sz w:val="20"/>
              </w:rPr>
              <w:t>
тағайындаудан бас</w:t>
            </w:r>
            <w:r>
              <w:br/>
            </w:r>
            <w:r>
              <w:rPr>
                <w:rFonts w:ascii="Times New Roman"/>
                <w:b w:val="false"/>
                <w:i w:val="false"/>
                <w:color w:val="000000"/>
                <w:sz w:val="20"/>
              </w:rPr>
              <w:t>
тартқаны туралы</w:t>
            </w:r>
            <w:r>
              <w:br/>
            </w:r>
            <w:r>
              <w:rPr>
                <w:rFonts w:ascii="Times New Roman"/>
                <w:b w:val="false"/>
                <w:i w:val="false"/>
                <w:color w:val="000000"/>
                <w:sz w:val="20"/>
              </w:rPr>
              <w:t>
дәлелді қағаз</w:t>
            </w:r>
            <w:r>
              <w:br/>
            </w:r>
            <w:r>
              <w:rPr>
                <w:rFonts w:ascii="Times New Roman"/>
                <w:b w:val="false"/>
                <w:i w:val="false"/>
                <w:color w:val="000000"/>
                <w:sz w:val="20"/>
              </w:rPr>
              <w:t>
жеткізгіштегі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төрт</w:t>
            </w:r>
            <w:r>
              <w:br/>
            </w:r>
            <w:r>
              <w:rPr>
                <w:rFonts w:ascii="Times New Roman"/>
                <w:b w:val="false"/>
                <w:i w:val="false"/>
                <w:color w:val="000000"/>
                <w:sz w:val="20"/>
              </w:rPr>
              <w:t>
жұмыс күн ішінде;</w:t>
            </w:r>
            <w:r>
              <w:br/>
            </w:r>
            <w:r>
              <w:rPr>
                <w:rFonts w:ascii="Times New Roman"/>
                <w:b w:val="false"/>
                <w:i w:val="false"/>
                <w:color w:val="000000"/>
                <w:sz w:val="20"/>
              </w:rPr>
              <w:t>
орталық – он төрт жұмыс күні ішінде (мемлекеттік</w:t>
            </w:r>
            <w:r>
              <w:br/>
            </w:r>
            <w:r>
              <w:rPr>
                <w:rFonts w:ascii="Times New Roman"/>
                <w:b w:val="false"/>
                <w:i w:val="false"/>
                <w:color w:val="000000"/>
                <w:sz w:val="20"/>
              </w:rPr>
              <w:t>
қызметке құжат (нәтиже) қабылдау және беру күні</w:t>
            </w:r>
            <w:r>
              <w:br/>
            </w:r>
            <w:r>
              <w:rPr>
                <w:rFonts w:ascii="Times New Roman"/>
                <w:b w:val="false"/>
                <w:i w:val="false"/>
                <w:color w:val="000000"/>
                <w:sz w:val="20"/>
              </w:rPr>
              <w:t>
мемлекеттік қызмет мерзіміне кірмейді);</w:t>
            </w:r>
          </w:p>
        </w:tc>
      </w:tr>
    </w:tbl>
    <w:bookmarkStart w:name="z96" w:id="77"/>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күтіміне және жәрдеміне</w:t>
      </w:r>
      <w:r>
        <w:br/>
      </w:r>
      <w:r>
        <w:rPr>
          <w:rFonts w:ascii="Times New Roman"/>
          <w:b w:val="false"/>
          <w:i w:val="false"/>
          <w:color w:val="000000"/>
          <w:sz w:val="28"/>
        </w:rPr>
        <w:t>
мұқтаж мүгедектерге және</w:t>
      </w:r>
      <w:r>
        <w:br/>
      </w:r>
      <w:r>
        <w:rPr>
          <w:rFonts w:ascii="Times New Roman"/>
          <w:b w:val="false"/>
          <w:i w:val="false"/>
          <w:color w:val="000000"/>
          <w:sz w:val="28"/>
        </w:rPr>
        <w:t>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7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1882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88200" cy="7175500"/>
                    </a:xfrm>
                    <a:prstGeom prst="rect">
                      <a:avLst/>
                    </a:prstGeom>
                  </pic:spPr>
                </pic:pic>
              </a:graphicData>
            </a:graphic>
          </wp:inline>
        </w:drawing>
      </w:r>
    </w:p>
    <w:bookmarkStart w:name="z97" w:id="78"/>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78"/>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 бойынша</w:t>
      </w:r>
      <w:r>
        <w:br/>
      </w:r>
      <w:r>
        <w:rPr>
          <w:rFonts w:ascii="Times New Roman"/>
          <w:b/>
          <w:i w:val="false"/>
          <w:color w:val="000000"/>
        </w:rPr>
        <w:t>
мүгедектерге қолмен көрсететін тіл маманының</w:t>
      </w:r>
      <w:r>
        <w:br/>
      </w:r>
      <w:r>
        <w:rPr>
          <w:rFonts w:ascii="Times New Roman"/>
          <w:b/>
          <w:i w:val="false"/>
          <w:color w:val="000000"/>
        </w:rPr>
        <w:t>
қызметтерін ұсыну үшін мүгедектерге құжаттарды</w:t>
      </w:r>
      <w:r>
        <w:br/>
      </w:r>
      <w:r>
        <w:rPr>
          <w:rFonts w:ascii="Times New Roman"/>
          <w:b/>
          <w:i w:val="false"/>
          <w:color w:val="000000"/>
        </w:rPr>
        <w:t>
ресімдеу" мемлекеттік қызмет көрсету регламенті</w:t>
      </w:r>
    </w:p>
    <w:bookmarkStart w:name="z98" w:id="79"/>
    <w:p>
      <w:pPr>
        <w:spacing w:after="0"/>
        <w:ind w:left="0"/>
        <w:jc w:val="left"/>
      </w:pPr>
      <w:r>
        <w:rPr>
          <w:rFonts w:ascii="Times New Roman"/>
          <w:b/>
          <w:i w:val="false"/>
          <w:color w:val="000000"/>
        </w:rPr>
        <w:t xml:space="preserve"> 
1. Жалпы ережелер</w:t>
      </w:r>
    </w:p>
    <w:bookmarkEnd w:id="79"/>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99" w:id="80"/>
    <w:p>
      <w:pPr>
        <w:spacing w:after="0"/>
        <w:ind w:left="0"/>
        <w:jc w:val="left"/>
      </w:pPr>
      <w:r>
        <w:rPr>
          <w:rFonts w:ascii="Times New Roman"/>
          <w:b/>
          <w:i w:val="false"/>
          <w:color w:val="000000"/>
        </w:rPr>
        <w:t xml:space="preserve"> 
2. Мемлекеттік қызмет көрсету тәртібі</w:t>
      </w:r>
    </w:p>
    <w:bookmarkEnd w:id="8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100" w:id="8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8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1" w:id="8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2" w:id="83"/>
    <w:p>
      <w:pPr>
        <w:spacing w:after="0"/>
        <w:ind w:left="0"/>
        <w:jc w:val="both"/>
      </w:pPr>
      <w:r>
        <w:rPr>
          <w:rFonts w:ascii="Times New Roman"/>
          <w:b w:val="false"/>
          <w:i w:val="false"/>
          <w:color w:val="000000"/>
          <w:sz w:val="28"/>
        </w:rPr>
        <w:t>
"Қозғалуға қиындығы</w:t>
      </w:r>
      <w:r>
        <w:br/>
      </w:r>
      <w:r>
        <w:rPr>
          <w:rFonts w:ascii="Times New Roman"/>
          <w:b w:val="false"/>
          <w:i w:val="false"/>
          <w:color w:val="000000"/>
          <w:sz w:val="28"/>
        </w:rPr>
        <w:t>
бар бірінші топтағы</w:t>
      </w:r>
      <w:r>
        <w:br/>
      </w:r>
      <w:r>
        <w:rPr>
          <w:rFonts w:ascii="Times New Roman"/>
          <w:b w:val="false"/>
          <w:i w:val="false"/>
          <w:color w:val="000000"/>
          <w:sz w:val="28"/>
        </w:rPr>
        <w:t>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03" w:id="84"/>
    <w:p>
      <w:pPr>
        <w:spacing w:after="0"/>
        <w:ind w:left="0"/>
        <w:jc w:val="both"/>
      </w:pPr>
      <w:r>
        <w:rPr>
          <w:rFonts w:ascii="Times New Roman"/>
          <w:b w:val="false"/>
          <w:i w:val="false"/>
          <w:color w:val="000000"/>
          <w:sz w:val="28"/>
        </w:rPr>
        <w:t>
"Қозғалуға қиындығы</w:t>
      </w:r>
      <w:r>
        <w:br/>
      </w:r>
      <w:r>
        <w:rPr>
          <w:rFonts w:ascii="Times New Roman"/>
          <w:b w:val="false"/>
          <w:i w:val="false"/>
          <w:color w:val="000000"/>
          <w:sz w:val="28"/>
        </w:rPr>
        <w:t>
бар бірінші топтағы</w:t>
      </w:r>
      <w:r>
        <w:br/>
      </w:r>
      <w:r>
        <w:rPr>
          <w:rFonts w:ascii="Times New Roman"/>
          <w:b w:val="false"/>
          <w:i w:val="false"/>
          <w:color w:val="000000"/>
          <w:sz w:val="28"/>
        </w:rPr>
        <w:t>
мүгедектерге жеке</w:t>
      </w:r>
      <w:r>
        <w:br/>
      </w:r>
      <w:r>
        <w:rPr>
          <w:rFonts w:ascii="Times New Roman"/>
          <w:b w:val="false"/>
          <w:i w:val="false"/>
          <w:color w:val="000000"/>
          <w:sz w:val="28"/>
        </w:rPr>
        <w:t>
көмекшінің және есту</w:t>
      </w:r>
      <w:r>
        <w:br/>
      </w:r>
      <w:r>
        <w:rPr>
          <w:rFonts w:ascii="Times New Roman"/>
          <w:b w:val="false"/>
          <w:i w:val="false"/>
          <w:color w:val="000000"/>
          <w:sz w:val="28"/>
        </w:rPr>
        <w:t>
бойынша мүгедектерге</w:t>
      </w:r>
      <w:r>
        <w:br/>
      </w:r>
      <w:r>
        <w:rPr>
          <w:rFonts w:ascii="Times New Roman"/>
          <w:b w:val="false"/>
          <w:i w:val="false"/>
          <w:color w:val="000000"/>
          <w:sz w:val="28"/>
        </w:rPr>
        <w:t>
қолмен көрсететін тіл</w:t>
      </w:r>
      <w:r>
        <w:br/>
      </w:r>
      <w:r>
        <w:rPr>
          <w:rFonts w:ascii="Times New Roman"/>
          <w:b w:val="false"/>
          <w:i w:val="false"/>
          <w:color w:val="000000"/>
          <w:sz w:val="28"/>
        </w:rPr>
        <w:t>
маманының қызметтерін</w:t>
      </w:r>
      <w:r>
        <w:br/>
      </w:r>
      <w:r>
        <w:rPr>
          <w:rFonts w:ascii="Times New Roman"/>
          <w:b w:val="false"/>
          <w:i w:val="false"/>
          <w:color w:val="000000"/>
          <w:sz w:val="28"/>
        </w:rPr>
        <w:t>
ұсыну үшін мүгедектерге</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083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83300" cy="6019800"/>
                    </a:xfrm>
                    <a:prstGeom prst="rect">
                      <a:avLst/>
                    </a:prstGeom>
                  </pic:spPr>
                </pic:pic>
              </a:graphicData>
            </a:graphic>
          </wp:inline>
        </w:drawing>
      </w:r>
    </w:p>
    <w:bookmarkStart w:name="z104" w:id="85"/>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85"/>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 мемлекеттік</w:t>
      </w:r>
      <w:r>
        <w:br/>
      </w:r>
      <w:r>
        <w:rPr>
          <w:rFonts w:ascii="Times New Roman"/>
          <w:b/>
          <w:i w:val="false"/>
          <w:color w:val="000000"/>
        </w:rPr>
        <w:t>
қызмет көрсету регламенті</w:t>
      </w:r>
    </w:p>
    <w:bookmarkStart w:name="z105" w:id="86"/>
    <w:p>
      <w:pPr>
        <w:spacing w:after="0"/>
        <w:ind w:left="0"/>
        <w:jc w:val="left"/>
      </w:pPr>
      <w:r>
        <w:rPr>
          <w:rFonts w:ascii="Times New Roman"/>
          <w:b/>
          <w:i w:val="false"/>
          <w:color w:val="000000"/>
        </w:rPr>
        <w:t xml:space="preserve"> 
1. Жалпы ережелер</w:t>
      </w:r>
    </w:p>
    <w:bookmarkEnd w:id="8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көрсетіледі,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82, zelrozisp@mail.ru телефоны: 8(71130)22072.</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106" w:id="87"/>
    <w:p>
      <w:pPr>
        <w:spacing w:after="0"/>
        <w:ind w:left="0"/>
        <w:jc w:val="left"/>
      </w:pPr>
      <w:r>
        <w:rPr>
          <w:rFonts w:ascii="Times New Roman"/>
          <w:b/>
          <w:i w:val="false"/>
          <w:color w:val="000000"/>
        </w:rPr>
        <w:t xml:space="preserve"> 
2. Мемлекеттік қызмет көрсету тәртібі</w:t>
      </w:r>
    </w:p>
    <w:bookmarkEnd w:id="8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09.00 -дан бастап 18.00-ге дейiн, түскi үзiлiс сағат 13.00-ден бастап 14.00-ге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107" w:id="88"/>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8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08" w:id="8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9" w:id="9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0"/>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037"/>
        <w:gridCol w:w="3313"/>
        <w:gridCol w:w="2789"/>
      </w:tblGrid>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 Б</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110" w:id="9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өрсету Регламентіне</w:t>
      </w:r>
      <w:r>
        <w:br/>
      </w:r>
      <w:r>
        <w:rPr>
          <w:rFonts w:ascii="Times New Roman"/>
          <w:b w:val="false"/>
          <w:i w:val="false"/>
          <w:color w:val="000000"/>
          <w:sz w:val="28"/>
        </w:rPr>
        <w:t>
2 қосымша</w:t>
      </w:r>
    </w:p>
    <w:bookmarkEnd w:id="9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4630"/>
        <w:gridCol w:w="3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w:t>
            </w:r>
            <w:r>
              <w:br/>
            </w:r>
            <w:r>
              <w:rPr>
                <w:rFonts w:ascii="Times New Roman"/>
                <w:b w:val="false"/>
                <w:i w:val="false"/>
                <w:color w:val="000000"/>
                <w:sz w:val="20"/>
              </w:rPr>
              <w:t>
жібереді</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w:t>
            </w:r>
            <w:r>
              <w:br/>
            </w:r>
            <w:r>
              <w:rPr>
                <w:rFonts w:ascii="Times New Roman"/>
                <w:b w:val="false"/>
                <w:i w:val="false"/>
                <w:color w:val="000000"/>
                <w:sz w:val="20"/>
              </w:rPr>
              <w:t>
жеткізгіштегі жауапты уәкілетті органның</w:t>
            </w:r>
            <w:r>
              <w:br/>
            </w:r>
            <w:r>
              <w:rPr>
                <w:rFonts w:ascii="Times New Roman"/>
                <w:b w:val="false"/>
                <w:i w:val="false"/>
                <w:color w:val="000000"/>
                <w:sz w:val="20"/>
              </w:rPr>
              <w:t>
бастығына қол қоюға</w:t>
            </w:r>
            <w:r>
              <w:br/>
            </w:r>
            <w:r>
              <w:rPr>
                <w:rFonts w:ascii="Times New Roman"/>
                <w:b w:val="false"/>
                <w:i w:val="false"/>
                <w:color w:val="000000"/>
                <w:sz w:val="20"/>
              </w:rPr>
              <w:t>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w:t>
            </w:r>
            <w:r>
              <w:br/>
            </w:r>
            <w:r>
              <w:rPr>
                <w:rFonts w:ascii="Times New Roman"/>
                <w:b w:val="false"/>
                <w:i w:val="false"/>
                <w:color w:val="000000"/>
                <w:sz w:val="20"/>
              </w:rPr>
              <w:t>
алынған хабарламаны немесе мемлекеттік қызметті тағайындаудан бас тартқаны туралы дәлелді қағаз жеткізгіштегі жауапты береді</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w:t>
            </w:r>
            <w:r>
              <w:br/>
            </w:r>
            <w:r>
              <w:rPr>
                <w:rFonts w:ascii="Times New Roman"/>
                <w:b w:val="false"/>
                <w:i w:val="false"/>
                <w:color w:val="000000"/>
                <w:sz w:val="20"/>
              </w:rPr>
              <w:t>
хабарламаны немесе мемлекеттік қызметті тағайындаудан бас тартқаны туралы</w:t>
            </w:r>
            <w:r>
              <w:br/>
            </w:r>
            <w:r>
              <w:rPr>
                <w:rFonts w:ascii="Times New Roman"/>
                <w:b w:val="false"/>
                <w:i w:val="false"/>
                <w:color w:val="000000"/>
                <w:sz w:val="20"/>
              </w:rPr>
              <w:t>
дәлелді қағаз жеткізгіштегі</w:t>
            </w:r>
            <w:r>
              <w:br/>
            </w:r>
            <w:r>
              <w:rPr>
                <w:rFonts w:ascii="Times New Roman"/>
                <w:b w:val="false"/>
                <w:i w:val="false"/>
                <w:color w:val="000000"/>
                <w:sz w:val="20"/>
              </w:rPr>
              <w:t>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111" w:id="92"/>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w:t>
      </w:r>
      <w:r>
        <w:br/>
      </w:r>
      <w:r>
        <w:rPr>
          <w:rFonts w:ascii="Times New Roman"/>
          <w:b w:val="false"/>
          <w:i w:val="false"/>
          <w:color w:val="000000"/>
          <w:sz w:val="28"/>
        </w:rPr>
        <w:t>
рәсімдеу"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92"/>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сызбалар</w:t>
      </w:r>
    </w:p>
    <w:p>
      <w:pPr>
        <w:spacing w:after="0"/>
        <w:ind w:left="0"/>
        <w:jc w:val="both"/>
      </w:pPr>
      <w:r>
        <w:drawing>
          <wp:inline distT="0" distB="0" distL="0" distR="0">
            <wp:extent cx="74422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6934200"/>
                    </a:xfrm>
                    <a:prstGeom prst="rect">
                      <a:avLst/>
                    </a:prstGeom>
                  </pic:spPr>
                </pic:pic>
              </a:graphicData>
            </a:graphic>
          </wp:inline>
        </w:drawing>
      </w:r>
    </w:p>
    <w:bookmarkStart w:name="z112" w:id="93"/>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93"/>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көрсету регламенті</w:t>
      </w:r>
    </w:p>
    <w:bookmarkStart w:name="z113" w:id="94"/>
    <w:p>
      <w:pPr>
        <w:spacing w:after="0"/>
        <w:ind w:left="0"/>
        <w:jc w:val="left"/>
      </w:pPr>
      <w:r>
        <w:rPr>
          <w:rFonts w:ascii="Times New Roman"/>
          <w:b/>
          <w:i w:val="false"/>
          <w:color w:val="000000"/>
        </w:rPr>
        <w:t xml:space="preserve"> 
1. Жалпы ережелер</w:t>
      </w:r>
    </w:p>
    <w:bookmarkEnd w:id="94"/>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 (бұдан әрі – мемлекеттік қызмет) "Зеленов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телефоны: 8(71130)22072.</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114" w:id="95"/>
    <w:p>
      <w:pPr>
        <w:spacing w:after="0"/>
        <w:ind w:left="0"/>
        <w:jc w:val="left"/>
      </w:pPr>
      <w:r>
        <w:rPr>
          <w:rFonts w:ascii="Times New Roman"/>
          <w:b/>
          <w:i w:val="false"/>
          <w:color w:val="000000"/>
        </w:rPr>
        <w:t xml:space="preserve"> 
2. Мемлекеттік қызмет көрсету тәртібі</w:t>
      </w:r>
    </w:p>
    <w:bookmarkEnd w:id="9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9.00-дан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115" w:id="9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9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6" w:id="9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7" w:id="98"/>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6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6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w:t>
            </w:r>
            <w:r>
              <w:br/>
            </w:r>
            <w:r>
              <w:rPr>
                <w:rFonts w:ascii="Times New Roman"/>
                <w:b w:val="false"/>
                <w:i w:val="false"/>
                <w:color w:val="000000"/>
                <w:sz w:val="20"/>
              </w:rPr>
              <w:t>
қызметкеріне жіберу</w:t>
            </w:r>
          </w:p>
        </w:tc>
      </w:tr>
      <w:tr>
        <w:trPr>
          <w:trHeight w:val="1815"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118" w:id="99"/>
    <w:p>
      <w:pPr>
        <w:spacing w:after="0"/>
        <w:ind w:left="0"/>
        <w:jc w:val="both"/>
      </w:pPr>
      <w:r>
        <w:rPr>
          <w:rFonts w:ascii="Times New Roman"/>
          <w:b w:val="false"/>
          <w:i w:val="false"/>
          <w:color w:val="000000"/>
          <w:sz w:val="28"/>
        </w:rPr>
        <w:t>
"Мүгедектерді санатор-курорттық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9"/>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1214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21400" cy="5765800"/>
                    </a:xfrm>
                    <a:prstGeom prst="rect">
                      <a:avLst/>
                    </a:prstGeom>
                  </pic:spPr>
                </pic:pic>
              </a:graphicData>
            </a:graphic>
          </wp:inline>
        </w:drawing>
      </w:r>
    </w:p>
    <w:bookmarkStart w:name="z119" w:id="100"/>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100"/>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 азаматтарды</w:t>
      </w:r>
      <w:r>
        <w:br/>
      </w:r>
      <w:r>
        <w:rPr>
          <w:rFonts w:ascii="Times New Roman"/>
          <w:b/>
          <w:i w:val="false"/>
          <w:color w:val="000000"/>
        </w:rPr>
        <w:t>
тіркеу және есепке алу" мемлекеттік</w:t>
      </w:r>
      <w:r>
        <w:br/>
      </w:r>
      <w:r>
        <w:rPr>
          <w:rFonts w:ascii="Times New Roman"/>
          <w:b/>
          <w:i w:val="false"/>
          <w:color w:val="000000"/>
        </w:rPr>
        <w:t>
қызмет көрсету регламенті</w:t>
      </w:r>
    </w:p>
    <w:bookmarkStart w:name="z120" w:id="101"/>
    <w:p>
      <w:pPr>
        <w:spacing w:after="0"/>
        <w:ind w:left="0"/>
        <w:jc w:val="left"/>
      </w:pPr>
      <w:r>
        <w:rPr>
          <w:rFonts w:ascii="Times New Roman"/>
          <w:b/>
          <w:i w:val="false"/>
          <w:color w:val="000000"/>
        </w:rPr>
        <w:t xml:space="preserve"> 
1. Жалпы ережелер</w:t>
      </w:r>
    </w:p>
    <w:bookmarkEnd w:id="101"/>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ауданының бөлімдері (бұдан әрі – орталық) арқылы көрсетіледі,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Арнайы комиссияның жұмыс органының мекен-жайы: Индекс 090600, Батыс Қазақстан облысы, Зеленов ауданы, Переметный ауылы, Гагарин, 82, zelrozisp@mail.ru телефоны: 8(71130)22072.</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121" w:id="102"/>
    <w:p>
      <w:pPr>
        <w:spacing w:after="0"/>
        <w:ind w:left="0"/>
        <w:jc w:val="left"/>
      </w:pPr>
      <w:r>
        <w:rPr>
          <w:rFonts w:ascii="Times New Roman"/>
          <w:b/>
          <w:i w:val="false"/>
          <w:color w:val="000000"/>
        </w:rPr>
        <w:t xml:space="preserve"> 
2. Мемлекеттік қызмет көрсету тәртібі</w:t>
      </w:r>
    </w:p>
    <w:bookmarkEnd w:id="10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14.00-ге дейін түскі үзіліспен күн сайын сағат 9.00-ден 18.00-ға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2" w:id="10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0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23" w:id="104"/>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0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4" w:id="105"/>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5"/>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910"/>
        <w:gridCol w:w="3292"/>
        <w:gridCol w:w="2831"/>
      </w:tblGrid>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w:t>
            </w:r>
            <w:r>
              <w:br/>
            </w:r>
            <w:r>
              <w:rPr>
                <w:rFonts w:ascii="Times New Roman"/>
                <w:b w:val="false"/>
                <w:i w:val="false"/>
                <w:color w:val="000000"/>
                <w:sz w:val="20"/>
              </w:rPr>
              <w:t>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125" w:id="106"/>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948"/>
        <w:gridCol w:w="38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органы</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w:t>
            </w:r>
            <w:r>
              <w:br/>
            </w:r>
            <w:r>
              <w:rPr>
                <w:rFonts w:ascii="Times New Roman"/>
                <w:b w:val="false"/>
                <w:i w:val="false"/>
                <w:color w:val="000000"/>
                <w:sz w:val="20"/>
              </w:rPr>
              <w:t>
тіркейді және</w:t>
            </w:r>
            <w:r>
              <w:br/>
            </w:r>
            <w:r>
              <w:rPr>
                <w:rFonts w:ascii="Times New Roman"/>
                <w:b w:val="false"/>
                <w:i w:val="false"/>
                <w:color w:val="000000"/>
                <w:sz w:val="20"/>
              </w:rPr>
              <w:t>
қолхат береді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w:t>
            </w:r>
            <w:r>
              <w:br/>
            </w:r>
            <w:r>
              <w:rPr>
                <w:rFonts w:ascii="Times New Roman"/>
                <w:b w:val="false"/>
                <w:i w:val="false"/>
                <w:color w:val="000000"/>
                <w:sz w:val="20"/>
              </w:rPr>
              <w:t>
тіркейді және</w:t>
            </w:r>
            <w:r>
              <w:br/>
            </w:r>
            <w:r>
              <w:rPr>
                <w:rFonts w:ascii="Times New Roman"/>
                <w:b w:val="false"/>
                <w:i w:val="false"/>
                <w:color w:val="000000"/>
                <w:sz w:val="20"/>
              </w:rPr>
              <w:t>
талон береді</w:t>
            </w:r>
          </w:p>
        </w:tc>
        <w:tc>
          <w:tcPr>
            <w:tcW w:w="3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w:t>
            </w:r>
            <w:r>
              <w:br/>
            </w:r>
            <w:r>
              <w:rPr>
                <w:rFonts w:ascii="Times New Roman"/>
                <w:b w:val="false"/>
                <w:i w:val="false"/>
                <w:color w:val="000000"/>
                <w:sz w:val="20"/>
              </w:rPr>
              <w:t>
қызмет көрсету нәтижесін қарау және арнайы комиссияның жұмыс органының қызметкеріне жіберу</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органына жібереді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w:t>
            </w:r>
            <w:r>
              <w:br/>
            </w:r>
            <w:r>
              <w:rPr>
                <w:rFonts w:ascii="Times New Roman"/>
                <w:b w:val="false"/>
                <w:i w:val="false"/>
                <w:color w:val="000000"/>
                <w:sz w:val="20"/>
              </w:rPr>
              <w:t>
немесе</w:t>
            </w:r>
            <w:r>
              <w:br/>
            </w:r>
            <w:r>
              <w:rPr>
                <w:rFonts w:ascii="Times New Roman"/>
                <w:b w:val="false"/>
                <w:i w:val="false"/>
                <w:color w:val="000000"/>
                <w:sz w:val="20"/>
              </w:rPr>
              <w:t>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арнайы комиссияның жұмыс</w:t>
            </w:r>
            <w:r>
              <w:br/>
            </w:r>
            <w:r>
              <w:rPr>
                <w:rFonts w:ascii="Times New Roman"/>
                <w:b w:val="false"/>
                <w:i w:val="false"/>
                <w:color w:val="000000"/>
                <w:sz w:val="20"/>
              </w:rPr>
              <w:t>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w:t>
            </w:r>
            <w:r>
              <w:br/>
            </w:r>
            <w:r>
              <w:rPr>
                <w:rFonts w:ascii="Times New Roman"/>
                <w:b w:val="false"/>
                <w:i w:val="false"/>
                <w:color w:val="000000"/>
                <w:sz w:val="20"/>
              </w:rPr>
              <w:t>
күні мемлекеттік қызмет көрсету мерзіміне кірмейді);</w:t>
            </w:r>
          </w:p>
        </w:tc>
      </w:tr>
    </w:tbl>
    <w:bookmarkStart w:name="z126" w:id="107"/>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7"/>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7429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29500" cy="7518400"/>
                    </a:xfrm>
                    <a:prstGeom prst="rect">
                      <a:avLst/>
                    </a:prstGeom>
                  </pic:spPr>
                </pic:pic>
              </a:graphicData>
            </a:graphic>
          </wp:inline>
        </w:drawing>
      </w:r>
    </w:p>
    <w:bookmarkStart w:name="z127" w:id="108"/>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108"/>
    <w:p>
      <w:pPr>
        <w:spacing w:after="0"/>
        <w:ind w:left="0"/>
        <w:jc w:val="left"/>
      </w:pPr>
      <w:r>
        <w:rPr>
          <w:rFonts w:ascii="Times New Roman"/>
          <w:b/>
          <w:i w:val="false"/>
          <w:color w:val="000000"/>
        </w:rPr>
        <w:t xml:space="preserve"> "Мүгедектердi сурдо-тифлотехникалық құралдармен</w:t>
      </w:r>
      <w:r>
        <w:br/>
      </w:r>
      <w:r>
        <w:rPr>
          <w:rFonts w:ascii="Times New Roman"/>
          <w:b/>
          <w:i w:val="false"/>
          <w:color w:val="000000"/>
        </w:rPr>
        <w:t>
және мiндеттi гигиеналық құралдармен қамтамасыз</w:t>
      </w:r>
      <w:r>
        <w:br/>
      </w:r>
      <w:r>
        <w:rPr>
          <w:rFonts w:ascii="Times New Roman"/>
          <w:b/>
          <w:i w:val="false"/>
          <w:color w:val="000000"/>
        </w:rPr>
        <w:t>
ету үшiн оларға құжаттарды ресiмдеу" мемлекеттік</w:t>
      </w:r>
      <w:r>
        <w:br/>
      </w:r>
      <w:r>
        <w:rPr>
          <w:rFonts w:ascii="Times New Roman"/>
          <w:b/>
          <w:i w:val="false"/>
          <w:color w:val="000000"/>
        </w:rPr>
        <w:t>
қызмет көрсету регламенті</w:t>
      </w:r>
    </w:p>
    <w:bookmarkStart w:name="z128" w:id="109"/>
    <w:p>
      <w:pPr>
        <w:spacing w:after="0"/>
        <w:ind w:left="0"/>
        <w:jc w:val="left"/>
      </w:pPr>
      <w:r>
        <w:rPr>
          <w:rFonts w:ascii="Times New Roman"/>
          <w:b/>
          <w:i w:val="false"/>
          <w:color w:val="000000"/>
        </w:rPr>
        <w:t xml:space="preserve"> 
1. Жалпы ережелер</w:t>
      </w:r>
    </w:p>
    <w:bookmarkEnd w:id="109"/>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"Зеленов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көрсетіледі,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82, zelrozisp@mail.ru телефоны: 8(71130)22072.</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129" w:id="110"/>
    <w:p>
      <w:pPr>
        <w:spacing w:after="0"/>
        <w:ind w:left="0"/>
        <w:jc w:val="left"/>
      </w:pPr>
      <w:r>
        <w:rPr>
          <w:rFonts w:ascii="Times New Roman"/>
          <w:b/>
          <w:i w:val="false"/>
          <w:color w:val="000000"/>
        </w:rPr>
        <w:t xml:space="preserve"> 
2. Мемлекеттік қызмет көрсету тәртібі</w:t>
      </w:r>
    </w:p>
    <w:bookmarkEnd w:id="1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130" w:id="1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31" w:id="11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132" w:id="113"/>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3"/>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037"/>
        <w:gridCol w:w="3271"/>
        <w:gridCol w:w="2831"/>
      </w:tblGrid>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133" w:id="114"/>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1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4010"/>
        <w:gridCol w:w="3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күні ішінде;</w:t>
            </w:r>
            <w:r>
              <w:br/>
            </w:r>
            <w:r>
              <w:rPr>
                <w:rFonts w:ascii="Times New Roman"/>
                <w:b w:val="false"/>
                <w:i w:val="false"/>
                <w:color w:val="000000"/>
                <w:sz w:val="20"/>
              </w:rPr>
              <w:t>
орталық – он жұмыс күні ішінде (құжаттарды қабылдаған</w:t>
            </w:r>
            <w:r>
              <w:br/>
            </w:r>
            <w:r>
              <w:rPr>
                <w:rFonts w:ascii="Times New Roman"/>
                <w:b w:val="false"/>
                <w:i w:val="false"/>
                <w:color w:val="000000"/>
                <w:sz w:val="20"/>
              </w:rPr>
              <w:t>
күн мен (нәтижесін) берген күн мемлекеттік қызмет</w:t>
            </w:r>
            <w:r>
              <w:br/>
            </w:r>
            <w:r>
              <w:rPr>
                <w:rFonts w:ascii="Times New Roman"/>
                <w:b w:val="false"/>
                <w:i w:val="false"/>
                <w:color w:val="000000"/>
                <w:sz w:val="20"/>
              </w:rPr>
              <w:t>
көрсету мерзіміне кірмейді);</w:t>
            </w:r>
          </w:p>
        </w:tc>
      </w:tr>
    </w:tbl>
    <w:bookmarkStart w:name="z134" w:id="115"/>
    <w:p>
      <w:pPr>
        <w:spacing w:after="0"/>
        <w:ind w:left="0"/>
        <w:jc w:val="both"/>
      </w:pPr>
      <w:r>
        <w:rPr>
          <w:rFonts w:ascii="Times New Roman"/>
          <w:b w:val="false"/>
          <w:i w:val="false"/>
          <w:color w:val="000000"/>
          <w:sz w:val="28"/>
        </w:rPr>
        <w:t>
"Мүгедектердi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мiндеттi гигиеналық</w:t>
      </w:r>
      <w:r>
        <w:br/>
      </w:r>
      <w:r>
        <w:rPr>
          <w:rFonts w:ascii="Times New Roman"/>
          <w:b w:val="false"/>
          <w:i w:val="false"/>
          <w:color w:val="000000"/>
          <w:sz w:val="28"/>
        </w:rPr>
        <w:t>
құралдармен қамтамасыз</w:t>
      </w:r>
      <w:r>
        <w:br/>
      </w:r>
      <w:r>
        <w:rPr>
          <w:rFonts w:ascii="Times New Roman"/>
          <w:b w:val="false"/>
          <w:i w:val="false"/>
          <w:color w:val="000000"/>
          <w:sz w:val="28"/>
        </w:rPr>
        <w:t>
ету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15"/>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drawing>
          <wp:inline distT="0" distB="0" distL="0" distR="0">
            <wp:extent cx="6350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0" cy="6972300"/>
                    </a:xfrm>
                    <a:prstGeom prst="rect">
                      <a:avLst/>
                    </a:prstGeom>
                  </pic:spPr>
                </pic:pic>
              </a:graphicData>
            </a:graphic>
          </wp:inline>
        </w:drawing>
      </w:r>
    </w:p>
    <w:bookmarkStart w:name="z135" w:id="116"/>
    <w:p>
      <w:pPr>
        <w:spacing w:after="0"/>
        <w:ind w:left="0"/>
        <w:jc w:val="both"/>
      </w:pPr>
      <w:r>
        <w:rPr>
          <w:rFonts w:ascii="Times New Roman"/>
          <w:b w:val="false"/>
          <w:i w:val="false"/>
          <w:color w:val="000000"/>
          <w:sz w:val="28"/>
        </w:rPr>
        <w:t>
2013 жылғы 22 ақпандағы № 123</w:t>
      </w:r>
      <w:r>
        <w:br/>
      </w:r>
      <w:r>
        <w:rPr>
          <w:rFonts w:ascii="Times New Roman"/>
          <w:b w:val="false"/>
          <w:i w:val="false"/>
          <w:color w:val="000000"/>
          <w:sz w:val="28"/>
        </w:rPr>
        <w:t>
Зеленов ауданы әкімдігінің</w:t>
      </w:r>
      <w:r>
        <w:br/>
      </w:r>
      <w:r>
        <w:rPr>
          <w:rFonts w:ascii="Times New Roman"/>
          <w:b w:val="false"/>
          <w:i w:val="false"/>
          <w:color w:val="000000"/>
          <w:sz w:val="28"/>
        </w:rPr>
        <w:t>
қаулысымен бекітілген</w:t>
      </w:r>
    </w:p>
    <w:bookmarkEnd w:id="116"/>
    <w:p>
      <w:pPr>
        <w:spacing w:after="0"/>
        <w:ind w:left="0"/>
        <w:jc w:val="left"/>
      </w:pPr>
      <w:r>
        <w:rPr>
          <w:rFonts w:ascii="Times New Roman"/>
          <w:b/>
          <w:i w:val="false"/>
          <w:color w:val="000000"/>
        </w:rPr>
        <w:t xml:space="preserve"> "Ауылдық жерде тұратын әлеуметтiк сала</w:t>
      </w:r>
      <w:r>
        <w:br/>
      </w:r>
      <w:r>
        <w:rPr>
          <w:rFonts w:ascii="Times New Roman"/>
          <w:b/>
          <w:i w:val="false"/>
          <w:color w:val="000000"/>
        </w:rPr>
        <w:t>
мамандарына отын сатып алу бойынша әлеуметтiк</w:t>
      </w:r>
      <w:r>
        <w:br/>
      </w:r>
      <w:r>
        <w:rPr>
          <w:rFonts w:ascii="Times New Roman"/>
          <w:b/>
          <w:i w:val="false"/>
          <w:color w:val="000000"/>
        </w:rPr>
        <w:t>
көмек тағайындау" мемлекеттік қызмет</w:t>
      </w:r>
      <w:r>
        <w:br/>
      </w:r>
      <w:r>
        <w:rPr>
          <w:rFonts w:ascii="Times New Roman"/>
          <w:b/>
          <w:i w:val="false"/>
          <w:color w:val="000000"/>
        </w:rPr>
        <w:t>
көрсету регламенті</w:t>
      </w:r>
    </w:p>
    <w:bookmarkStart w:name="z136" w:id="117"/>
    <w:p>
      <w:pPr>
        <w:spacing w:after="0"/>
        <w:ind w:left="0"/>
        <w:jc w:val="left"/>
      </w:pPr>
      <w:r>
        <w:rPr>
          <w:rFonts w:ascii="Times New Roman"/>
          <w:b/>
          <w:i w:val="false"/>
          <w:color w:val="000000"/>
        </w:rPr>
        <w:t xml:space="preserve"> 
1. Жалпы ережелер</w:t>
      </w:r>
    </w:p>
    <w:bookmarkEnd w:id="117"/>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"Зеленов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(селолық) округтің әкімі (бұдан әрі –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Зеленов аудандық бөлімдері (бұдан әрі – орталық) арқылы көрсетіледі,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090600, Батыс Қазақстан облысы, Зеленов ауданы, Переметный ауылы, Гагарин көшесі, 82, zelrozisp@mail.ru тел. 8(71130)22072.</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Көрсетілетін мемлекеттік қызметтің нәтижесі тұтынушыға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37" w:id="118"/>
    <w:p>
      <w:pPr>
        <w:spacing w:after="0"/>
        <w:ind w:left="0"/>
        <w:jc w:val="left"/>
      </w:pPr>
      <w:r>
        <w:rPr>
          <w:rFonts w:ascii="Times New Roman"/>
          <w:b/>
          <w:i w:val="false"/>
          <w:color w:val="000000"/>
        </w:rPr>
        <w:t xml:space="preserve"> 
2. Мемлекеттік қызмет көрсету тәртібі</w:t>
      </w:r>
    </w:p>
    <w:bookmarkEnd w:id="11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қызметіне жол берілетін ең көп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ауылдық округтер әкімдері аппараттарының жұмыс кестесі: демалыс (сенбі, жексенбі) және мереке күндерiн қоспағанда күн сайын, сағат 09.00 бастап 18.00-ге дейін, түскі үзіліспен сағат 13.00-дан бастап сағат 14.00-ге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ауылдық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ауылдық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38" w:id="11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 сипаттау</w:t>
      </w:r>
    </w:p>
    <w:bookmarkEnd w:id="119"/>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ауылдық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берілген.</w:t>
      </w:r>
    </w:p>
    <w:bookmarkStart w:name="z139" w:id="120"/>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2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40" w:id="12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w:t>
      </w:r>
      <w:r>
        <w:br/>
      </w:r>
      <w:r>
        <w:rPr>
          <w:rFonts w:ascii="Times New Roman"/>
          <w:b w:val="false"/>
          <w:i w:val="false"/>
          <w:color w:val="000000"/>
          <w:sz w:val="28"/>
        </w:rPr>
        <w:t>
мамандарына отын сатып</w:t>
      </w:r>
      <w:r>
        <w:br/>
      </w:r>
      <w:r>
        <w:rPr>
          <w:rFonts w:ascii="Times New Roman"/>
          <w:b w:val="false"/>
          <w:i w:val="false"/>
          <w:color w:val="000000"/>
          <w:sz w:val="28"/>
        </w:rPr>
        <w:t>
алу бойынша әлеуметтiк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регламентінің</w:t>
      </w:r>
      <w:r>
        <w:br/>
      </w:r>
      <w:r>
        <w:rPr>
          <w:rFonts w:ascii="Times New Roman"/>
          <w:b w:val="false"/>
          <w:i w:val="false"/>
          <w:color w:val="000000"/>
          <w:sz w:val="28"/>
        </w:rPr>
        <w:t>
1 қосымша</w:t>
      </w:r>
    </w:p>
    <w:bookmarkEnd w:id="121"/>
    <w:p>
      <w:pPr>
        <w:spacing w:after="0"/>
        <w:ind w:left="0"/>
        <w:jc w:val="left"/>
      </w:pPr>
      <w:r>
        <w:rPr>
          <w:rFonts w:ascii="Times New Roman"/>
          <w:b/>
          <w:i w:val="false"/>
          <w:color w:val="000000"/>
        </w:rPr>
        <w:t xml:space="preserve"> Ауылдық округі әкімі аппараттарының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093"/>
        <w:gridCol w:w="3513"/>
        <w:gridCol w:w="28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Переметный ауылы, Гагарин көшесі, 83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871130-22-162</w:t>
            </w:r>
            <w:r>
              <w:br/>
            </w:r>
            <w:r>
              <w:rPr>
                <w:rFonts w:ascii="Times New Roman"/>
                <w:b w:val="false"/>
                <w:i w:val="false"/>
                <w:color w:val="000000"/>
                <w:sz w:val="20"/>
              </w:rPr>
              <w:t>
871130-23-381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ауылдық (селолық) округі әкімінің аппараты" мемлекеттік мекеме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Зеленый ауылы, Чапаев атындағы көше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871130-77-132</w:t>
            </w:r>
            <w:r>
              <w:br/>
            </w:r>
            <w:r>
              <w:rPr>
                <w:rFonts w:ascii="Times New Roman"/>
                <w:b w:val="false"/>
                <w:i w:val="false"/>
                <w:color w:val="000000"/>
                <w:sz w:val="20"/>
              </w:rPr>
              <w:t>
871130-77-197</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Егіндібұлақ ауылы, Школьная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871130-25-273</w:t>
            </w:r>
            <w:r>
              <w:br/>
            </w:r>
            <w:r>
              <w:rPr>
                <w:rFonts w:ascii="Times New Roman"/>
                <w:b w:val="false"/>
                <w:i w:val="false"/>
                <w:color w:val="000000"/>
                <w:sz w:val="20"/>
              </w:rPr>
              <w:t>
871130-25-920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"Железнов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Железнов ауылы, Мектеп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871130-72-132</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ауылдық (селолық) округі әкімінің аппараты" мемлекеттік мекеме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Шалғай ауылы, Чамчияна көшесі, 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871130-73-121</w:t>
            </w:r>
            <w:r>
              <w:br/>
            </w:r>
            <w:r>
              <w:rPr>
                <w:rFonts w:ascii="Times New Roman"/>
                <w:b w:val="false"/>
                <w:i w:val="false"/>
                <w:color w:val="000000"/>
                <w:sz w:val="20"/>
              </w:rPr>
              <w:t>
871130-25-903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"Белес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Белес ауылы, Матросов атындағы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871130-61-135</w:t>
            </w:r>
            <w:r>
              <w:br/>
            </w:r>
            <w:r>
              <w:rPr>
                <w:rFonts w:ascii="Times New Roman"/>
                <w:b w:val="false"/>
                <w:i w:val="false"/>
                <w:color w:val="000000"/>
                <w:sz w:val="20"/>
              </w:rPr>
              <w:t>
871130-61-177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Щапов ауылы, Мир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871130-69-132</w:t>
            </w:r>
            <w:r>
              <w:br/>
            </w:r>
            <w:r>
              <w:rPr>
                <w:rFonts w:ascii="Times New Roman"/>
                <w:b w:val="false"/>
                <w:i w:val="false"/>
                <w:color w:val="000000"/>
                <w:sz w:val="20"/>
              </w:rPr>
              <w:t>
871130-69-125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Ү-Шаған селосы, Советская көшесі, 58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871130-76-132</w:t>
            </w:r>
            <w:r>
              <w:br/>
            </w:r>
            <w:r>
              <w:rPr>
                <w:rFonts w:ascii="Times New Roman"/>
                <w:b w:val="false"/>
                <w:i w:val="false"/>
                <w:color w:val="000000"/>
                <w:sz w:val="20"/>
              </w:rPr>
              <w:t>
871130-76-169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"Янайкин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Янайкин ауылы, Садовая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871130-74-132</w:t>
            </w:r>
            <w:r>
              <w:br/>
            </w:r>
            <w:r>
              <w:rPr>
                <w:rFonts w:ascii="Times New Roman"/>
                <w:b w:val="false"/>
                <w:i w:val="false"/>
                <w:color w:val="000000"/>
                <w:sz w:val="20"/>
              </w:rPr>
              <w:t>
871130-74-160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Дариян ауылы, Пионерская көшесі, 26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871131-24-190</w:t>
            </w:r>
            <w:r>
              <w:br/>
            </w:r>
            <w:r>
              <w:rPr>
                <w:rFonts w:ascii="Times New Roman"/>
                <w:b w:val="false"/>
                <w:i w:val="false"/>
                <w:color w:val="000000"/>
                <w:sz w:val="20"/>
              </w:rPr>
              <w:t>
871131-24-167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Трекин ауылы, Жиберин атындағы көше,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871131-24-204</w:t>
            </w:r>
            <w:r>
              <w:br/>
            </w:r>
            <w:r>
              <w:rPr>
                <w:rFonts w:ascii="Times New Roman"/>
                <w:b w:val="false"/>
                <w:i w:val="false"/>
                <w:color w:val="000000"/>
                <w:sz w:val="20"/>
              </w:rPr>
              <w:t>
871131-97-118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"Январцев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Январцев ауылы, Советская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871131-95-549</w:t>
            </w:r>
            <w:r>
              <w:br/>
            </w:r>
            <w:r>
              <w:rPr>
                <w:rFonts w:ascii="Times New Roman"/>
                <w:b w:val="false"/>
                <w:i w:val="false"/>
                <w:color w:val="000000"/>
                <w:sz w:val="20"/>
              </w:rPr>
              <w:t>
871131-20-687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"Рубежин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Рубежинск селосы, Ленин атындағы көшесі, 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871131-33-318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(селолық) округі әкімінің аппараты" мемлекеттік мекеме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Достық ауылы, Гагарин көшесі, 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871131-32-147</w:t>
            </w:r>
            <w:r>
              <w:br/>
            </w:r>
            <w:r>
              <w:rPr>
                <w:rFonts w:ascii="Times New Roman"/>
                <w:b w:val="false"/>
                <w:i w:val="false"/>
                <w:color w:val="000000"/>
                <w:sz w:val="20"/>
              </w:rPr>
              <w:t>
871131-32-193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"Чеботарев ауылдық (селолық) округі әкімінің аппараты" мемлекеттік мекеме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Чеботарев ауылы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871131-31-143</w:t>
            </w:r>
            <w:r>
              <w:br/>
            </w:r>
            <w:r>
              <w:rPr>
                <w:rFonts w:ascii="Times New Roman"/>
                <w:b w:val="false"/>
                <w:i w:val="false"/>
                <w:color w:val="000000"/>
                <w:sz w:val="20"/>
              </w:rPr>
              <w:t>
871131-20-573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 көл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Сұлу көл ауылы, Достық көшесі, 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871159-39-100</w:t>
            </w:r>
            <w:r>
              <w:br/>
            </w:r>
            <w:r>
              <w:rPr>
                <w:rFonts w:ascii="Times New Roman"/>
                <w:b w:val="false"/>
                <w:i w:val="false"/>
                <w:color w:val="000000"/>
                <w:sz w:val="20"/>
              </w:rPr>
              <w:t>
871159-39-101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Красноармейск ауылы, Красноармейская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871131-98-734</w:t>
            </w:r>
            <w:r>
              <w:br/>
            </w:r>
            <w:r>
              <w:rPr>
                <w:rFonts w:ascii="Times New Roman"/>
                <w:b w:val="false"/>
                <w:i w:val="false"/>
                <w:color w:val="000000"/>
                <w:sz w:val="20"/>
              </w:rPr>
              <w:t>
871131-98-730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"Раздольное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Раздольное ауылы, Шевченко атындағы көше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871131-96-131</w:t>
            </w:r>
            <w:r>
              <w:br/>
            </w:r>
            <w:r>
              <w:rPr>
                <w:rFonts w:ascii="Times New Roman"/>
                <w:b w:val="false"/>
                <w:i w:val="false"/>
                <w:color w:val="000000"/>
                <w:sz w:val="20"/>
              </w:rPr>
              <w:t>
871131-96-143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"Чиров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Чиров ауылы, Мир көшесі, 68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871131-93-145</w:t>
            </w:r>
            <w:r>
              <w:br/>
            </w:r>
            <w:r>
              <w:rPr>
                <w:rFonts w:ascii="Times New Roman"/>
                <w:b w:val="false"/>
                <w:i w:val="false"/>
                <w:color w:val="000000"/>
                <w:sz w:val="20"/>
              </w:rPr>
              <w:t>
871131-20-574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Чувашинск ауылы, Ленин атындағы көшесі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871131-50-287</w:t>
            </w:r>
            <w:r>
              <w:br/>
            </w:r>
            <w:r>
              <w:rPr>
                <w:rFonts w:ascii="Times New Roman"/>
                <w:b w:val="false"/>
                <w:i w:val="false"/>
                <w:color w:val="000000"/>
                <w:sz w:val="20"/>
              </w:rPr>
              <w:t>
871131-50-651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"Макаров ауылдық (селолық) округі әкімінің аппараты" мемлекеттік мекеме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Макаров ауылы, Петров атындағы көше,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871131-21-684</w:t>
            </w:r>
            <w:r>
              <w:br/>
            </w:r>
            <w:r>
              <w:rPr>
                <w:rFonts w:ascii="Times New Roman"/>
                <w:b w:val="false"/>
                <w:i w:val="false"/>
                <w:color w:val="000000"/>
                <w:sz w:val="20"/>
              </w:rPr>
              <w:t>
871131-50-420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Мичурин ауылы, Мичурин атындағы көшесі, 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87112-21-9152</w:t>
            </w:r>
            <w:r>
              <w:br/>
            </w:r>
            <w:r>
              <w:rPr>
                <w:rFonts w:ascii="Times New Roman"/>
                <w:b w:val="false"/>
                <w:i w:val="false"/>
                <w:color w:val="000000"/>
                <w:sz w:val="20"/>
              </w:rPr>
              <w:t>
87112-20-479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Махамбет ауылы, Ленин атындағы көше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871131-91-123</w:t>
            </w:r>
            <w:r>
              <w:br/>
            </w:r>
            <w:r>
              <w:rPr>
                <w:rFonts w:ascii="Times New Roman"/>
                <w:b w:val="false"/>
                <w:i w:val="false"/>
                <w:color w:val="000000"/>
                <w:sz w:val="20"/>
              </w:rPr>
              <w:t>
871131-91-125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 ауылдық (селолық) округі әкімінің аппараты" мемлекеттік мекемесі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Погодаев ауылы, Жеңіс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871131-34-112</w:t>
            </w:r>
            <w:r>
              <w:br/>
            </w:r>
            <w:r>
              <w:rPr>
                <w:rFonts w:ascii="Times New Roman"/>
                <w:b w:val="false"/>
                <w:i w:val="false"/>
                <w:color w:val="000000"/>
                <w:sz w:val="20"/>
              </w:rPr>
              <w:t>
871131-34-136</w:t>
            </w:r>
          </w:p>
        </w:tc>
      </w:tr>
    </w:tbl>
    <w:bookmarkStart w:name="z141" w:id="122"/>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22"/>
    <w:p>
      <w:pPr>
        <w:spacing w:after="0"/>
        <w:ind w:left="0"/>
        <w:jc w:val="left"/>
      </w:pPr>
      <w:r>
        <w:rPr>
          <w:rFonts w:ascii="Times New Roman"/>
          <w:b/>
          <w:i w:val="false"/>
          <w:color w:val="000000"/>
        </w:rPr>
        <w:t xml:space="preserve"> Орталықтардың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932"/>
        <w:gridCol w:w="3187"/>
        <w:gridCol w:w="2894"/>
      </w:tblGrid>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бөлімдері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2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бөлімі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көшесі, 69Б</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8(71130)23616</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Зеленов аудандық Дариян ауылдық бөлімі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Дариян ауылы, Балдырған көшесі, 27/1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8(71131)24081</w:t>
            </w:r>
          </w:p>
        </w:tc>
      </w:tr>
    </w:tbl>
    <w:bookmarkStart w:name="z142" w:id="12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23"/>
    <w:p>
      <w:pPr>
        <w:spacing w:after="0"/>
        <w:ind w:left="0"/>
        <w:jc w:val="left"/>
      </w:pPr>
      <w:r>
        <w:rPr>
          <w:rFonts w:ascii="Times New Roman"/>
          <w:b/>
          <w:i w:val="false"/>
          <w:color w:val="000000"/>
        </w:rPr>
        <w:t xml:space="preserve"> ҚФБ әс-әрекетін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920"/>
        <w:gridCol w:w="2814"/>
        <w:gridCol w:w="31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Ауылдық округ әкімі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қабылдаe, құжаттарды тексерe, тіркеe және талон береді.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қолхат береді.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қабылдайды, құжаттарды тексереді, тіркейді және талон береді.</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нәтижесіне қол қою және уәкілетті органның қызметкеріне жіберу.</w:t>
            </w: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уәкілетті орган – он жұмыс күн ішінде;</w:t>
            </w:r>
            <w:r>
              <w:br/>
            </w:r>
            <w:r>
              <w:rPr>
                <w:rFonts w:ascii="Times New Roman"/>
                <w:b w:val="false"/>
                <w:i w:val="false"/>
                <w:color w:val="000000"/>
                <w:sz w:val="20"/>
              </w:rPr>
              <w:t>
тұрғылықты жері бойынша ауылдық округ әкім – он бес</w:t>
            </w:r>
            <w:r>
              <w:br/>
            </w:r>
            <w:r>
              <w:rPr>
                <w:rFonts w:ascii="Times New Roman"/>
                <w:b w:val="false"/>
                <w:i w:val="false"/>
                <w:color w:val="000000"/>
                <w:sz w:val="20"/>
              </w:rPr>
              <w:t>
жұмыс күні ішінде;</w:t>
            </w:r>
            <w:r>
              <w:br/>
            </w:r>
            <w:r>
              <w:rPr>
                <w:rFonts w:ascii="Times New Roman"/>
                <w:b w:val="false"/>
                <w:i w:val="false"/>
                <w:color w:val="000000"/>
                <w:sz w:val="20"/>
              </w:rPr>
              <w:t>
орталықта – он жұмыс күні ішінде көрсетіледі</w:t>
            </w:r>
            <w:r>
              <w:br/>
            </w:r>
            <w:r>
              <w:rPr>
                <w:rFonts w:ascii="Times New Roman"/>
                <w:b w:val="false"/>
                <w:i w:val="false"/>
                <w:color w:val="000000"/>
                <w:sz w:val="20"/>
              </w:rPr>
              <w:t>
(мемлекеттік қызметке құжат (нәтиже) қабылдау және</w:t>
            </w:r>
            <w:r>
              <w:br/>
            </w:r>
            <w:r>
              <w:rPr>
                <w:rFonts w:ascii="Times New Roman"/>
                <w:b w:val="false"/>
                <w:i w:val="false"/>
                <w:color w:val="000000"/>
                <w:sz w:val="20"/>
              </w:rPr>
              <w:t>
беру күні мемлекеттік қызмет мерзіміне кірмейді);</w:t>
            </w:r>
          </w:p>
        </w:tc>
      </w:tr>
    </w:tbl>
    <w:bookmarkStart w:name="z143" w:id="124"/>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 қосымша</w:t>
      </w:r>
    </w:p>
    <w:bookmarkEnd w:id="124"/>
    <w:p>
      <w:pPr>
        <w:spacing w:after="0"/>
        <w:ind w:left="0"/>
        <w:jc w:val="left"/>
      </w:pPr>
      <w:r>
        <w:rPr>
          <w:rFonts w:ascii="Times New Roman"/>
          <w:b/>
          <w:i w:val="false"/>
          <w:color w:val="000000"/>
        </w:rPr>
        <w:t xml:space="preserve"> Мемлекеттік қызмет көрсету үдерісінде әкімшілік</w:t>
      </w:r>
      <w:r>
        <w:br/>
      </w:r>
      <w:r>
        <w:rPr>
          <w:rFonts w:ascii="Times New Roman"/>
          <w:b/>
          <w:i w:val="false"/>
          <w:color w:val="000000"/>
        </w:rPr>
        <w:t>
әрекеттердің логикалық реттілігі мен ҚФБ</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000000"/>
          <w:sz w:val="28"/>
        </w:rPr>
        <w:t>      Уәкілетті орган мен ауылдық округ әкіміне жолыққанда</w:t>
      </w:r>
    </w:p>
    <w:p>
      <w:pPr>
        <w:spacing w:after="0"/>
        <w:ind w:left="0"/>
        <w:jc w:val="both"/>
      </w:pPr>
      <w:r>
        <w:drawing>
          <wp:inline distT="0" distB="0" distL="0" distR="0">
            <wp:extent cx="7493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0" cy="6134100"/>
                    </a:xfrm>
                    <a:prstGeom prst="rect">
                      <a:avLst/>
                    </a:prstGeom>
                  </pic:spPr>
                </pic:pic>
              </a:graphicData>
            </a:graphic>
          </wp:inline>
        </w:drawing>
      </w:r>
    </w:p>
    <w:p>
      <w:pPr>
        <w:spacing w:after="0"/>
        <w:ind w:left="0"/>
        <w:jc w:val="both"/>
      </w:pPr>
      <w:r>
        <w:rPr>
          <w:rFonts w:ascii="Times New Roman"/>
          <w:b w:val="false"/>
          <w:i w:val="false"/>
          <w:color w:val="000000"/>
          <w:sz w:val="28"/>
        </w:rPr>
        <w:t>      Орталыққа жолыққанда</w:t>
      </w:r>
    </w:p>
    <w:p>
      <w:pPr>
        <w:spacing w:after="0"/>
        <w:ind w:left="0"/>
        <w:jc w:val="both"/>
      </w:pPr>
      <w:r>
        <w:drawing>
          <wp:inline distT="0" distB="0" distL="0" distR="0">
            <wp:extent cx="7366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