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4303" w14:textId="ef14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2013 жылғы 20 желтоқсандағы № 20-1 шешімі. Батыс Қазақстан облысының Әділет департаментінде 2014 жылғы 24 қаңтарда № 3414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Қазақстан Республикасы Үкіметінің 2017 жылғы 31 қазандағы №</w:t>
      </w:r>
      <w:r>
        <w:rPr>
          <w:rFonts w:ascii="Times New Roman"/>
          <w:b w:val="false"/>
          <w:i w:val="false"/>
          <w:color w:val="000000"/>
          <w:sz w:val="28"/>
        </w:rPr>
        <w:t>689 "Қазақстан Республикасындағы мерекелік күндердің тізбесін бекіту туралы"</w:t>
      </w:r>
      <w:r>
        <w:rPr>
          <w:rFonts w:ascii="Times New Roman"/>
          <w:b w:val="false"/>
          <w:i w:val="false"/>
          <w:color w:val="000000"/>
          <w:sz w:val="28"/>
        </w:rPr>
        <w:t xml:space="preserve"> және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қаулыларына сәйкес Жәнібек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Жәнібек аудандық мәслихатының 09.10.2018 </w:t>
      </w:r>
      <w:r>
        <w:rPr>
          <w:rFonts w:ascii="Times New Roman"/>
          <w:b w:val="false"/>
          <w:i w:val="false"/>
          <w:color w:val="00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Жәнібек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 Б. Мәкен </w:t>
      </w:r>
      <w:r>
        <w:br/>
      </w:r>
      <w:r>
        <w:rPr>
          <w:rFonts w:ascii="Times New Roman"/>
          <w:b w:val="false"/>
          <w:i w:val="false"/>
          <w:color w:val="000000"/>
          <w:sz w:val="28"/>
        </w:rPr>
        <w:t>27.12.2013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20 желтоқсандағы </w:t>
            </w:r>
            <w:r>
              <w:br/>
            </w:r>
            <w:r>
              <w:rPr>
                <w:rFonts w:ascii="Times New Roman"/>
                <w:b w:val="false"/>
                <w:i w:val="false"/>
                <w:color w:val="000000"/>
                <w:sz w:val="20"/>
              </w:rPr>
              <w:t xml:space="preserve">№ 20-1 Жәнібек аудандық </w:t>
            </w:r>
            <w:r>
              <w:br/>
            </w:r>
            <w:r>
              <w:rPr>
                <w:rFonts w:ascii="Times New Roman"/>
                <w:b w:val="false"/>
                <w:i w:val="false"/>
                <w:color w:val="000000"/>
                <w:sz w:val="20"/>
              </w:rPr>
              <w:t xml:space="preserve">мәслихатының шешімімен </w:t>
            </w:r>
            <w:r>
              <w:br/>
            </w:r>
            <w:r>
              <w:rPr>
                <w:rFonts w:ascii="Times New Roman"/>
                <w:b w:val="false"/>
                <w:i w:val="false"/>
                <w:color w:val="000000"/>
                <w:sz w:val="20"/>
              </w:rPr>
              <w:t>бекітілген</w:t>
            </w:r>
          </w:p>
        </w:tc>
      </w:tr>
    </w:tbl>
    <w:bookmarkStart w:name="z10" w:id="2"/>
    <w:p>
      <w:pPr>
        <w:spacing w:after="0"/>
        <w:ind w:left="0"/>
        <w:jc w:val="left"/>
      </w:pPr>
      <w:r>
        <w:rPr>
          <w:rFonts w:ascii="Times New Roman"/>
          <w:b/>
          <w:i w:val="false"/>
          <w:color w:val="000000"/>
        </w:rPr>
        <w:t xml:space="preserve"> Жәнібек ауданының әлеуметтік көмек көрсету, оның мөлшерлерін белгілеу және мұқтаж азаматтардың жекелеген санаттарының тізбесін айқындау қағидасы</w:t>
      </w:r>
    </w:p>
    <w:bookmarkEnd w:id="2"/>
    <w:bookmarkStart w:name="z11"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 жаңа редакцияда - Батыс Қазақстан облысы Жәнібек аудандық мәслихатының 18.07.2016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Жәнібек ауданының әлеуметтік көмек көрсету, оның мөлшерін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2017 жылғы 31 қазандағы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және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 Үлгілік қағида)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09.10.2018 </w:t>
      </w:r>
      <w:r>
        <w:rPr>
          <w:rFonts w:ascii="Times New Roman"/>
          <w:b w:val="false"/>
          <w:i w:val="false"/>
          <w:color w:val="00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9)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Қағиданың</w:t>
      </w:r>
      <w:r>
        <w:rPr>
          <w:rFonts w:ascii="Times New Roman"/>
          <w:b w:val="false"/>
          <w:i w:val="false"/>
          <w:color w:val="000000"/>
          <w:sz w:val="28"/>
        </w:rPr>
        <w:t xml:space="preserve">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Қағидамен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5"/>
    <w:bookmarkStart w:name="z34" w:id="6"/>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6"/>
    <w:bookmarkStart w:name="z35" w:id="7"/>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қызметтердің шығындарын өтеу үшін 5 айлық есептік көрсеткіш мөлшерінде (бұдан әрі - АЕК) және жеңілдіктер мен кепілдіктер жағынан Ұлы Отан соғысына қатысушылары мен мүгедектеріне теңестірілген адамдарға 3 АЕК мөлшерінде;</w:t>
      </w:r>
      <w:r>
        <w:br/>
      </w:r>
      <w:r>
        <w:rPr>
          <w:rFonts w:ascii="Times New Roman"/>
          <w:b w:val="false"/>
          <w:i w:val="false"/>
          <w:color w:val="000000"/>
          <w:sz w:val="28"/>
        </w:rPr>
        <w:t xml:space="preserve">
      </w:t>
      </w:r>
      <w:r>
        <w:rPr>
          <w:rFonts w:ascii="Times New Roman"/>
          <w:b w:val="false"/>
          <w:i w:val="false"/>
          <w:color w:val="000000"/>
          <w:sz w:val="28"/>
        </w:rPr>
        <w:t>2)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Жәнібек аудандық мәслихатының 09.10.2018 </w:t>
      </w:r>
      <w:r>
        <w:rPr>
          <w:rFonts w:ascii="Times New Roman"/>
          <w:b w:val="false"/>
          <w:i w:val="false"/>
          <w:color w:val="00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7"/>
    <w:p>
      <w:pPr>
        <w:spacing w:after="0"/>
        <w:ind w:left="0"/>
        <w:jc w:val="both"/>
      </w:pPr>
      <w:r>
        <w:rPr>
          <w:rFonts w:ascii="Times New Roman"/>
          <w:b w:val="false"/>
          <w:i w:val="false"/>
          <w:color w:val="000000"/>
          <w:sz w:val="28"/>
        </w:rPr>
        <w:t>
      5) белсенді туберкулезбен ауратындарға аурулығын дәлелдейтін анықтама негізінде 5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(алғашқы ресми жарияланған күнінен бастап қолданысқа енгізіледі); . 09.10.2018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бастап қолданысқа енгізіледі); 15.10.2019 </w:t>
      </w:r>
      <w:r>
        <w:rPr>
          <w:rFonts w:ascii="Times New Roman"/>
          <w:b w:val="false"/>
          <w:i w:val="false"/>
          <w:color w:val="000000"/>
          <w:sz w:val="28"/>
        </w:rPr>
        <w:t>№ 36-</w:t>
      </w:r>
      <w:r>
        <w:rPr>
          <w:rFonts w:ascii="Times New Roman"/>
          <w:b w:val="false"/>
          <w:i w:val="false"/>
          <w:color w:val="ff0000"/>
          <w:sz w:val="28"/>
        </w:rPr>
        <w:t>5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1, 2, 3, 4 сатыдағы қатерлі ісікпен ауыратындарға, белсенді емес туберкулезбен ауыратындарға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3) мүгедектер балаларға облыстан тыс жерлерге оңалту орталықтарына жол жүруіне байланысты шығындарын өтеу үшін, табыстарын есепке алмай, 15 АЕК мөлшерінде; </w:t>
      </w:r>
      <w:r>
        <w:br/>
      </w:r>
      <w:r>
        <w:rPr>
          <w:rFonts w:ascii="Times New Roman"/>
          <w:b w:val="false"/>
          <w:i w:val="false"/>
          <w:color w:val="000000"/>
          <w:sz w:val="28"/>
        </w:rPr>
        <w:t xml:space="preserve">
      </w:t>
      </w:r>
      <w:r>
        <w:rPr>
          <w:rFonts w:ascii="Times New Roman"/>
          <w:b w:val="false"/>
          <w:i w:val="false"/>
          <w:color w:val="000000"/>
          <w:sz w:val="28"/>
        </w:rPr>
        <w:t>4) өтініш жасаған тоқсанның алдындағы тоқсанда жан басына шаққандағы орташа табысы Батыс Қазақстан облысы бойынша ең төменгі күнкөріс деңгейінің 70 пайызнан табыстары бар отбасыларға, емделуге және тұрмыстық қажеттіліктеріне 7 АЕК мөлшерінде;</w:t>
      </w:r>
      <w:r>
        <w:br/>
      </w:r>
      <w:r>
        <w:rPr>
          <w:rFonts w:ascii="Times New Roman"/>
          <w:b w:val="false"/>
          <w:i w:val="false"/>
          <w:color w:val="000000"/>
          <w:sz w:val="28"/>
        </w:rPr>
        <w:t xml:space="preserve">
      </w:t>
      </w:r>
      <w:r>
        <w:rPr>
          <w:rFonts w:ascii="Times New Roman"/>
          <w:b w:val="false"/>
          <w:i w:val="false"/>
          <w:color w:val="000000"/>
          <w:sz w:val="28"/>
        </w:rPr>
        <w:t>5) 90 жасқа толған және асқан адамдарға,табыстарын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6) гемодиализдегі бірінші топ мүгедектеріне, табысын есепке алмай 50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санаторлық-курорттық емделуді алу үшін 50 мың теңге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8)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босағандар" санатына бейімделуге берілетін біржолғы көмек мөлшерін біріңғай 10 айлық есептік көрсеткіш мөлшерінде төленсін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бастап қолданысқа енгізіледі); 09.10.2018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бастап қолданысқа енгізіледі); 15.10.2019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төменгі күнкөріс деңгейінің 70 пайызынан аспайтын жан басына шаққандағы орташа табысының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Батыс Қазақстан облысы Жәнібек аудандық мәслихатының 15.10.2019 </w:t>
      </w:r>
      <w:r>
        <w:rPr>
          <w:rFonts w:ascii="Times New Roman"/>
          <w:b w:val="false"/>
          <w:i w:val="false"/>
          <w:color w:val="000000"/>
          <w:sz w:val="28"/>
        </w:rPr>
        <w:t>№ 36-5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7" w:id="8"/>
    <w:p>
      <w:pPr>
        <w:spacing w:after="0"/>
        <w:ind w:left="0"/>
        <w:jc w:val="left"/>
      </w:pPr>
      <w:r>
        <w:rPr>
          <w:rFonts w:ascii="Times New Roman"/>
          <w:b/>
          <w:i w:val="false"/>
          <w:color w:val="000000"/>
        </w:rPr>
        <w:t xml:space="preserve"> 3. Әлеуметтік көмек көрсету тәртібі</w:t>
      </w:r>
    </w:p>
    <w:bookmarkEnd w:id="8"/>
    <w:bookmarkStart w:name="z58" w:id="9"/>
    <w:p>
      <w:pPr>
        <w:spacing w:after="0"/>
        <w:ind w:left="0"/>
        <w:jc w:val="both"/>
      </w:pPr>
      <w:r>
        <w:rPr>
          <w:rFonts w:ascii="Times New Roman"/>
          <w:b w:val="false"/>
          <w:i w:val="false"/>
          <w:color w:val="000000"/>
          <w:sz w:val="28"/>
        </w:rPr>
        <w:t xml:space="preserve">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 /немесе аудандық аурухананың жолдамасы, ауруханадан шығару құжаты.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Батыс Қазақстан облысы Жәнібек аудандық мәслихатының 09.10.2018 </w:t>
      </w:r>
      <w:r>
        <w:rPr>
          <w:rFonts w:ascii="Times New Roman"/>
          <w:b w:val="false"/>
          <w:i w:val="false"/>
          <w:color w:val="00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15. Құжаттар салыстырып тексеру үшін түпнұсқаларда және көшірмелерде ұсынылады, содан кейін құжаттардың түпнұсқалары өтініш берушіге қайтарылады. </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9"/>
    <w:bookmarkStart w:name="z89"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90"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5) жолдаманы белгілі бiр себептермен (қайтыс болу, сырқаттану және жұмыспен қамту және әлеуметтік бағдарламалар бөлімі дәлелдi деп таныған басқа да) пайдалануға мүмкiндiк болмаған жағдайда, ол жұмыспен қамту және әлеуметтік бағдарламалар бөліміне қайтарылуға және кезектiлік тәртiбiмен басқа адамға берiлуге тиiс</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Батыс Қазақстан облысы Жәнібек аудандық мәслихатының 09.06.2017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97" w:id="12"/>
    <w:p>
      <w:pPr>
        <w:spacing w:after="0"/>
        <w:ind w:left="0"/>
        <w:jc w:val="left"/>
      </w:pPr>
      <w:r>
        <w:rPr>
          <w:rFonts w:ascii="Times New Roman"/>
          <w:b/>
          <w:i w:val="false"/>
          <w:color w:val="000000"/>
        </w:rPr>
        <w:t xml:space="preserve"> 5. Қорытынды ереже</w:t>
      </w:r>
    </w:p>
    <w:bookmarkEnd w:id="12"/>
    <w:bookmarkStart w:name="z98"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1-қосымша</w:t>
            </w:r>
          </w:p>
        </w:tc>
      </w:tr>
    </w:tbl>
    <w:bookmarkStart w:name="z100" w:id="14"/>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тізбелері, сондай-ақ әлеуметтік көмек көрсетудің еселігі</w:t>
      </w:r>
    </w:p>
    <w:bookmarkEnd w:id="14"/>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Жәнібек аудандық мәслихатының 09.06.2017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048"/>
        <w:gridCol w:w="241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АЭС-інде апатқа ұшырағандарды еске алу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2-қосымша</w:t>
            </w:r>
          </w:p>
        </w:tc>
      </w:tr>
    </w:tbl>
    <w:bookmarkStart w:name="z102" w:id="15"/>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5"/>
    <w:p>
      <w:pPr>
        <w:spacing w:after="0"/>
        <w:ind w:left="0"/>
        <w:jc w:val="both"/>
      </w:pPr>
      <w:r>
        <w:rPr>
          <w:rFonts w:ascii="Times New Roman"/>
          <w:b w:val="false"/>
          <w:i w:val="false"/>
          <w:color w:val="ff0000"/>
          <w:sz w:val="28"/>
        </w:rPr>
        <w:t xml:space="preserve">
      Ескерту. 2-қосымша жаңа редакцияда - Батыс Қазақстан облысы Жәнібек аудандық мәслихатының 21.09.2016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p>
      <w:pPr>
        <w:spacing w:after="0"/>
        <w:ind w:left="0"/>
        <w:jc w:val="left"/>
      </w:pPr>
      <w:r>
        <w:rPr>
          <w:rFonts w:ascii="Times New Roman"/>
          <w:b w:val="false"/>
          <w:i w:val="false"/>
          <w:color w:val="000000"/>
          <w:sz w:val="28"/>
        </w:rPr>
        <w:t>      Ескерту: аббревиатураның шешуі:</w:t>
      </w:r>
      <w:r>
        <w:br/>
      </w:r>
      <w:r>
        <w:rPr>
          <w:rFonts w:ascii="Times New Roman"/>
          <w:b w:val="false"/>
          <w:i w:val="false"/>
          <w:color w:val="000000"/>
          <w:sz w:val="28"/>
        </w:rPr>
        <w:t>АЕҚ– Айлық есептік көрсеткіш.</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3-қосымша</w:t>
            </w:r>
          </w:p>
        </w:tc>
      </w:tr>
    </w:tbl>
    <w:bookmarkStart w:name="z104" w:id="1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16"/>
    <w:p>
      <w:pPr>
        <w:spacing w:after="0"/>
        <w:ind w:left="0"/>
        <w:jc w:val="both"/>
      </w:pPr>
      <w:r>
        <w:rPr>
          <w:rFonts w:ascii="Times New Roman"/>
          <w:b w:val="false"/>
          <w:i w:val="false"/>
          <w:color w:val="ff0000"/>
          <w:sz w:val="28"/>
        </w:rPr>
        <w:t xml:space="preserve">
      Ескерту. 3-қосымшаға өзгерістер енгізілді - Батыс Қазақстан облысы Жәнібек аудандық мәслихатының 09.06.2017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15.10.2019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7"/>
        <w:gridCol w:w="119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w:t>
            </w:r>
            <w:r>
              <w:br/>
            </w:r>
            <w:r>
              <w:rPr>
                <w:rFonts w:ascii="Times New Roman"/>
                <w:b w:val="false"/>
                <w:i w:val="false"/>
                <w:color w:val="000000"/>
                <w:sz w:val="20"/>
              </w:rPr>
              <w:t>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АЭС-індегі апаттың зардаптарын жою кезінде қаза тапқан адамдардың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АЕҚ–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