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93271" w14:textId="c9932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аудандық мәслихатының 2013 жылғы 24 желтоқсандағы № 17-3 шешімі. Батыс Қазақстан облысының Әділет департаментінде 2014 жылғы 16 қаңтарда № 3408 болып тіркелді. Күші жойылды -Батыс Қазақстан облысы Бөрлі аудандық мәслихатының 2020 жылғы 13 ақпандағы № 47-6 шешімімен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Бөрлі аудандық мәслихатының 13.02.2020 </w:t>
      </w:r>
      <w:r>
        <w:rPr>
          <w:rFonts w:ascii="Times New Roman"/>
          <w:b w:val="false"/>
          <w:i w:val="false"/>
          <w:color w:val="000000"/>
          <w:sz w:val="28"/>
        </w:rPr>
        <w:t>№ 47-6</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1995 жылғы 28 сәуірдегі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xml:space="preserve">,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2008 жылғы 29 желтоқсандағы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xml:space="preserve"> Заңдарына және Қазақстан Республикасы Үкіметінің 2013 жылғы 21 мамырдағы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Бөрлі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Батыс Қазақстан облысы Бөрлі аудандық мәслихатының 31.05.2019 </w:t>
      </w:r>
      <w:r>
        <w:rPr>
          <w:rFonts w:ascii="Times New Roman"/>
          <w:b w:val="false"/>
          <w:i w:val="false"/>
          <w:color w:val="000000"/>
          <w:sz w:val="28"/>
        </w:rPr>
        <w:t>№ 39-9</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Бөрлі ауданының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 xml:space="preserve"> қағидасы</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Алушылардың жекелеген санаттары үшін атаулы күндер мен мереке күндеріне әлеуметтік көмектің мөлшері облыстық жергілікті атқарушы органының келісімі бойынша бірыңғай мөлшерде белгіленсін.</w:t>
      </w:r>
      <w:r>
        <w:br/>
      </w:r>
      <w:r>
        <w:rPr>
          <w:rFonts w:ascii="Times New Roman"/>
          <w:b w:val="false"/>
          <w:i w:val="false"/>
          <w:color w:val="000000"/>
          <w:sz w:val="28"/>
        </w:rPr>
        <w:t xml:space="preserve">
      </w:t>
      </w:r>
      <w:r>
        <w:rPr>
          <w:rFonts w:ascii="Times New Roman"/>
          <w:b w:val="false"/>
          <w:i w:val="false"/>
          <w:color w:val="000000"/>
          <w:sz w:val="28"/>
        </w:rPr>
        <w:t>3. Осы шешім алғашқы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Ермекбаев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Куликешев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"КЕЛIСIЛГEH"</w:t>
      </w:r>
      <w:r>
        <w:br/>
      </w:r>
      <w:r>
        <w:rPr>
          <w:rFonts w:ascii="Times New Roman"/>
          <w:b w:val="false"/>
          <w:i w:val="false"/>
          <w:color w:val="000000"/>
          <w:sz w:val="28"/>
        </w:rPr>
        <w:t>Батыс Қазақстан облысы</w:t>
      </w:r>
      <w:r>
        <w:br/>
      </w:r>
      <w:r>
        <w:rPr>
          <w:rFonts w:ascii="Times New Roman"/>
          <w:b w:val="false"/>
          <w:i w:val="false"/>
          <w:color w:val="000000"/>
          <w:sz w:val="28"/>
        </w:rPr>
        <w:t>әкімінің орынбасары</w:t>
      </w:r>
      <w:r>
        <w:br/>
      </w:r>
      <w:r>
        <w:rPr>
          <w:rFonts w:ascii="Times New Roman"/>
          <w:b w:val="false"/>
          <w:i w:val="false"/>
          <w:color w:val="000000"/>
          <w:sz w:val="28"/>
        </w:rPr>
        <w:t>_____________Б. Мәкен</w:t>
      </w:r>
      <w:r>
        <w:br/>
      </w:r>
      <w:r>
        <w:rPr>
          <w:rFonts w:ascii="Times New Roman"/>
          <w:b w:val="false"/>
          <w:i w:val="false"/>
          <w:color w:val="000000"/>
          <w:sz w:val="28"/>
        </w:rPr>
        <w:t>28.12.2013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24 желтоқсандағы № 17-3</w:t>
            </w:r>
            <w:r>
              <w:br/>
            </w:r>
            <w:r>
              <w:rPr>
                <w:rFonts w:ascii="Times New Roman"/>
                <w:b w:val="false"/>
                <w:i w:val="false"/>
                <w:color w:val="000000"/>
                <w:sz w:val="20"/>
              </w:rPr>
              <w:t>Бөрлі аудандық мәслихатының шешімімен бекітілген</w:t>
            </w:r>
          </w:p>
        </w:tc>
      </w:tr>
    </w:tbl>
    <w:bookmarkStart w:name="z8" w:id="1"/>
    <w:p>
      <w:pPr>
        <w:spacing w:after="0"/>
        <w:ind w:left="0"/>
        <w:jc w:val="left"/>
      </w:pPr>
      <w:r>
        <w:rPr>
          <w:rFonts w:ascii="Times New Roman"/>
          <w:b/>
          <w:i w:val="false"/>
          <w:color w:val="000000"/>
        </w:rPr>
        <w:t xml:space="preserve"> Бөрлі ауданының әлеуметтік көмек көрсету, оның мөлшерлерін белгілеу</w:t>
      </w:r>
      <w:r>
        <w:br/>
      </w:r>
      <w:r>
        <w:rPr>
          <w:rFonts w:ascii="Times New Roman"/>
          <w:b/>
          <w:i w:val="false"/>
          <w:color w:val="000000"/>
        </w:rPr>
        <w:t>және мұқтаж азаматтардың жекелеген санаттарының тізбесін айқындау қағидасы</w:t>
      </w:r>
    </w:p>
    <w:bookmarkEnd w:id="1"/>
    <w:bookmarkStart w:name="z9" w:id="2"/>
    <w:p>
      <w:pPr>
        <w:spacing w:after="0"/>
        <w:ind w:left="0"/>
        <w:jc w:val="both"/>
      </w:pPr>
      <w:r>
        <w:rPr>
          <w:rFonts w:ascii="Times New Roman"/>
          <w:b w:val="false"/>
          <w:i w:val="false"/>
          <w:color w:val="000000"/>
          <w:sz w:val="28"/>
        </w:rPr>
        <w:t xml:space="preserve">
      1. Осы Бөрлі ауданының әлеуметтік көмек көрсету, оның мөлшерлерін белгілеу және мұқтаж азаматтардың жекелеген санаттарының тізбесін айқындау қағидасы (бұдан әрі – Қағида)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1995 жылғы 28 сәуірдегі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xml:space="preserve">,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2008 жылғы 29 желтоқсандағы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xml:space="preserve"> Заңдарына және Қазақстан Республикасы Үкіметінің 2013 жылғы 21 мамырдағы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Бөрлі аудандық мәслихатының 31.05.2019 </w:t>
      </w:r>
      <w:r>
        <w:rPr>
          <w:rFonts w:ascii="Times New Roman"/>
          <w:b w:val="false"/>
          <w:i w:val="false"/>
          <w:color w:val="000000"/>
          <w:sz w:val="28"/>
        </w:rPr>
        <w:t>№ 39-9</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2. Осы Қағидада пайдаланылатын негізгі терминдер мен ұғымдар:</w:t>
      </w:r>
      <w:r>
        <w:br/>
      </w:r>
      <w:r>
        <w:rPr>
          <w:rFonts w:ascii="Times New Roman"/>
          <w:b w:val="false"/>
          <w:i w:val="false"/>
          <w:color w:val="000000"/>
          <w:sz w:val="28"/>
        </w:rPr>
        <w:t xml:space="preserve">
      </w:t>
      </w:r>
      <w:r>
        <w:rPr>
          <w:rFonts w:ascii="Times New Roman"/>
          <w:b w:val="false"/>
          <w:i w:val="false"/>
          <w:color w:val="000000"/>
          <w:sz w:val="28"/>
        </w:rPr>
        <w:t>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xml:space="preserve">
      </w:t>
      </w:r>
      <w:r>
        <w:rPr>
          <w:rFonts w:ascii="Times New Roman"/>
          <w:b w:val="false"/>
          <w:i w:val="false"/>
          <w:color w:val="000000"/>
          <w:sz w:val="28"/>
        </w:rPr>
        <w:t>1-1)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r>
        <w:br/>
      </w:r>
      <w:r>
        <w:rPr>
          <w:rFonts w:ascii="Times New Roman"/>
          <w:b w:val="false"/>
          <w:i w:val="false"/>
          <w:color w:val="000000"/>
          <w:sz w:val="28"/>
        </w:rPr>
        <w:t xml:space="preserve">
      </w:t>
      </w:r>
      <w:r>
        <w:rPr>
          <w:rFonts w:ascii="Times New Roman"/>
          <w:b w:val="false"/>
          <w:i w:val="false"/>
          <w:color w:val="000000"/>
          <w:sz w:val="28"/>
        </w:rPr>
        <w:t>2) арнайы комиссия – 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r>
        <w:br/>
      </w:r>
      <w:r>
        <w:rPr>
          <w:rFonts w:ascii="Times New Roman"/>
          <w:b w:val="false"/>
          <w:i w:val="false"/>
          <w:color w:val="000000"/>
          <w:sz w:val="28"/>
        </w:rPr>
        <w:t xml:space="preserve">
      </w:t>
      </w:r>
      <w:r>
        <w:rPr>
          <w:rFonts w:ascii="Times New Roman"/>
          <w:b w:val="false"/>
          <w:i w:val="false"/>
          <w:color w:val="000000"/>
          <w:sz w:val="28"/>
        </w:rPr>
        <w:t>3) ең төмен күнкөріс деңгейі – облыстардағы, республикалық маңызы бар қаладағы, астанадағы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xml:space="preserve">
      </w:t>
      </w:r>
      <w:r>
        <w:rPr>
          <w:rFonts w:ascii="Times New Roman"/>
          <w:b w:val="false"/>
          <w:i w:val="false"/>
          <w:color w:val="000000"/>
          <w:sz w:val="28"/>
        </w:rPr>
        <w:t>4) мереке күндері – Қазақстан Республикасының ұлттық және мемлекеттік мереке күндері;</w:t>
      </w:r>
      <w:r>
        <w:br/>
      </w:r>
      <w:r>
        <w:rPr>
          <w:rFonts w:ascii="Times New Roman"/>
          <w:b w:val="false"/>
          <w:i w:val="false"/>
          <w:color w:val="000000"/>
          <w:sz w:val="28"/>
        </w:rPr>
        <w:t xml:space="preserve">
      </w:t>
      </w:r>
      <w:r>
        <w:rPr>
          <w:rFonts w:ascii="Times New Roman"/>
          <w:b w:val="false"/>
          <w:i w:val="false"/>
          <w:color w:val="000000"/>
          <w:sz w:val="28"/>
        </w:rPr>
        <w:t>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xml:space="preserve">
      </w:t>
      </w:r>
      <w:r>
        <w:rPr>
          <w:rFonts w:ascii="Times New Roman"/>
          <w:b w:val="false"/>
          <w:i w:val="false"/>
          <w:color w:val="000000"/>
          <w:sz w:val="28"/>
        </w:rPr>
        <w:t>6)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xml:space="preserve">
      </w:t>
      </w:r>
      <w:r>
        <w:rPr>
          <w:rFonts w:ascii="Times New Roman"/>
          <w:b w:val="false"/>
          <w:i w:val="false"/>
          <w:color w:val="000000"/>
          <w:sz w:val="28"/>
        </w:rPr>
        <w:t>7) уәкілетті орган – жергілікті бюджет есебінен қаржыландырылатын, әлеуметтік көмек көрсетуді жүзеге асыратын республикалық маңызы бар қаланың, астананың, ауданның (облыстық маңызы бар қаланың), қаладағы ауданның халықты әлеуметтік қорғау саласындағы атқарушы органы;</w:t>
      </w:r>
      <w:r>
        <w:br/>
      </w:r>
      <w:r>
        <w:rPr>
          <w:rFonts w:ascii="Times New Roman"/>
          <w:b w:val="false"/>
          <w:i w:val="false"/>
          <w:color w:val="000000"/>
          <w:sz w:val="28"/>
        </w:rPr>
        <w:t>
</w:t>
      </w:r>
      <w:r>
        <w:rPr>
          <w:rFonts w:ascii="Times New Roman"/>
          <w:b w:val="false"/>
          <w:i w:val="false"/>
          <w:color w:val="ff0000"/>
          <w:sz w:val="28"/>
        </w:rPr>
        <w:t xml:space="preserve">      8) алып тасталды - Батыс Қазақстан облысы Бөрлі аудандық мәслихатының 25.05.2016 </w:t>
      </w:r>
      <w:r>
        <w:rPr>
          <w:rFonts w:ascii="Times New Roman"/>
          <w:b w:val="false"/>
          <w:i w:val="false"/>
          <w:color w:val="000000"/>
          <w:sz w:val="28"/>
        </w:rPr>
        <w:t>№ 3-4</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xml:space="preserve">
      </w:t>
      </w:r>
      <w:r>
        <w:rPr>
          <w:rFonts w:ascii="Times New Roman"/>
          <w:b w:val="false"/>
          <w:i w:val="false"/>
          <w:color w:val="000000"/>
          <w:sz w:val="28"/>
        </w:rPr>
        <w:t>10) шекті шама – әлеуметтік көмектің бекітілген ең жоғары мөлшері;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алынып тасталды – Батыс Қазақстан облысы Бөрлі аудандық мәслихатының 31.05.2019 </w:t>
      </w:r>
      <w:r>
        <w:rPr>
          <w:rFonts w:ascii="Times New Roman"/>
          <w:b w:val="false"/>
          <w:i w:val="false"/>
          <w:color w:val="000000"/>
          <w:sz w:val="28"/>
        </w:rPr>
        <w:t>№ 39-9</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алынып тасталды – Батыс Қазақстан облысы Бөрлі аудандық мәслихатының 31.05.2019 </w:t>
      </w:r>
      <w:r>
        <w:rPr>
          <w:rFonts w:ascii="Times New Roman"/>
          <w:b w:val="false"/>
          <w:i w:val="false"/>
          <w:color w:val="000000"/>
          <w:sz w:val="28"/>
        </w:rPr>
        <w:t>№ 39-9</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алынып тасталды – Батыс Қазақстан облысы Бөрлі аудандық мәслихатының 31.05.2019 </w:t>
      </w:r>
      <w:r>
        <w:rPr>
          <w:rFonts w:ascii="Times New Roman"/>
          <w:b w:val="false"/>
          <w:i w:val="false"/>
          <w:color w:val="000000"/>
          <w:sz w:val="28"/>
        </w:rPr>
        <w:t>№ 39-9</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алынып тасталды – Батыс Қазақстан облысы Бөрлі аудандық мәслихатының 31.05.2019 </w:t>
      </w:r>
      <w:r>
        <w:rPr>
          <w:rFonts w:ascii="Times New Roman"/>
          <w:b w:val="false"/>
          <w:i w:val="false"/>
          <w:color w:val="000000"/>
          <w:sz w:val="28"/>
        </w:rPr>
        <w:t>№ 39-9</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алынып тасталды – Батыс Қазақстан облысы Бөрлі аудандық мәслихатының 31.05.2019 </w:t>
      </w:r>
      <w:r>
        <w:rPr>
          <w:rFonts w:ascii="Times New Roman"/>
          <w:b w:val="false"/>
          <w:i w:val="false"/>
          <w:color w:val="000000"/>
          <w:sz w:val="28"/>
        </w:rPr>
        <w:t>№ 39-9</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алынып тасталды – Батыс Қазақстан облысы Бөрлі аудандық мәслихатының 31.05.2019 </w:t>
      </w:r>
      <w:r>
        <w:rPr>
          <w:rFonts w:ascii="Times New Roman"/>
          <w:b w:val="false"/>
          <w:i w:val="false"/>
          <w:color w:val="000000"/>
          <w:sz w:val="28"/>
        </w:rPr>
        <w:t>№ 39-9</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алынып тасталды – Батыс Қазақстан облысы Бөрлі аудандық мәслихатының 31.05.2019 </w:t>
      </w:r>
      <w:r>
        <w:rPr>
          <w:rFonts w:ascii="Times New Roman"/>
          <w:b w:val="false"/>
          <w:i w:val="false"/>
          <w:color w:val="000000"/>
          <w:sz w:val="28"/>
        </w:rPr>
        <w:t>№ 39-9</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Ескерту. 2-тармаққа өзгерістер енгізілді - Батыс Қазақстан облысы Бөрлі аудандық мәслихатының 03.06.2015</w:t>
      </w:r>
      <w:r>
        <w:rPr>
          <w:rFonts w:ascii="Times New Roman"/>
          <w:b w:val="false"/>
          <w:i w:val="false"/>
          <w:color w:val="000000"/>
          <w:sz w:val="28"/>
        </w:rPr>
        <w:t xml:space="preserve"> № 28-1</w:t>
      </w:r>
      <w:r>
        <w:rPr>
          <w:rFonts w:ascii="Times New Roman"/>
          <w:b w:val="false"/>
          <w:i w:val="false"/>
          <w:color w:val="ff0000"/>
          <w:sz w:val="28"/>
        </w:rPr>
        <w:t xml:space="preserve"> (алғашқы ресми жарияланған күнінен бастап қолданысқа енгізіледі); 25.05.2016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бастап қолданысқа енгізіледі); 31.05.2019 </w:t>
      </w:r>
      <w:r>
        <w:rPr>
          <w:rFonts w:ascii="Times New Roman"/>
          <w:b w:val="false"/>
          <w:i w:val="false"/>
          <w:color w:val="000000"/>
          <w:sz w:val="28"/>
        </w:rPr>
        <w:t>№ 39-9</w:t>
      </w:r>
      <w:r>
        <w:rPr>
          <w:rFonts w:ascii="Times New Roman"/>
          <w:b w:val="false"/>
          <w:i w:val="false"/>
          <w:color w:val="ff0000"/>
          <w:sz w:val="28"/>
        </w:rPr>
        <w:t xml:space="preserve"> (алғашқы ресми жарияланған күнінен бастап қолданысқа енгізіледі) шешімдерімен.</w:t>
      </w:r>
      <w:r>
        <w:br/>
      </w:r>
      <w:r>
        <w:rPr>
          <w:rFonts w:ascii="Times New Roman"/>
          <w:b w:val="false"/>
          <w:i w:val="false"/>
          <w:color w:val="000000"/>
          <w:sz w:val="28"/>
        </w:rPr>
        <w:t xml:space="preserve">
      </w:t>
      </w:r>
      <w:r>
        <w:rPr>
          <w:rFonts w:ascii="Times New Roman"/>
          <w:b w:val="false"/>
          <w:i w:val="false"/>
          <w:color w:val="000000"/>
          <w:sz w:val="28"/>
        </w:rPr>
        <w:t>3. Осы Қағиданың мақсаттары үшін әлеуметтік көмек ретінде жергілікті атқарушы органдар (бұдан әрі - ЖАО)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xml:space="preserve">
      </w:t>
      </w:r>
      <w:r>
        <w:rPr>
          <w:rFonts w:ascii="Times New Roman"/>
          <w:b w:val="false"/>
          <w:i w:val="false"/>
          <w:color w:val="000000"/>
          <w:sz w:val="28"/>
        </w:rPr>
        <w:t xml:space="preserve">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Республикасының Заңының </w:t>
      </w:r>
      <w:r>
        <w:rPr>
          <w:rFonts w:ascii="Times New Roman"/>
          <w:b w:val="false"/>
          <w:i w:val="false"/>
          <w:color w:val="000000"/>
          <w:sz w:val="28"/>
        </w:rPr>
        <w:t>20 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Республикасының Заңының </w:t>
      </w:r>
      <w:r>
        <w:rPr>
          <w:rFonts w:ascii="Times New Roman"/>
          <w:b w:val="false"/>
          <w:i w:val="false"/>
          <w:color w:val="000000"/>
          <w:sz w:val="28"/>
        </w:rPr>
        <w:t>16 бабында</w:t>
      </w:r>
      <w:r>
        <w:rPr>
          <w:rFonts w:ascii="Times New Roman"/>
          <w:b w:val="false"/>
          <w:i w:val="false"/>
          <w:color w:val="000000"/>
          <w:sz w:val="28"/>
        </w:rPr>
        <w:t xml:space="preserve"> көрсетілген адамдарға әлеуметтік көмек осы Қағидасында көзделген тәртіппен көрсетіледі.</w:t>
      </w:r>
      <w:r>
        <w:br/>
      </w:r>
      <w:r>
        <w:rPr>
          <w:rFonts w:ascii="Times New Roman"/>
          <w:b w:val="false"/>
          <w:i w:val="false"/>
          <w:color w:val="000000"/>
          <w:sz w:val="28"/>
        </w:rPr>
        <w:t xml:space="preserve">
      </w:t>
      </w:r>
      <w:r>
        <w:rPr>
          <w:rFonts w:ascii="Times New Roman"/>
          <w:b w:val="false"/>
          <w:i w:val="false"/>
          <w:color w:val="000000"/>
          <w:sz w:val="28"/>
        </w:rPr>
        <w:t>5. Әлеуметтік көмек бір рет және (немесе) мерзімді (ай сайын, тоқсан сайын, жартыжылдықта 1 рет)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6. Әлеуметтік көмек көрсету үшін атаулы күндер мен мереке күндерінің тізбелері, сондай-ақ әлеуметтік көмек көрсетудің еселігі ЖАО ұсынымы бойынша осы Қағиданың </w:t>
      </w:r>
      <w:r>
        <w:rPr>
          <w:rFonts w:ascii="Times New Roman"/>
          <w:b w:val="false"/>
          <w:i w:val="false"/>
          <w:color w:val="000000"/>
          <w:sz w:val="28"/>
        </w:rPr>
        <w:t>1 қосымшасына</w:t>
      </w:r>
      <w:r>
        <w:rPr>
          <w:rFonts w:ascii="Times New Roman"/>
          <w:b w:val="false"/>
          <w:i w:val="false"/>
          <w:color w:val="000000"/>
          <w:sz w:val="28"/>
        </w:rPr>
        <w:t xml:space="preserve"> сәйкес белгіленді.</w:t>
      </w:r>
      <w:r>
        <w:br/>
      </w:r>
      <w:r>
        <w:rPr>
          <w:rFonts w:ascii="Times New Roman"/>
          <w:b w:val="false"/>
          <w:i w:val="false"/>
          <w:color w:val="000000"/>
          <w:sz w:val="28"/>
        </w:rPr>
        <w:t xml:space="preserve">
      </w:t>
      </w:r>
      <w:r>
        <w:rPr>
          <w:rFonts w:ascii="Times New Roman"/>
          <w:b w:val="false"/>
          <w:i w:val="false"/>
          <w:color w:val="000000"/>
          <w:sz w:val="28"/>
        </w:rPr>
        <w:t>7. Учаскелік және арнайы комиссиялар өз қызметін облыстың ЖАО бекітетін ережелердің негізінде жүзеге асырады.</w:t>
      </w:r>
    </w:p>
    <w:bookmarkEnd w:id="4"/>
    <w:bookmarkStart w:name="z34" w:id="5"/>
    <w:p>
      <w:pPr>
        <w:spacing w:after="0"/>
        <w:ind w:left="0"/>
        <w:jc w:val="left"/>
      </w:pPr>
      <w:r>
        <w:rPr>
          <w:rFonts w:ascii="Times New Roman"/>
          <w:b/>
          <w:i w:val="false"/>
          <w:color w:val="000000"/>
        </w:rPr>
        <w:t xml:space="preserve"> 2. Әлеуметтік көмек алушылар санаттарының тізбесі және әлеуметтік көмектің мөлшерлері</w:t>
      </w:r>
    </w:p>
    <w:bookmarkEnd w:id="5"/>
    <w:bookmarkStart w:name="z35" w:id="6"/>
    <w:p>
      <w:pPr>
        <w:spacing w:after="0"/>
        <w:ind w:left="0"/>
        <w:jc w:val="both"/>
      </w:pPr>
      <w:r>
        <w:rPr>
          <w:rFonts w:ascii="Times New Roman"/>
          <w:b w:val="false"/>
          <w:i w:val="false"/>
          <w:color w:val="000000"/>
          <w:sz w:val="28"/>
        </w:rPr>
        <w:t>
      8. Ай сайынғы әлеуметтік көмек табыстарын есепке алмай:</w:t>
      </w:r>
      <w:r>
        <w:br/>
      </w:r>
      <w:r>
        <w:rPr>
          <w:rFonts w:ascii="Times New Roman"/>
          <w:b w:val="false"/>
          <w:i w:val="false"/>
          <w:color w:val="000000"/>
          <w:sz w:val="28"/>
        </w:rPr>
        <w:t xml:space="preserve">
      </w:t>
      </w:r>
      <w:r>
        <w:rPr>
          <w:rFonts w:ascii="Times New Roman"/>
          <w:b w:val="false"/>
          <w:i w:val="false"/>
          <w:color w:val="000000"/>
          <w:sz w:val="28"/>
        </w:rPr>
        <w:t>1) Ұлы Отан соғысының қатысушылары мен мүгедектеріне,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коммуналдық қызметтеріне байланысты шығындарын өтеу үшін 5 АЕК мөлшерінде және жеңілдіктер мен кепілдіктер жағынан Ұлы Отан соғысына қатысушылары мен мүгедектеріне теңестірілген адамдарға 2 АЕК мөлшерінде;</w:t>
      </w:r>
      <w:r>
        <w:br/>
      </w:r>
      <w:r>
        <w:rPr>
          <w:rFonts w:ascii="Times New Roman"/>
          <w:b w:val="false"/>
          <w:i w:val="false"/>
          <w:color w:val="000000"/>
          <w:sz w:val="28"/>
        </w:rPr>
        <w:t>
</w:t>
      </w:r>
      <w:r>
        <w:rPr>
          <w:rFonts w:ascii="Times New Roman"/>
          <w:b w:val="false"/>
          <w:i w:val="false"/>
          <w:color w:val="ff0000"/>
          <w:sz w:val="28"/>
        </w:rPr>
        <w:t xml:space="preserve">      2) алынып тасталды - Батыс Қазақстан облысы Бөрлі аудандық мәслихатының 13.03.2017 </w:t>
      </w:r>
      <w:r>
        <w:rPr>
          <w:rFonts w:ascii="Times New Roman"/>
          <w:b w:val="false"/>
          <w:i w:val="false"/>
          <w:color w:val="000000"/>
          <w:sz w:val="28"/>
        </w:rPr>
        <w:t>№ 13-2</w:t>
      </w:r>
      <w:r>
        <w:rPr>
          <w:rFonts w:ascii="Times New Roman"/>
          <w:b w:val="false"/>
          <w:i w:val="false"/>
          <w:color w:val="ff0000"/>
          <w:sz w:val="28"/>
        </w:rPr>
        <w:t xml:space="preserve"> шешімімен (оның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3) инва-такси қызметін қолданбайтын көз ауруы бойынша 1, 2 топ мүгедектеріне, 1 типті қант диабетімен ауыратындарға қалалық қоғамдық көліктерде жүруіне байланысты шығындарын өтеу үшін 1 АЕК мөлшерінде көрсетіледі;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алынып тасталды – Батыс Қазақстан облысы Бөрлі аудандық мәслихатының 31.05.2019 </w:t>
      </w:r>
      <w:r>
        <w:rPr>
          <w:rFonts w:ascii="Times New Roman"/>
          <w:b w:val="false"/>
          <w:i w:val="false"/>
          <w:color w:val="000000"/>
          <w:sz w:val="28"/>
        </w:rPr>
        <w:t>№ 39-9</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6"/>
    <w:p>
      <w:pPr>
        <w:spacing w:after="0"/>
        <w:ind w:left="0"/>
        <w:jc w:val="both"/>
      </w:pPr>
      <w:r>
        <w:rPr>
          <w:rFonts w:ascii="Times New Roman"/>
          <w:b w:val="false"/>
          <w:i w:val="false"/>
          <w:color w:val="000000"/>
          <w:sz w:val="28"/>
        </w:rPr>
        <w:t>
      5) туберкулезбен ауыратындарға аурулығын дәлелдейтін анықтама негізінде, табысын есепке алмай 2 АЕК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Батыс Қазақстан облысы Бөрлі аудандық мәслихатының 27.05.2014 </w:t>
      </w:r>
      <w:r>
        <w:rPr>
          <w:rFonts w:ascii="Times New Roman"/>
          <w:b w:val="false"/>
          <w:i w:val="false"/>
          <w:color w:val="000000"/>
          <w:sz w:val="28"/>
        </w:rPr>
        <w:t>№ 20-4</w:t>
      </w:r>
      <w:r>
        <w:rPr>
          <w:rFonts w:ascii="Times New Roman"/>
          <w:b w:val="false"/>
          <w:i w:val="false"/>
          <w:color w:val="ff0000"/>
          <w:sz w:val="28"/>
        </w:rPr>
        <w:t xml:space="preserve"> (алғашқы ресми жарияланған күнінен бастап қолданысқа енгізіледі); 25.05.2016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бастап қолданысқа енгізіледі); 13.03.2017 </w:t>
      </w:r>
      <w:r>
        <w:rPr>
          <w:rFonts w:ascii="Times New Roman"/>
          <w:b w:val="false"/>
          <w:i w:val="false"/>
          <w:color w:val="000000"/>
          <w:sz w:val="28"/>
        </w:rPr>
        <w:t>№ 13-2</w:t>
      </w:r>
      <w:r>
        <w:rPr>
          <w:rFonts w:ascii="Times New Roman"/>
          <w:b w:val="false"/>
          <w:i w:val="false"/>
          <w:color w:val="ff0000"/>
          <w:sz w:val="28"/>
        </w:rPr>
        <w:t xml:space="preserve"> (оның алғашқы ресми жарияланған күнінен бастап қолданысқа енгізіледі);31.05.2019 </w:t>
      </w:r>
      <w:r>
        <w:rPr>
          <w:rFonts w:ascii="Times New Roman"/>
          <w:b w:val="false"/>
          <w:i w:val="false"/>
          <w:color w:val="000000"/>
          <w:sz w:val="28"/>
        </w:rPr>
        <w:t>№ 39-9</w:t>
      </w:r>
      <w:r>
        <w:rPr>
          <w:rFonts w:ascii="Times New Roman"/>
          <w:b w:val="false"/>
          <w:i w:val="false"/>
          <w:color w:val="ff0000"/>
          <w:sz w:val="28"/>
        </w:rPr>
        <w:t xml:space="preserve"> (алғашқы ресми жарияланған күнінен бастап қолданысқа енгізіледі) шешімдерімен.</w:t>
      </w:r>
      <w:r>
        <w:br/>
      </w:r>
      <w:r>
        <w:rPr>
          <w:rFonts w:ascii="Times New Roman"/>
          <w:b w:val="false"/>
          <w:i w:val="false"/>
          <w:color w:val="000000"/>
          <w:sz w:val="28"/>
        </w:rPr>
        <w:t xml:space="preserve">
      </w:t>
      </w:r>
      <w:r>
        <w:rPr>
          <w:rFonts w:ascii="Times New Roman"/>
          <w:b w:val="false"/>
          <w:i w:val="false"/>
          <w:color w:val="000000"/>
          <w:sz w:val="28"/>
        </w:rPr>
        <w:t>9. Бір реттік әлеуметтік көмек:</w:t>
      </w:r>
      <w:r>
        <w:br/>
      </w:r>
      <w:r>
        <w:rPr>
          <w:rFonts w:ascii="Times New Roman"/>
          <w:b w:val="false"/>
          <w:i w:val="false"/>
          <w:color w:val="000000"/>
          <w:sz w:val="28"/>
        </w:rPr>
        <w:t xml:space="preserve">
      </w:t>
      </w:r>
      <w:r>
        <w:rPr>
          <w:rFonts w:ascii="Times New Roman"/>
          <w:b w:val="false"/>
          <w:i w:val="false"/>
          <w:color w:val="000000"/>
          <w:sz w:val="28"/>
        </w:rPr>
        <w:t>1) қатерлі ісік ауруларына аурулығын дәлелдейтін анықтама негізінде, табысын есепке алмай 15 АЕК мөлшерінде;</w:t>
      </w:r>
      <w:r>
        <w:br/>
      </w:r>
      <w:r>
        <w:rPr>
          <w:rFonts w:ascii="Times New Roman"/>
          <w:b w:val="false"/>
          <w:i w:val="false"/>
          <w:color w:val="000000"/>
          <w:sz w:val="28"/>
        </w:rPr>
        <w:t xml:space="preserve">
      </w:t>
      </w:r>
      <w:r>
        <w:rPr>
          <w:rFonts w:ascii="Times New Roman"/>
          <w:b w:val="false"/>
          <w:i w:val="false"/>
          <w:color w:val="000000"/>
          <w:sz w:val="28"/>
        </w:rPr>
        <w:t>2) аз қамтамасыз етілген азаматтарды (отбасыларды) жерлеу рәсімдеріне 15 АЕК мөлшерінде;</w:t>
      </w:r>
      <w:r>
        <w:br/>
      </w:r>
      <w:r>
        <w:rPr>
          <w:rFonts w:ascii="Times New Roman"/>
          <w:b w:val="false"/>
          <w:i w:val="false"/>
          <w:color w:val="000000"/>
          <w:sz w:val="28"/>
        </w:rPr>
        <w:t xml:space="preserve">
      </w:t>
      </w:r>
      <w:r>
        <w:rPr>
          <w:rFonts w:ascii="Times New Roman"/>
          <w:b w:val="false"/>
          <w:i w:val="false"/>
          <w:color w:val="000000"/>
          <w:sz w:val="28"/>
        </w:rPr>
        <w:t>3) жан басына шаққанда орташа табыстары ең төменгі күнкөріс деңгейінен төмен қамтамасыз етілген азаматтарға (отбасыларға) арыздары бойынша 15 АЕК мөлшерінде;</w:t>
      </w:r>
      <w:r>
        <w:br/>
      </w:r>
      <w:r>
        <w:rPr>
          <w:rFonts w:ascii="Times New Roman"/>
          <w:b w:val="false"/>
          <w:i w:val="false"/>
          <w:color w:val="000000"/>
          <w:sz w:val="28"/>
        </w:rPr>
        <w:t xml:space="preserve">
      </w:t>
      </w:r>
      <w:r>
        <w:rPr>
          <w:rFonts w:ascii="Times New Roman"/>
          <w:b w:val="false"/>
          <w:i w:val="false"/>
          <w:color w:val="000000"/>
          <w:sz w:val="28"/>
        </w:rPr>
        <w:t>4) 90 жасқа, 100 жасқа толған адамдарға табыстарын есепке алмай 15 АЕК мөлшерінде;</w:t>
      </w:r>
      <w:r>
        <w:br/>
      </w:r>
      <w:r>
        <w:rPr>
          <w:rFonts w:ascii="Times New Roman"/>
          <w:b w:val="false"/>
          <w:i w:val="false"/>
          <w:color w:val="000000"/>
          <w:sz w:val="28"/>
        </w:rPr>
        <w:t xml:space="preserve">
      </w:t>
      </w:r>
      <w:r>
        <w:rPr>
          <w:rFonts w:ascii="Times New Roman"/>
          <w:b w:val="false"/>
          <w:i w:val="false"/>
          <w:color w:val="000000"/>
          <w:sz w:val="28"/>
        </w:rPr>
        <w:t>5) жеке меншік тұрғын үйлерде тұратын, жан басына шаққанда орташа табыстары ең төменгі күнкөріс деңгейінен төмен аз қамтамасыз етілген азаматтарға (отбасыларға), жұмыссыздарға қатты отын сатып алуға 12 АЕК мөлшерінде;</w:t>
      </w:r>
      <w:r>
        <w:br/>
      </w:r>
      <w:r>
        <w:rPr>
          <w:rFonts w:ascii="Times New Roman"/>
          <w:b w:val="false"/>
          <w:i w:val="false"/>
          <w:color w:val="000000"/>
          <w:sz w:val="28"/>
        </w:rPr>
        <w:t xml:space="preserve">
      </w:t>
      </w:r>
      <w:r>
        <w:rPr>
          <w:rFonts w:ascii="Times New Roman"/>
          <w:b w:val="false"/>
          <w:i w:val="false"/>
          <w:color w:val="000000"/>
          <w:sz w:val="28"/>
        </w:rPr>
        <w:t>6) жалғыз тұратын және ерлі зайыпты зейнеткерлер, жалғыз тұратын мүгедектер үшін қатты отын сатып алуға табыстарын есепке алмай 15 АЕК мөлшерінде, дәрігерлік консультативтік комиссия қорытындысы бойынша емделуге табыстарын есепке алмай 15 АЕК мөлшерінде;</w:t>
      </w:r>
      <w:r>
        <w:br/>
      </w:r>
      <w:r>
        <w:rPr>
          <w:rFonts w:ascii="Times New Roman"/>
          <w:b w:val="false"/>
          <w:i w:val="false"/>
          <w:color w:val="000000"/>
          <w:sz w:val="28"/>
        </w:rPr>
        <w:t xml:space="preserve">
      </w:t>
      </w:r>
      <w:r>
        <w:rPr>
          <w:rFonts w:ascii="Times New Roman"/>
          <w:b w:val="false"/>
          <w:i w:val="false"/>
          <w:color w:val="000000"/>
          <w:sz w:val="28"/>
        </w:rPr>
        <w:t>7) гемодиализ аппаратын қабылдайтын 1 топ мүгедектеріне табыстарын есепке алмай – 50 АЕК мөлшерінде;</w:t>
      </w:r>
      <w:r>
        <w:br/>
      </w:r>
      <w:r>
        <w:rPr>
          <w:rFonts w:ascii="Times New Roman"/>
          <w:b w:val="false"/>
          <w:i w:val="false"/>
          <w:color w:val="000000"/>
          <w:sz w:val="28"/>
        </w:rPr>
        <w:t xml:space="preserve">
      </w:t>
      </w:r>
      <w:r>
        <w:rPr>
          <w:rFonts w:ascii="Times New Roman"/>
          <w:b w:val="false"/>
          <w:i w:val="false"/>
          <w:color w:val="000000"/>
          <w:sz w:val="28"/>
        </w:rPr>
        <w:t>8) мүгедектерге жеке оңалту бағдарламасына сәйкес санаториялық емделуге баратын жол шығындарын өтеу үшін, билеттердің құны мөлшерінде көрсетіледі.</w:t>
      </w:r>
      <w:r>
        <w:br/>
      </w:r>
      <w:r>
        <w:rPr>
          <w:rFonts w:ascii="Times New Roman"/>
          <w:b w:val="false"/>
          <w:i w:val="false"/>
          <w:color w:val="000000"/>
          <w:sz w:val="28"/>
        </w:rPr>
        <w:t xml:space="preserve">
      </w:t>
      </w:r>
      <w:r>
        <w:rPr>
          <w:rFonts w:ascii="Times New Roman"/>
          <w:b w:val="false"/>
          <w:i w:val="false"/>
          <w:color w:val="000000"/>
          <w:sz w:val="28"/>
        </w:rPr>
        <w:t>9) бас бостандығынан айыру орындарынан босатылған және пробация қызметінің есебінде тұрған адамдарға, табысын есепке алмай 15 АЕК мөлшерінде.</w:t>
      </w:r>
      <w:r>
        <w:br/>
      </w:r>
      <w:r>
        <w:rPr>
          <w:rFonts w:ascii="Times New Roman"/>
          <w:b w:val="false"/>
          <w:i w:val="false"/>
          <w:color w:val="000000"/>
          <w:sz w:val="28"/>
        </w:rPr>
        <w:t>
      10) жеке меншік тұрғын үйлерде тұратын және иесі болып табылатын, жан басына шаққанда орташа табыстары ең төменгі күнкөріс деңгейінен төмен аз қамтамасыз етілген азаматарға (отбасыларға), газ анализатор сатып алуға табыстарын есепке алмай 4 АЕК мөлшерінде.</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Батыс Қазақстан облысы Бөрлі аудандық мәслихатының 25.05.2016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бастап қолданысқа енгізіледі); 13.03.2017 </w:t>
      </w:r>
      <w:r>
        <w:rPr>
          <w:rFonts w:ascii="Times New Roman"/>
          <w:b w:val="false"/>
          <w:i w:val="false"/>
          <w:color w:val="000000"/>
          <w:sz w:val="28"/>
        </w:rPr>
        <w:t>№ 13-2</w:t>
      </w:r>
      <w:r>
        <w:rPr>
          <w:rFonts w:ascii="Times New Roman"/>
          <w:b w:val="false"/>
          <w:i w:val="false"/>
          <w:color w:val="ff0000"/>
          <w:sz w:val="28"/>
        </w:rPr>
        <w:t xml:space="preserve"> (оның алғашқы ресми жарияланған күнінен бастап қолданысқа енгізіледі); 25.08.2017 </w:t>
      </w:r>
      <w:r>
        <w:rPr>
          <w:rFonts w:ascii="Times New Roman"/>
          <w:b w:val="false"/>
          <w:i w:val="false"/>
          <w:color w:val="000000"/>
          <w:sz w:val="28"/>
        </w:rPr>
        <w:t>№ 16-4</w:t>
      </w:r>
      <w:r>
        <w:rPr>
          <w:rFonts w:ascii="Times New Roman"/>
          <w:b w:val="false"/>
          <w:i w:val="false"/>
          <w:color w:val="ff0000"/>
          <w:sz w:val="28"/>
        </w:rPr>
        <w:t xml:space="preserve"> (оның алғашқы ресми жарияланған күнінен бастап қолданысқа енгізіледі); 31.05.2019 </w:t>
      </w:r>
      <w:r>
        <w:rPr>
          <w:rFonts w:ascii="Times New Roman"/>
          <w:b w:val="false"/>
          <w:i w:val="false"/>
          <w:color w:val="000000"/>
          <w:sz w:val="28"/>
        </w:rPr>
        <w:t>№ 39-9</w:t>
      </w:r>
      <w:r>
        <w:rPr>
          <w:rFonts w:ascii="Times New Roman"/>
          <w:b w:val="false"/>
          <w:i w:val="false"/>
          <w:color w:val="ff0000"/>
          <w:sz w:val="28"/>
        </w:rPr>
        <w:t xml:space="preserve"> (алғашқы ресми жарияланған күнінен бастап қолданысқа енгізіледі); 27.11.2019 </w:t>
      </w:r>
      <w:r>
        <w:rPr>
          <w:rFonts w:ascii="Times New Roman"/>
          <w:b w:val="false"/>
          <w:i w:val="false"/>
          <w:color w:val="000000"/>
          <w:sz w:val="28"/>
        </w:rPr>
        <w:t>№ 44-6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xml:space="preserve">
      </w:t>
      </w:r>
      <w:r>
        <w:rPr>
          <w:rFonts w:ascii="Times New Roman"/>
          <w:b w:val="false"/>
          <w:i w:val="false"/>
          <w:color w:val="000000"/>
          <w:sz w:val="28"/>
        </w:rPr>
        <w:t xml:space="preserve">10. Алушылар санатының тізбесі, әлеуметтік көмектің шекті мөлшерлері, табиғи зілзаланың немесе өрттің салдарынан өмірлік қиын жағдай туындаған кезде әлеуметтік көмекке өтініш білдіру мерзімдері ЖАО осы Қағиданың </w:t>
      </w:r>
      <w:r>
        <w:rPr>
          <w:rFonts w:ascii="Times New Roman"/>
          <w:b w:val="false"/>
          <w:i w:val="false"/>
          <w:color w:val="000000"/>
          <w:sz w:val="28"/>
        </w:rPr>
        <w:t>2 қосымшасына</w:t>
      </w:r>
      <w:r>
        <w:rPr>
          <w:rFonts w:ascii="Times New Roman"/>
          <w:b w:val="false"/>
          <w:i w:val="false"/>
          <w:color w:val="000000"/>
          <w:sz w:val="28"/>
        </w:rPr>
        <w:t xml:space="preserve"> сәйкес белгіленген.</w:t>
      </w:r>
      <w:r>
        <w:br/>
      </w:r>
      <w:r>
        <w:rPr>
          <w:rFonts w:ascii="Times New Roman"/>
          <w:b w:val="false"/>
          <w:i w:val="false"/>
          <w:color w:val="000000"/>
          <w:sz w:val="28"/>
        </w:rPr>
        <w:t xml:space="preserve">
      </w:t>
      </w:r>
      <w:r>
        <w:rPr>
          <w:rFonts w:ascii="Times New Roman"/>
          <w:b w:val="false"/>
          <w:i w:val="false"/>
          <w:color w:val="000000"/>
          <w:sz w:val="28"/>
        </w:rPr>
        <w:t>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 мыналар болып табылады:</w:t>
      </w:r>
      <w:r>
        <w:br/>
      </w:r>
      <w:r>
        <w:rPr>
          <w:rFonts w:ascii="Times New Roman"/>
          <w:b w:val="false"/>
          <w:i w:val="false"/>
          <w:color w:val="000000"/>
          <w:sz w:val="28"/>
        </w:rPr>
        <w:t xml:space="preserve">
      </w:t>
      </w:r>
      <w:r>
        <w:rPr>
          <w:rFonts w:ascii="Times New Roman"/>
          <w:b w:val="false"/>
          <w:i w:val="false"/>
          <w:color w:val="000000"/>
          <w:sz w:val="28"/>
        </w:rPr>
        <w:t>1) Қазақстан Республикасының заңнамасында көзделген негіздемелер;</w:t>
      </w:r>
      <w:r>
        <w:br/>
      </w:r>
      <w:r>
        <w:rPr>
          <w:rFonts w:ascii="Times New Roman"/>
          <w:b w:val="false"/>
          <w:i w:val="false"/>
          <w:color w:val="000000"/>
          <w:sz w:val="28"/>
        </w:rPr>
        <w:t xml:space="preserve">
      </w:t>
      </w:r>
      <w:r>
        <w:rPr>
          <w:rFonts w:ascii="Times New Roman"/>
          <w:b w:val="false"/>
          <w:i w:val="false"/>
          <w:color w:val="000000"/>
          <w:sz w:val="28"/>
        </w:rPr>
        <w:t>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xml:space="preserve">
      </w:t>
      </w:r>
      <w:r>
        <w:rPr>
          <w:rFonts w:ascii="Times New Roman"/>
          <w:b w:val="false"/>
          <w:i w:val="false"/>
          <w:color w:val="000000"/>
          <w:sz w:val="28"/>
        </w:rPr>
        <w:t>3) ең төмен күн көріс деңгейіне бір еселік шектен аспайтын жан басына шаққандағы орташа табыстың болуы.</w:t>
      </w:r>
      <w:r>
        <w:br/>
      </w:r>
      <w:r>
        <w:rPr>
          <w:rFonts w:ascii="Times New Roman"/>
          <w:b w:val="false"/>
          <w:i w:val="false"/>
          <w:color w:val="000000"/>
          <w:sz w:val="28"/>
        </w:rPr>
        <w:t xml:space="preserve">
      </w:t>
      </w:r>
      <w:r>
        <w:rPr>
          <w:rFonts w:ascii="Times New Roman"/>
          <w:b w:val="false"/>
          <w:i w:val="false"/>
          <w:color w:val="000000"/>
          <w:sz w:val="28"/>
        </w:rPr>
        <w:t>Арнайы комиссиялар әлеуметтік көмек көрсету қажеттілігі туралы қорытынды шығарған кезде азаматтарды мұқтаждар санатына жатқызу үшін негіздемелер тізбесін басшылыққа алады.</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алынып тасталды – Батыс Қазақстан облысы Бөрлі аудандық мәслихатының 27.11.2019 </w:t>
      </w:r>
      <w:r>
        <w:rPr>
          <w:rFonts w:ascii="Times New Roman"/>
          <w:b w:val="false"/>
          <w:i w:val="false"/>
          <w:color w:val="000000"/>
          <w:sz w:val="28"/>
        </w:rPr>
        <w:t>№ 44-6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Батыс Қазақстан облысы Бөрлі аудандық мәслихатының 03.06.2015 </w:t>
      </w:r>
      <w:r>
        <w:rPr>
          <w:rFonts w:ascii="Times New Roman"/>
          <w:b w:val="false"/>
          <w:i w:val="false"/>
          <w:color w:val="000000"/>
          <w:sz w:val="28"/>
        </w:rPr>
        <w:t>№ 28-1</w:t>
      </w:r>
      <w:r>
        <w:rPr>
          <w:rFonts w:ascii="Times New Roman"/>
          <w:b w:val="false"/>
          <w:i w:val="false"/>
          <w:color w:val="ff0000"/>
          <w:sz w:val="28"/>
        </w:rPr>
        <w:t xml:space="preserve"> (алғашқы ресми жарияланған күнінен бастап қолданысқа енгізіледі); 27.11.2019 </w:t>
      </w:r>
      <w:r>
        <w:rPr>
          <w:rFonts w:ascii="Times New Roman"/>
          <w:b w:val="false"/>
          <w:i w:val="false"/>
          <w:color w:val="000000"/>
          <w:sz w:val="28"/>
        </w:rPr>
        <w:t>№ 44-6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xml:space="preserve">
      </w:t>
      </w:r>
      <w:r>
        <w:rPr>
          <w:rFonts w:ascii="Times New Roman"/>
          <w:b w:val="false"/>
          <w:i w:val="false"/>
          <w:color w:val="000000"/>
          <w:sz w:val="28"/>
        </w:rPr>
        <w:t xml:space="preserve">11. Алушылардың жекелеген санаттары үшін атаулы күндер мен мереке күндеріне әлеуметтік көмектің мөлшері облыстың ЖАО келісімі бойынша бірыңғай мөлшерде осы Қағиданың </w:t>
      </w:r>
      <w:r>
        <w:rPr>
          <w:rFonts w:ascii="Times New Roman"/>
          <w:b w:val="false"/>
          <w:i w:val="false"/>
          <w:color w:val="000000"/>
          <w:sz w:val="28"/>
        </w:rPr>
        <w:t>3 қосымшасына</w:t>
      </w:r>
      <w:r>
        <w:rPr>
          <w:rFonts w:ascii="Times New Roman"/>
          <w:b w:val="false"/>
          <w:i w:val="false"/>
          <w:color w:val="000000"/>
          <w:sz w:val="28"/>
        </w:rPr>
        <w:t xml:space="preserve"> сәйкес белгіленген.</w:t>
      </w:r>
      <w:r>
        <w:br/>
      </w:r>
      <w:r>
        <w:rPr>
          <w:rFonts w:ascii="Times New Roman"/>
          <w:b w:val="false"/>
          <w:i w:val="false"/>
          <w:color w:val="000000"/>
          <w:sz w:val="28"/>
        </w:rPr>
        <w:t xml:space="preserve">
      </w:t>
      </w:r>
      <w:r>
        <w:rPr>
          <w:rFonts w:ascii="Times New Roman"/>
          <w:b w:val="false"/>
          <w:i w:val="false"/>
          <w:color w:val="000000"/>
          <w:sz w:val="28"/>
        </w:rPr>
        <w:t>12.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12-1. Алынып тасталды – Батыс Қазақстан облысы Бөрлі аудандық мәслихатының 31.05.2019 </w:t>
      </w:r>
      <w:r>
        <w:rPr>
          <w:rFonts w:ascii="Times New Roman"/>
          <w:b w:val="false"/>
          <w:i w:val="false"/>
          <w:color w:val="000000"/>
          <w:sz w:val="28"/>
        </w:rPr>
        <w:t>№ 39-9</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Отбасының белсенділігін арттырудың әлеуметтік келісімшарты қолданылатын және ШАК төленетін кезеңде атаулы әлеуметтік көмек төлеу тоқтатылады.</w:t>
      </w:r>
      <w:r>
        <w:br/>
      </w:r>
      <w:r>
        <w:rPr>
          <w:rFonts w:ascii="Times New Roman"/>
          <w:b w:val="false"/>
          <w:i w:val="false"/>
          <w:color w:val="000000"/>
          <w:sz w:val="28"/>
        </w:rPr>
        <w:t>
</w:t>
      </w:r>
      <w:r>
        <w:rPr>
          <w:rFonts w:ascii="Times New Roman"/>
          <w:b w:val="false"/>
          <w:i w:val="false"/>
          <w:color w:val="ff0000"/>
          <w:sz w:val="28"/>
        </w:rPr>
        <w:t xml:space="preserve">      Ескерту. Қағидасы 12-1 тармақпен толықтырылды - Батыс Қазақстан облысы Бөрлі аудандық мәслихатының 03.06.2015 </w:t>
      </w:r>
      <w:r>
        <w:rPr>
          <w:rFonts w:ascii="Times New Roman"/>
          <w:b w:val="false"/>
          <w:i w:val="false"/>
          <w:color w:val="000000"/>
          <w:sz w:val="28"/>
        </w:rPr>
        <w:t>№ 28-1</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60" w:id="7"/>
    <w:p>
      <w:pPr>
        <w:spacing w:after="0"/>
        <w:ind w:left="0"/>
        <w:jc w:val="left"/>
      </w:pPr>
      <w:r>
        <w:rPr>
          <w:rFonts w:ascii="Times New Roman"/>
          <w:b/>
          <w:i w:val="false"/>
          <w:color w:val="000000"/>
        </w:rPr>
        <w:t xml:space="preserve"> 3. Әлеуметтік көмек көрсету тәртібі</w:t>
      </w:r>
    </w:p>
    <w:bookmarkEnd w:id="7"/>
    <w:bookmarkStart w:name="z61" w:id="8"/>
    <w:p>
      <w:pPr>
        <w:spacing w:after="0"/>
        <w:ind w:left="0"/>
        <w:jc w:val="both"/>
      </w:pPr>
      <w:r>
        <w:rPr>
          <w:rFonts w:ascii="Times New Roman"/>
          <w:b w:val="false"/>
          <w:i w:val="false"/>
          <w:color w:val="000000"/>
          <w:sz w:val="28"/>
        </w:rPr>
        <w:t xml:space="preserve">
      13. Атаулы күндер мен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 </w:t>
      </w:r>
      <w:r>
        <w:br/>
      </w:r>
      <w:r>
        <w:rPr>
          <w:rFonts w:ascii="Times New Roman"/>
          <w:b w:val="false"/>
          <w:i w:val="false"/>
          <w:color w:val="000000"/>
          <w:sz w:val="28"/>
        </w:rPr>
        <w:t xml:space="preserve">
      </w:t>
      </w:r>
      <w:r>
        <w:rPr>
          <w:rFonts w:ascii="Times New Roman"/>
          <w:b w:val="false"/>
          <w:i w:val="false"/>
          <w:color w:val="000000"/>
          <w:sz w:val="28"/>
        </w:rPr>
        <w:t>14. Өмірлік қиын жағдай туындаған кезде әлеуметтік көмек алу үшін өтініш беруші өзінің немесе отбасының атынан уәкілетті органға немесе кент, ауылдық округтың әкіміне өтінішке қоса мынадай құжаттарды:</w:t>
      </w:r>
      <w:r>
        <w:br/>
      </w:r>
      <w:r>
        <w:rPr>
          <w:rFonts w:ascii="Times New Roman"/>
          <w:b w:val="false"/>
          <w:i w:val="false"/>
          <w:color w:val="000000"/>
          <w:sz w:val="28"/>
        </w:rPr>
        <w:t xml:space="preserve">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Батыс Қазақстан облысы Бөрлі аудандық мәслихатының 27.11.2019 </w:t>
      </w:r>
      <w:r>
        <w:rPr>
          <w:rFonts w:ascii="Times New Roman"/>
          <w:b w:val="false"/>
          <w:i w:val="false"/>
          <w:color w:val="000000"/>
          <w:sz w:val="28"/>
        </w:rPr>
        <w:t>№ 44-6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3) Үлгілік қағиданың </w:t>
      </w:r>
      <w:r>
        <w:rPr>
          <w:rFonts w:ascii="Times New Roman"/>
          <w:b w:val="false"/>
          <w:i w:val="false"/>
          <w:color w:val="000000"/>
          <w:sz w:val="28"/>
        </w:rPr>
        <w:t>1 қосымшасына</w:t>
      </w:r>
      <w:r>
        <w:rPr>
          <w:rFonts w:ascii="Times New Roman"/>
          <w:b w:val="false"/>
          <w:i w:val="false"/>
          <w:color w:val="000000"/>
          <w:sz w:val="28"/>
        </w:rPr>
        <w:t xml:space="preserve"> сәйкес адамның (отбасының) құрамы туралы мәліметтерді;</w:t>
      </w:r>
      <w:r>
        <w:br/>
      </w:r>
      <w:r>
        <w:rPr>
          <w:rFonts w:ascii="Times New Roman"/>
          <w:b w:val="false"/>
          <w:i w:val="false"/>
          <w:color w:val="000000"/>
          <w:sz w:val="28"/>
        </w:rPr>
        <w:t xml:space="preserve">
      </w:t>
      </w:r>
      <w:r>
        <w:rPr>
          <w:rFonts w:ascii="Times New Roman"/>
          <w:b w:val="false"/>
          <w:i w:val="false"/>
          <w:color w:val="000000"/>
          <w:sz w:val="28"/>
        </w:rPr>
        <w:t>4) адамның (отбасы мүшелерінің) табыстары туралы мәліметтерді;</w:t>
      </w:r>
      <w:r>
        <w:br/>
      </w:r>
      <w:r>
        <w:rPr>
          <w:rFonts w:ascii="Times New Roman"/>
          <w:b w:val="false"/>
          <w:i w:val="false"/>
          <w:color w:val="000000"/>
          <w:sz w:val="28"/>
        </w:rPr>
        <w:t xml:space="preserve">
      </w:t>
      </w:r>
      <w:r>
        <w:rPr>
          <w:rFonts w:ascii="Times New Roman"/>
          <w:b w:val="false"/>
          <w:i w:val="false"/>
          <w:color w:val="000000"/>
          <w:sz w:val="28"/>
        </w:rPr>
        <w:t>5) өмірлік қиын жағдайдың туындағанын растайтын актіні және/немесе құжатты ұсынады.</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Батыс Қазақстан облысы Бөрлі аудандық мәслихатының 27.11.2019 </w:t>
      </w:r>
      <w:r>
        <w:rPr>
          <w:rFonts w:ascii="Times New Roman"/>
          <w:b w:val="false"/>
          <w:i w:val="false"/>
          <w:color w:val="000000"/>
          <w:sz w:val="28"/>
        </w:rPr>
        <w:t>№ 44-6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14-1. Алынып тасталды – Батыс Қазақстан облысы Бөрлі аудандық мәслихатының 31.05.2019 </w:t>
      </w:r>
      <w:r>
        <w:rPr>
          <w:rFonts w:ascii="Times New Roman"/>
          <w:b w:val="false"/>
          <w:i w:val="false"/>
          <w:color w:val="000000"/>
          <w:sz w:val="28"/>
        </w:rPr>
        <w:t>№ 39-9</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14-2. Алынып тасталды – Батыс Қазақстан облысы Бөрлі аудандық мәслихатының 31.05.2019 </w:t>
      </w:r>
      <w:r>
        <w:rPr>
          <w:rFonts w:ascii="Times New Roman"/>
          <w:b w:val="false"/>
          <w:i w:val="false"/>
          <w:color w:val="000000"/>
          <w:sz w:val="28"/>
        </w:rPr>
        <w:t>№ 39-9</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14-3. Алынып тасталды – Батыс Қазақстан облысы Бөрлі аудандық мәслихатының 31.05.2019 </w:t>
      </w:r>
      <w:r>
        <w:rPr>
          <w:rFonts w:ascii="Times New Roman"/>
          <w:b w:val="false"/>
          <w:i w:val="false"/>
          <w:color w:val="000000"/>
          <w:sz w:val="28"/>
        </w:rPr>
        <w:t>№ 39-9</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14-4. Алынып тасталды – Батыс Қазақстан облысы Бөрлі аудандық мәслихатының 31.05.2019 </w:t>
      </w:r>
      <w:r>
        <w:rPr>
          <w:rFonts w:ascii="Times New Roman"/>
          <w:b w:val="false"/>
          <w:i w:val="false"/>
          <w:color w:val="000000"/>
          <w:sz w:val="28"/>
        </w:rPr>
        <w:t>№ 39-9</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14-5. Алынып тасталды – Батыс Қазақстан облысы Бөрлі аудандық мәслихатының 27.11.2019 </w:t>
      </w:r>
      <w:r>
        <w:rPr>
          <w:rFonts w:ascii="Times New Roman"/>
          <w:b w:val="false"/>
          <w:i w:val="false"/>
          <w:color w:val="000000"/>
          <w:sz w:val="28"/>
        </w:rPr>
        <w:t>№ 44-6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15.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xml:space="preserve">
      </w:t>
      </w:r>
      <w:r>
        <w:rPr>
          <w:rFonts w:ascii="Times New Roman"/>
          <w:b w:val="false"/>
          <w:i w:val="false"/>
          <w:color w:val="000000"/>
          <w:sz w:val="28"/>
        </w:rPr>
        <w:t>16. Өмірлік қиын жағдай туындаған кезде әлеуметтік көмек көрсетуге өтініш келіп түскен кезде уәкілетті орган немесе кент,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xml:space="preserve">
      </w:t>
      </w:r>
      <w:r>
        <w:rPr>
          <w:rFonts w:ascii="Times New Roman"/>
          <w:b w:val="false"/>
          <w:i w:val="false"/>
          <w:color w:val="000000"/>
          <w:sz w:val="28"/>
        </w:rPr>
        <w:t xml:space="preserve">17. Учаскелік комиссия құжаттарды алған күннен бастап екі жұмыс күні ішінде өтініш берушіге тексеру жүргізеді, оның нәтижелері бойынша Үлгілік қағиданың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кент, ауылдық округ әкіміне жібереді.</w:t>
      </w:r>
      <w:r>
        <w:br/>
      </w:r>
      <w:r>
        <w:rPr>
          <w:rFonts w:ascii="Times New Roman"/>
          <w:b w:val="false"/>
          <w:i w:val="false"/>
          <w:color w:val="000000"/>
          <w:sz w:val="28"/>
        </w:rPr>
        <w:t xml:space="preserve">
      </w:t>
      </w:r>
      <w:r>
        <w:rPr>
          <w:rFonts w:ascii="Times New Roman"/>
          <w:b w:val="false"/>
          <w:i w:val="false"/>
          <w:color w:val="000000"/>
          <w:sz w:val="28"/>
        </w:rPr>
        <w:t>Кент,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xml:space="preserve">
      </w:t>
      </w:r>
      <w:r>
        <w:rPr>
          <w:rFonts w:ascii="Times New Roman"/>
          <w:b w:val="false"/>
          <w:i w:val="false"/>
          <w:color w:val="000000"/>
          <w:sz w:val="28"/>
        </w:rPr>
        <w:t>18.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xml:space="preserve">
      </w:t>
      </w:r>
      <w:r>
        <w:rPr>
          <w:rFonts w:ascii="Times New Roman"/>
          <w:b w:val="false"/>
          <w:i w:val="false"/>
          <w:color w:val="000000"/>
          <w:sz w:val="28"/>
        </w:rPr>
        <w:t>19.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xml:space="preserve">
      </w:t>
      </w:r>
      <w:r>
        <w:rPr>
          <w:rFonts w:ascii="Times New Roman"/>
          <w:b w:val="false"/>
          <w:i w:val="false"/>
          <w:color w:val="000000"/>
          <w:sz w:val="28"/>
        </w:rPr>
        <w:t>20. Уәкілетті орган учаскелік комиссиядан немесе кент,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xml:space="preserve">
      </w:t>
      </w:r>
      <w:r>
        <w:rPr>
          <w:rFonts w:ascii="Times New Roman"/>
          <w:b w:val="false"/>
          <w:i w:val="false"/>
          <w:color w:val="000000"/>
          <w:sz w:val="28"/>
        </w:rPr>
        <w:t>21.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xml:space="preserve">
      </w:t>
      </w:r>
      <w:r>
        <w:rPr>
          <w:rFonts w:ascii="Times New Roman"/>
          <w:b w:val="false"/>
          <w:i w:val="false"/>
          <w:color w:val="000000"/>
          <w:sz w:val="28"/>
        </w:rPr>
        <w:t>22.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xml:space="preserve">
      </w:t>
      </w:r>
      <w:r>
        <w:rPr>
          <w:rFonts w:ascii="Times New Roman"/>
          <w:b w:val="false"/>
          <w:i w:val="false"/>
          <w:color w:val="000000"/>
          <w:sz w:val="28"/>
        </w:rPr>
        <w:t xml:space="preserve">Осы Қағиданың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 тармақтарында</w:t>
      </w:r>
      <w:r>
        <w:rPr>
          <w:rFonts w:ascii="Times New Roman"/>
          <w:b w:val="false"/>
          <w:i w:val="false"/>
          <w:color w:val="000000"/>
          <w:sz w:val="28"/>
        </w:rPr>
        <w:t xml:space="preserve"> көрсетілген жағдайларда уәкілетті орган өтініш берушіден немесе кент,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xml:space="preserve">
      </w:t>
      </w:r>
      <w:r>
        <w:rPr>
          <w:rFonts w:ascii="Times New Roman"/>
          <w:b w:val="false"/>
          <w:i w:val="false"/>
          <w:color w:val="000000"/>
          <w:sz w:val="28"/>
        </w:rPr>
        <w:t>23.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ff0000"/>
          <w:sz w:val="28"/>
        </w:rPr>
        <w:t xml:space="preserve">      24. Алып тасталды - Батыс Қазақстан облысы Бөрлі аудандық мәслихатының 25.05.2016 </w:t>
      </w:r>
      <w:r>
        <w:rPr>
          <w:rFonts w:ascii="Times New Roman"/>
          <w:b w:val="false"/>
          <w:i w:val="false"/>
          <w:color w:val="000000"/>
          <w:sz w:val="28"/>
        </w:rPr>
        <w:t>№ 3-4</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24-1. Алынып тасталды – Батыс Қазақстан облысы Бөрлі аудандық мәслихатының 31.05.2019 </w:t>
      </w:r>
      <w:r>
        <w:rPr>
          <w:rFonts w:ascii="Times New Roman"/>
          <w:b w:val="false"/>
          <w:i w:val="false"/>
          <w:color w:val="000000"/>
          <w:sz w:val="28"/>
        </w:rPr>
        <w:t>№ 39-9</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25. Әлеуметтік көмек көрсетуден бас тарту:</w:t>
      </w:r>
      <w:r>
        <w:br/>
      </w:r>
      <w:r>
        <w:rPr>
          <w:rFonts w:ascii="Times New Roman"/>
          <w:b w:val="false"/>
          <w:i w:val="false"/>
          <w:color w:val="000000"/>
          <w:sz w:val="28"/>
        </w:rPr>
        <w:t xml:space="preserve">
      </w:t>
      </w:r>
      <w:r>
        <w:rPr>
          <w:rFonts w:ascii="Times New Roman"/>
          <w:b w:val="false"/>
          <w:i w:val="false"/>
          <w:color w:val="000000"/>
          <w:sz w:val="28"/>
        </w:rPr>
        <w:t>1) өтініш беруші ұсынған мәліметтердің дәйексіздігі анықталған;</w:t>
      </w:r>
      <w:r>
        <w:br/>
      </w:r>
      <w:r>
        <w:rPr>
          <w:rFonts w:ascii="Times New Roman"/>
          <w:b w:val="false"/>
          <w:i w:val="false"/>
          <w:color w:val="000000"/>
          <w:sz w:val="28"/>
        </w:rPr>
        <w:t xml:space="preserve">
      </w:t>
      </w:r>
      <w:r>
        <w:rPr>
          <w:rFonts w:ascii="Times New Roman"/>
          <w:b w:val="false"/>
          <w:i w:val="false"/>
          <w:color w:val="000000"/>
          <w:sz w:val="28"/>
        </w:rPr>
        <w:t>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xml:space="preserve">
      </w:t>
      </w:r>
      <w:r>
        <w:rPr>
          <w:rFonts w:ascii="Times New Roman"/>
          <w:b w:val="false"/>
          <w:i w:val="false"/>
          <w:color w:val="000000"/>
          <w:sz w:val="28"/>
        </w:rPr>
        <w:t xml:space="preserve">3) адамның (отбасының) жан басына шаққандағы орташа табысы әлеуметтік көмек көрсету үшін осы Қағиданың </w:t>
      </w:r>
      <w:r>
        <w:rPr>
          <w:rFonts w:ascii="Times New Roman"/>
          <w:b w:val="false"/>
          <w:i w:val="false"/>
          <w:color w:val="000000"/>
          <w:sz w:val="28"/>
        </w:rPr>
        <w:t>10 тармағының</w:t>
      </w:r>
      <w:r>
        <w:rPr>
          <w:rFonts w:ascii="Times New Roman"/>
          <w:b w:val="false"/>
          <w:i w:val="false"/>
          <w:color w:val="000000"/>
          <w:sz w:val="28"/>
        </w:rPr>
        <w:t xml:space="preserve"> 3) тармақшасында белгіленген шектен артқан жағдайларда жүзеге асырылады.</w:t>
      </w:r>
      <w:r>
        <w:br/>
      </w:r>
      <w:r>
        <w:rPr>
          <w:rFonts w:ascii="Times New Roman"/>
          <w:b w:val="false"/>
          <w:i w:val="false"/>
          <w:color w:val="000000"/>
          <w:sz w:val="28"/>
        </w:rPr>
        <w:t xml:space="preserve">
      </w:t>
      </w:r>
      <w:r>
        <w:rPr>
          <w:rFonts w:ascii="Times New Roman"/>
          <w:b w:val="false"/>
          <w:i w:val="false"/>
          <w:color w:val="000000"/>
          <w:sz w:val="28"/>
        </w:rPr>
        <w:t>26. Әлеуметтік көмек ұсынуға шығыстарды қаржыландыру ауданның бюджетінде көзделген ағымдағы қаржы жылына арналған қаражат шегінде жүзеге асыралады.</w:t>
      </w:r>
    </w:p>
    <w:bookmarkEnd w:id="8"/>
    <w:bookmarkStart w:name="z108" w:id="9"/>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9"/>
    <w:bookmarkStart w:name="z109" w:id="10"/>
    <w:p>
      <w:pPr>
        <w:spacing w:after="0"/>
        <w:ind w:left="0"/>
        <w:jc w:val="both"/>
      </w:pPr>
      <w:r>
        <w:rPr>
          <w:rFonts w:ascii="Times New Roman"/>
          <w:b w:val="false"/>
          <w:i w:val="false"/>
          <w:color w:val="000000"/>
          <w:sz w:val="28"/>
        </w:rPr>
        <w:t>
      27. Әлеуметтік көмек:</w:t>
      </w:r>
      <w:r>
        <w:br/>
      </w:r>
      <w:r>
        <w:rPr>
          <w:rFonts w:ascii="Times New Roman"/>
          <w:b w:val="false"/>
          <w:i w:val="false"/>
          <w:color w:val="000000"/>
          <w:sz w:val="28"/>
        </w:rPr>
        <w:t xml:space="preserve">
      </w:t>
      </w:r>
      <w:r>
        <w:rPr>
          <w:rFonts w:ascii="Times New Roman"/>
          <w:b w:val="false"/>
          <w:i w:val="false"/>
          <w:color w:val="000000"/>
          <w:sz w:val="28"/>
        </w:rPr>
        <w:t>1) алушы қайтыс болған;</w:t>
      </w:r>
      <w:r>
        <w:br/>
      </w:r>
      <w:r>
        <w:rPr>
          <w:rFonts w:ascii="Times New Roman"/>
          <w:b w:val="false"/>
          <w:i w:val="false"/>
          <w:color w:val="000000"/>
          <w:sz w:val="28"/>
        </w:rPr>
        <w:t xml:space="preserve">
      </w:t>
      </w:r>
      <w:r>
        <w:rPr>
          <w:rFonts w:ascii="Times New Roman"/>
          <w:b w:val="false"/>
          <w:i w:val="false"/>
          <w:color w:val="000000"/>
          <w:sz w:val="28"/>
        </w:rPr>
        <w:t>2) алушы тиісті әкімшілік-аумақтық бірліктің шегінен тыс тұрақты тұруға кеткен;</w:t>
      </w:r>
      <w:r>
        <w:br/>
      </w:r>
      <w:r>
        <w:rPr>
          <w:rFonts w:ascii="Times New Roman"/>
          <w:b w:val="false"/>
          <w:i w:val="false"/>
          <w:color w:val="000000"/>
          <w:sz w:val="28"/>
        </w:rPr>
        <w:t xml:space="preserve">
      </w:t>
      </w:r>
      <w:r>
        <w:rPr>
          <w:rFonts w:ascii="Times New Roman"/>
          <w:b w:val="false"/>
          <w:i w:val="false"/>
          <w:color w:val="000000"/>
          <w:sz w:val="28"/>
        </w:rPr>
        <w:t>3) алушыны мемлекеттік медициналық-әлеуметтік мекемелерге тұруға жіберген;</w:t>
      </w:r>
      <w:r>
        <w:br/>
      </w:r>
      <w:r>
        <w:rPr>
          <w:rFonts w:ascii="Times New Roman"/>
          <w:b w:val="false"/>
          <w:i w:val="false"/>
          <w:color w:val="000000"/>
          <w:sz w:val="28"/>
        </w:rPr>
        <w:t xml:space="preserve">
      </w:t>
      </w:r>
      <w:r>
        <w:rPr>
          <w:rFonts w:ascii="Times New Roman"/>
          <w:b w:val="false"/>
          <w:i w:val="false"/>
          <w:color w:val="000000"/>
          <w:sz w:val="28"/>
        </w:rPr>
        <w:t>4) алушы ұсынған мәліметтердің дәйексіздігі анықталған жағдайларда тоқтатылады.</w:t>
      </w:r>
      <w:r>
        <w:br/>
      </w:r>
      <w:r>
        <w:rPr>
          <w:rFonts w:ascii="Times New Roman"/>
          <w:b w:val="false"/>
          <w:i w:val="false"/>
          <w:color w:val="000000"/>
          <w:sz w:val="28"/>
        </w:rPr>
        <w:t xml:space="preserve">
      </w:t>
      </w:r>
      <w:r>
        <w:rPr>
          <w:rFonts w:ascii="Times New Roman"/>
          <w:b w:val="false"/>
          <w:i w:val="false"/>
          <w:color w:val="000000"/>
          <w:sz w:val="28"/>
        </w:rPr>
        <w:t>Әлеуметтік көмекті төлеу көрсетілген жағдаяттар туындаған айдан бастап тоқтатылады.</w:t>
      </w:r>
      <w:r>
        <w:br/>
      </w:r>
      <w:r>
        <w:rPr>
          <w:rFonts w:ascii="Times New Roman"/>
          <w:b w:val="false"/>
          <w:i w:val="false"/>
          <w:color w:val="000000"/>
          <w:sz w:val="28"/>
        </w:rPr>
        <w:t xml:space="preserve">
      </w:t>
      </w:r>
      <w:r>
        <w:rPr>
          <w:rFonts w:ascii="Times New Roman"/>
          <w:b w:val="false"/>
          <w:i w:val="false"/>
          <w:color w:val="000000"/>
          <w:sz w:val="28"/>
        </w:rPr>
        <w:t>28. Артық төленген сомалар ерікті немесе Қазақстан Республикасының заңнамасында белгіленген өзгеше тәртіппен қайтаруға жатады.</w:t>
      </w:r>
    </w:p>
    <w:bookmarkEnd w:id="10"/>
    <w:bookmarkStart w:name="z116" w:id="11"/>
    <w:p>
      <w:pPr>
        <w:spacing w:after="0"/>
        <w:ind w:left="0"/>
        <w:jc w:val="left"/>
      </w:pPr>
      <w:r>
        <w:rPr>
          <w:rFonts w:ascii="Times New Roman"/>
          <w:b/>
          <w:i w:val="false"/>
          <w:color w:val="000000"/>
        </w:rPr>
        <w:t xml:space="preserve"> 5. Қорытынды ереже</w:t>
      </w:r>
    </w:p>
    <w:bookmarkEnd w:id="11"/>
    <w:bookmarkStart w:name="z117" w:id="12"/>
    <w:p>
      <w:pPr>
        <w:spacing w:after="0"/>
        <w:ind w:left="0"/>
        <w:jc w:val="both"/>
      </w:pPr>
      <w:r>
        <w:rPr>
          <w:rFonts w:ascii="Times New Roman"/>
          <w:b w:val="false"/>
          <w:i w:val="false"/>
          <w:color w:val="000000"/>
          <w:sz w:val="28"/>
        </w:rPr>
        <w:t>
      29.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ауданының әлеуметтік</w:t>
            </w:r>
            <w:r>
              <w:br/>
            </w:r>
            <w:r>
              <w:rPr>
                <w:rFonts w:ascii="Times New Roman"/>
                <w:b w:val="false"/>
                <w:i w:val="false"/>
                <w:color w:val="000000"/>
                <w:sz w:val="20"/>
              </w:rPr>
              <w:t>көмек көрсету, оның</w:t>
            </w:r>
            <w:r>
              <w:br/>
            </w:r>
            <w:r>
              <w:rPr>
                <w:rFonts w:ascii="Times New Roman"/>
                <w:b w:val="false"/>
                <w:i w:val="false"/>
                <w:color w:val="000000"/>
                <w:sz w:val="20"/>
              </w:rPr>
              <w:t>мөлшерлерін белгілеу және</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санаттарының тізбесін айқындау</w:t>
            </w:r>
            <w:r>
              <w:br/>
            </w:r>
            <w:r>
              <w:rPr>
                <w:rFonts w:ascii="Times New Roman"/>
                <w:b w:val="false"/>
                <w:i w:val="false"/>
                <w:color w:val="000000"/>
                <w:sz w:val="20"/>
              </w:rPr>
              <w:t>қағидасына</w:t>
            </w:r>
            <w:r>
              <w:br/>
            </w:r>
            <w:r>
              <w:rPr>
                <w:rFonts w:ascii="Times New Roman"/>
                <w:b w:val="false"/>
                <w:i w:val="false"/>
                <w:color w:val="000000"/>
                <w:sz w:val="20"/>
              </w:rPr>
              <w:t>1 қосымша</w:t>
            </w:r>
          </w:p>
        </w:tc>
      </w:tr>
    </w:tbl>
    <w:bookmarkStart w:name="z119" w:id="13"/>
    <w:p>
      <w:pPr>
        <w:spacing w:after="0"/>
        <w:ind w:left="0"/>
        <w:jc w:val="left"/>
      </w:pPr>
      <w:r>
        <w:rPr>
          <w:rFonts w:ascii="Times New Roman"/>
          <w:b/>
          <w:i w:val="false"/>
          <w:color w:val="000000"/>
        </w:rPr>
        <w:t xml:space="preserve"> Әлеуметтік көмек көрсету үшін атаулы күндер мен мереке күндерінің</w:t>
      </w:r>
      <w:r>
        <w:br/>
      </w:r>
      <w:r>
        <w:rPr>
          <w:rFonts w:ascii="Times New Roman"/>
          <w:b/>
          <w:i w:val="false"/>
          <w:color w:val="000000"/>
        </w:rPr>
        <w:t>тізбелері, сондай-ақ әлеуметтік көмек көрсетудің еселігі</w:t>
      </w:r>
    </w:p>
    <w:bookmarkEnd w:id="13"/>
    <w:p>
      <w:pPr>
        <w:spacing w:after="0"/>
        <w:ind w:left="0"/>
        <w:jc w:val="both"/>
      </w:pPr>
      <w:r>
        <w:rPr>
          <w:rFonts w:ascii="Times New Roman"/>
          <w:b w:val="false"/>
          <w:i w:val="false"/>
          <w:color w:val="ff0000"/>
          <w:sz w:val="28"/>
        </w:rPr>
        <w:t xml:space="preserve">
      Ескерту. 1-қосымша жаңа редакцияда - Батыс Қазақстан облысы Бөрлі аудандық мәслихатының 23.12.2015 </w:t>
      </w:r>
      <w:r>
        <w:rPr>
          <w:rFonts w:ascii="Times New Roman"/>
          <w:b w:val="false"/>
          <w:i w:val="false"/>
          <w:color w:val="ff0000"/>
          <w:sz w:val="28"/>
        </w:rPr>
        <w:t>№ 32-7</w:t>
      </w:r>
      <w:r>
        <w:rPr>
          <w:rFonts w:ascii="Times New Roman"/>
          <w:b w:val="false"/>
          <w:i w:val="false"/>
          <w:color w:val="ff0000"/>
          <w:sz w:val="28"/>
        </w:rPr>
        <w:t xml:space="preserve"> шешімімен (алғашқы ресми жарияланғаннан кейін күнтізбелік он күн өткен соң қолданысқа енгізіледі); өзгеріс енгізілді – Батыс Қазақстан облысы Бөрлі аудандық мәслихатының 13.03.2017 </w:t>
      </w:r>
      <w:r>
        <w:rPr>
          <w:rFonts w:ascii="Times New Roman"/>
          <w:b w:val="false"/>
          <w:i w:val="false"/>
          <w:color w:val="ff0000"/>
          <w:sz w:val="28"/>
        </w:rPr>
        <w:t>№ 13-2</w:t>
      </w:r>
      <w:r>
        <w:rPr>
          <w:rFonts w:ascii="Times New Roman"/>
          <w:b w:val="false"/>
          <w:i w:val="false"/>
          <w:color w:val="ff0000"/>
          <w:sz w:val="28"/>
        </w:rPr>
        <w:t xml:space="preserve"> шешімімен (оның алғашқы ресми жарияланған күнінен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6"/>
        <w:gridCol w:w="7967"/>
        <w:gridCol w:w="2167"/>
      </w:tblGrid>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 үшін атаулы күндер мен мереке күндерінің тізбелері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көрсетудің еселігі</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мамыр – Жеңіс күні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ақпан – Ауғанстан аумағынан совет әскерлерін шығару күні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сәуір – Чернобыль АЭС апатқа ұшырағандарды еске алу күні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тамыз – Халықаралық ядролық сынақтарға қарсы іс-қимыл күні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екінші сенбісі – Отбасы күні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желтоқсан –Жаңа жыл күні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bl>
    <w:bookmarkStart w:name="z120" w:id="14"/>
    <w:p>
      <w:pPr>
        <w:spacing w:after="0"/>
        <w:ind w:left="0"/>
        <w:jc w:val="left"/>
      </w:pPr>
      <w:r>
        <w:rPr>
          <w:rFonts w:ascii="Times New Roman"/>
          <w:b/>
          <w:i w:val="false"/>
          <w:color w:val="000000"/>
        </w:rPr>
        <w:t xml:space="preserve"> Алушылар санатының тізбесі, әлеуметтік көмектің шекті мөлшерлері, табиғи</w:t>
      </w:r>
      <w:r>
        <w:br/>
      </w:r>
      <w:r>
        <w:rPr>
          <w:rFonts w:ascii="Times New Roman"/>
          <w:b/>
          <w:i w:val="false"/>
          <w:color w:val="000000"/>
        </w:rPr>
        <w:t>зілзаланың немесе өрттің салдарынан өмірлік қиын жағдай туындаған кезде</w:t>
      </w:r>
      <w:r>
        <w:br/>
      </w:r>
      <w:r>
        <w:rPr>
          <w:rFonts w:ascii="Times New Roman"/>
          <w:b/>
          <w:i w:val="false"/>
          <w:color w:val="000000"/>
        </w:rPr>
        <w:t>әлеуметтік көмекке өтініш білдіру мерзімдері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8"/>
        <w:gridCol w:w="4273"/>
        <w:gridCol w:w="1973"/>
        <w:gridCol w:w="4676"/>
      </w:tblGrid>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санатының тізбесі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шекті мөлшерлері</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зілзаланың немесе өрттің салдарынан өмірлік қиын жағдай туындаған кезде әлеуметтік көмекке өтініш білдіру мерзімдері</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зілзаланың немесе өрттің салдарынан өмірлік қиын жағдайда қалған азамат (отбасы)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АЕК</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ауданының әлеуметтік</w:t>
            </w:r>
            <w:r>
              <w:br/>
            </w:r>
            <w:r>
              <w:rPr>
                <w:rFonts w:ascii="Times New Roman"/>
                <w:b w:val="false"/>
                <w:i w:val="false"/>
                <w:color w:val="000000"/>
                <w:sz w:val="20"/>
              </w:rPr>
              <w:t>көмек көрсету, оның</w:t>
            </w:r>
            <w:r>
              <w:br/>
            </w:r>
            <w:r>
              <w:rPr>
                <w:rFonts w:ascii="Times New Roman"/>
                <w:b w:val="false"/>
                <w:i w:val="false"/>
                <w:color w:val="000000"/>
                <w:sz w:val="20"/>
              </w:rPr>
              <w:t>мөлшерлерін белгілеу және</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санаттарының тізбесін айқындау</w:t>
            </w:r>
            <w:r>
              <w:br/>
            </w:r>
            <w:r>
              <w:rPr>
                <w:rFonts w:ascii="Times New Roman"/>
                <w:b w:val="false"/>
                <w:i w:val="false"/>
                <w:color w:val="000000"/>
                <w:sz w:val="20"/>
              </w:rPr>
              <w:t>қағидасына</w:t>
            </w:r>
            <w:r>
              <w:br/>
            </w:r>
            <w:r>
              <w:rPr>
                <w:rFonts w:ascii="Times New Roman"/>
                <w:b w:val="false"/>
                <w:i w:val="false"/>
                <w:color w:val="000000"/>
                <w:sz w:val="20"/>
              </w:rPr>
              <w:t>3 қосымша</w:t>
            </w:r>
          </w:p>
        </w:tc>
      </w:tr>
    </w:tbl>
    <w:bookmarkStart w:name="z122" w:id="15"/>
    <w:p>
      <w:pPr>
        <w:spacing w:after="0"/>
        <w:ind w:left="0"/>
        <w:jc w:val="left"/>
      </w:pPr>
      <w:r>
        <w:rPr>
          <w:rFonts w:ascii="Times New Roman"/>
          <w:b/>
          <w:i w:val="false"/>
          <w:color w:val="000000"/>
        </w:rPr>
        <w:t xml:space="preserve"> Алушылардың жекелеген санаттары үшін атаулы күндер мен мереке күндеріне</w:t>
      </w:r>
      <w:r>
        <w:br/>
      </w:r>
      <w:r>
        <w:rPr>
          <w:rFonts w:ascii="Times New Roman"/>
          <w:b/>
          <w:i w:val="false"/>
          <w:color w:val="000000"/>
        </w:rPr>
        <w:t>әлеуметтік көмектің бірыңғай мөлшері</w:t>
      </w:r>
    </w:p>
    <w:bookmarkEnd w:id="15"/>
    <w:p>
      <w:pPr>
        <w:spacing w:after="0"/>
        <w:ind w:left="0"/>
        <w:jc w:val="both"/>
      </w:pPr>
      <w:r>
        <w:rPr>
          <w:rFonts w:ascii="Times New Roman"/>
          <w:b w:val="false"/>
          <w:i w:val="false"/>
          <w:color w:val="ff0000"/>
          <w:sz w:val="28"/>
        </w:rPr>
        <w:t xml:space="preserve">
      Ескерту. 3-қосымша жаңа редакцияда - Батыс Қазақстан облысы Бөрлі аудандық мәслихатының 10.10.2014 </w:t>
      </w:r>
      <w:r>
        <w:rPr>
          <w:rFonts w:ascii="Times New Roman"/>
          <w:b w:val="false"/>
          <w:i w:val="false"/>
          <w:color w:val="ff0000"/>
          <w:sz w:val="28"/>
        </w:rPr>
        <w:t>№ 22-2</w:t>
      </w:r>
      <w:r>
        <w:rPr>
          <w:rFonts w:ascii="Times New Roman"/>
          <w:b w:val="false"/>
          <w:i w:val="false"/>
          <w:color w:val="ff0000"/>
          <w:sz w:val="28"/>
        </w:rPr>
        <w:t xml:space="preserve"> шешімімен (алғашқы ресми жарияланған күнінен бастап қолданысқа енгізіледі); өзгерістер енгізілді - Батыс Қазақстан облысы Бөрлі аудандық мәслихатының 23.12.2015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25.05.2016 </w:t>
      </w:r>
      <w:r>
        <w:rPr>
          <w:rFonts w:ascii="Times New Roman"/>
          <w:b w:val="false"/>
          <w:i w:val="false"/>
          <w:color w:val="ff0000"/>
          <w:sz w:val="28"/>
        </w:rPr>
        <w:t>№ 3-4</w:t>
      </w:r>
      <w:r>
        <w:rPr>
          <w:rFonts w:ascii="Times New Roman"/>
          <w:b w:val="false"/>
          <w:i w:val="false"/>
          <w:color w:val="ff0000"/>
          <w:sz w:val="28"/>
        </w:rPr>
        <w:t xml:space="preserve"> (алғашқы ресми жарияланған күнінен бастап қолданысқа енгізіледі); 25.08.2017 </w:t>
      </w:r>
      <w:r>
        <w:rPr>
          <w:rFonts w:ascii="Times New Roman"/>
          <w:b w:val="false"/>
          <w:i w:val="false"/>
          <w:color w:val="ff0000"/>
          <w:sz w:val="28"/>
        </w:rPr>
        <w:t>№ 16-4</w:t>
      </w:r>
      <w:r>
        <w:rPr>
          <w:rFonts w:ascii="Times New Roman"/>
          <w:b w:val="false"/>
          <w:i w:val="false"/>
          <w:color w:val="ff0000"/>
          <w:sz w:val="28"/>
        </w:rPr>
        <w:t xml:space="preserve"> (оның алғашқы ресми жарияланған күнінен бастап қолданысқа енгізіледі); 18.05.2018 </w:t>
      </w:r>
      <w:r>
        <w:rPr>
          <w:rFonts w:ascii="Times New Roman"/>
          <w:b w:val="false"/>
          <w:i w:val="false"/>
          <w:color w:val="ff0000"/>
          <w:sz w:val="28"/>
        </w:rPr>
        <w:t>№ 24-2</w:t>
      </w:r>
      <w:r>
        <w:rPr>
          <w:rFonts w:ascii="Times New Roman"/>
          <w:b w:val="false"/>
          <w:i w:val="false"/>
          <w:color w:val="ff0000"/>
          <w:sz w:val="28"/>
        </w:rPr>
        <w:t xml:space="preserve"> шешімімен (алғашқы ресми жарияланған күнінен бастап қолданысқа енгізілді); 31.05.2019 </w:t>
      </w:r>
      <w:r>
        <w:rPr>
          <w:rFonts w:ascii="Times New Roman"/>
          <w:b w:val="false"/>
          <w:i w:val="false"/>
          <w:color w:val="ff0000"/>
          <w:sz w:val="28"/>
        </w:rPr>
        <w:t>№ 39-9</w:t>
      </w:r>
      <w:r>
        <w:rPr>
          <w:rFonts w:ascii="Times New Roman"/>
          <w:b w:val="false"/>
          <w:i w:val="false"/>
          <w:color w:val="ff0000"/>
          <w:sz w:val="28"/>
        </w:rPr>
        <w:t xml:space="preserve"> (алғашқы ресми жарияланған күнінен бастап қолданысқа енгізіледі) шешімдерімен.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1017"/>
        <w:gridCol w:w="975"/>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жекелеген санаттарының тізбесі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бірыңғай мөлшерлері (теңге)</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мүгедектері мен қатысушылары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Жеңiлдiктер мен кепiлдiктер жағынан Ұлы Отан соғысына қатысушыларына теңестiрiлген адамдар:</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КСР Одағы Балық өнеркәсiбi халық комиссариатының, Теңiз және өзен флотының, Солтүстiк теңiз және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 сондай-ақ Ұлы Отан соғысының бас кезiнде басқа мемлекеттердiң порттарында тұтқындалған көлiк флоты кемелерi экипаждарының мүшелерi</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жеткізу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1986-1987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 адамдар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Жеңiлдiктер мен кепiлдiктер жағынан Ұлы Отан соғысының мүгедектерiне теңестiрiлген адамдар:</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Чернобыль АЭС-ындағы апаттың салдарынан мүгедек болған адамдар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Радиациялық аппатар мен авариялардың, ядролық қаруды сынаудың салдарынан мүгедек болған адамдар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Жеңiлдiктер мен кепiлдiктер жөнiнен соғысқа қатысушыларға теңестiрiлген адамдардың басқа да санаттары:</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бейбiт уақытта әскери қызметiн өткеру кезiнде қаза тапқан (қайтыс болған) әскери қызметшiлердiң отбасы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Чернобыль АЭС-iндегi апаттың зардаптарын жою кезiнде қаза тапқан адамдардың отбасы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1988-1989 жылдардағы Чернобыль АЭС-iндегi апаттың зардаптарын жоюға қатысқан, оқшаулау аймағынан Қазақстан Республикасына қоныс аудартқан (өз еркiмен көшкен) адамдар қоныс аудартқан күнi анасының құрсағындағы балаларды қоса алғанда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 (күйеулерi)</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Ұлы Отан соғысы жылдарында тылдағы қажырлы еңбегi және мiнсiз әскери қызметi үшiн бұрынғы КСР Одағының ордендерiмен және медальдерiмен наградталған адамдар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Чернобыль АЭС-iндегi апаттың және азаматтық немесе әскери мақсаттағы объектiлердегi басқа да радиациялық апаттар мен авариялардың, ядролық сынаулардың салдарынан сәуле ауруына шалдығып қайтыс болғандардың, немесе өлiмi белгiленген тәртiппен солардың ықпалына байланысты болған мүгедектердiң, сондай-ақ азаматтардың отбасы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 (қайтыс болған, хабарсыз кеткен) жауынгерлердiң екiншi рет некеге тұрмаған жесiрлерi</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 жылғы 22 маусымнан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мүгедек балалар және жетім балалар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полигонындағы сынақтардың салдарынан зардап шеккен азаматтарға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Ескерту: аббревиатуралардың шешуі:</w:t>
      </w:r>
      <w:r>
        <w:br/>
      </w:r>
      <w:r>
        <w:rPr>
          <w:rFonts w:ascii="Times New Roman"/>
          <w:b w:val="false"/>
          <w:i w:val="false"/>
          <w:color w:val="000000"/>
          <w:sz w:val="28"/>
        </w:rPr>
        <w:t xml:space="preserve">
      </w:t>
      </w:r>
      <w:r>
        <w:rPr>
          <w:rFonts w:ascii="Times New Roman"/>
          <w:b w:val="false"/>
          <w:i w:val="false"/>
          <w:color w:val="000000"/>
          <w:sz w:val="28"/>
        </w:rPr>
        <w:t>АЕК –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КСР Одағы – Кеңестік Социалистік Республикалар Одағы;</w:t>
      </w:r>
      <w:r>
        <w:br/>
      </w:r>
      <w:r>
        <w:rPr>
          <w:rFonts w:ascii="Times New Roman"/>
          <w:b w:val="false"/>
          <w:i w:val="false"/>
          <w:color w:val="000000"/>
          <w:sz w:val="28"/>
        </w:rPr>
        <w:t xml:space="preserve">
      </w:t>
      </w:r>
      <w:r>
        <w:rPr>
          <w:rFonts w:ascii="Times New Roman"/>
          <w:b w:val="false"/>
          <w:i w:val="false"/>
          <w:color w:val="000000"/>
          <w:sz w:val="28"/>
        </w:rPr>
        <w:t>Чернобыль АЭС - Чернобыль атомдық электростанциясы.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