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e4e7" w14:textId="85fe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Бөрлі ауданы Ақбұлақ селолық округінің аумағында 
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2013 жылғы 22 ақпандағы № 99 қаулысы. Батыс Қазақстан облысы Әділет департаментінде 2013 жылғы 11 наурызда № 3198 болып тіркелді. Күші жойылды - Батыс Қазақстан облысы Бөрлі ауданы әкімдігінің 2013 жылғы 26 желтоқсандағы № 1273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Бөрлі ауданы әкімдігінің 26.12.2013 № 1273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қаңтарындағы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2002 жылғы 10 шілдедегі "Ветеринария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Қазақстан Республикасы Ауыл шаруашылығы министрлігінің Ветеринариялық бақылау және қадағалау комитеті "Бөрлі аудандық аумақтық инспекциясы" мемлекеттік мекемесінің бас мемлекеттік ветеринарлық-санитарлық инспекторының 2012 жылғы 19 желтоқсандағы № 1673 ұсынысы негізінде және жануарлардың аса жұқпалы ауруларының ошақтарын жою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Бөрлі ауданы Ақбұлақ селолық округінің аумағында ұсақ мүйізді малдарының арасында бруцеллез ауруы анықталуына байланысты шектеу іс–шараларын енгізе отырып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 бақылау және қадағалау комитеті "Бөрлі аудандық аумақтық инспекциясы" мемлекеттік мекемесіне (келісім бойынша) тиiстi iс-шараларды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 Каналинге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М. Тусупкалиев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 "Бөрлі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 инспекторы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Каирмуханова Шолпан Амангельдиновна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22.02.2013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