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c4c5" w14:textId="482c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мәслихаттың 2012 жылғы 20 желтоқсандағы № 7-2 "2013-2015 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2013 жылғы 10 қазандағы № 14-1 шешімі. Батыс Қазақстан облысы Әділет департаментінде 2013 жылғы 24 қазанда № 3351 болып тіркелді. Күші жойылды - Батыс Қазақстан облысы Ақжайық аудандық мәслихатының 2014 жылғы 16 қаңтардағы № 17-1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аудандық мәслихатының 16.01.2014 № 17-1 шешімімен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аудандық мәслихаттың 2012 жылғы 20 желтоқсандағы № 7-2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3145 тіркелген, 2013 жылғы 17 қаңтардағы, 2013 жылғы 24 қаңтардағы, 2013 жылғы 31 қаңтардағы, 2013 жылғы 7 ақпандағы, 2013 жылғы 14 ақпандағы, 2013 жылғы 21 ақпандағы аудандық "Жайық таңы"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Қ. Досмұқанов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Д. Жақсыбаев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Ақжайық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24"/>
        <w:gridCol w:w="310"/>
        <w:gridCol w:w="310"/>
        <w:gridCol w:w="8804"/>
        <w:gridCol w:w="1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3925539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700208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695508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314088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9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9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 санкциялар, өндіріп алулар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3225331</w:t>
            </w:r>
          </w:p>
        </w:tc>
      </w:tr>
      <w:tr>
        <w:trPr>
          <w:trHeight w:val="5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3225331</w:t>
            </w:r>
          </w:p>
        </w:tc>
      </w:tr>
      <w:tr>
        <w:trPr>
          <w:trHeight w:val="5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3225331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353"/>
        <w:gridCol w:w="804"/>
        <w:gridCol w:w="827"/>
        <w:gridCol w:w="7735"/>
        <w:gridCol w:w="17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3942812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319097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299028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62239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55306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220590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212769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10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2560547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170924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2284399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2284399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2140989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74296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74296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19119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277546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254268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жұмыспен қамту және әлеуметтік бағдарламалар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254268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</w:tr>
      <w:tr>
        <w:trPr>
          <w:trHeight w:val="9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55599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79905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жұмыспен қамту және әлеуметтік бағдарламалар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217969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171931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мәдениет, тілдерді дамыту,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обьектісіне техникалық паспорттар дайындау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95401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95401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қаланың)сәулет,қала құрылысы және құрылыс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52576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51476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сәулет, қала құрылысы және құрылыс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348508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209700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мәдениет, тілдерді дамыту,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мәдениет, тілдерді дамыту,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(облыстык маңызы бар қалалық) деңгейде спорттық жарыстар өткізу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105241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ішкі саясат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мәдениет, тілдерді дамыту,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93429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93429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ішкі саясат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мәдениет, тілдерді дамыту,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116403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93562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93562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93562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істеуін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62083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-50756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50756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