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ca3b" w14:textId="5a9ca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әкімдігінің 2012 жылғы 13 желтоқсандағы № 3194 "Орал қаласы бойынша 2013 жылы қоғамдық жұмыстарды ұйымдастыру және қаржыландыру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2013 жылғы 10 қазандағы № 3104 қаулысы. Батыс Қазақстан облысы Әділет департаментінде 2013 жылғы 30 қазанда № 3353 болып тіркелді. Күші жойылды - Батыс Қазақстан облысы Орал қаласы әкімдігінің 2013 жылғы 30 желтоқсандағы № 4111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Орал қаласы әкімдігінің 30.12.2013 </w:t>
      </w:r>
      <w:r>
        <w:rPr>
          <w:rFonts w:ascii="Times New Roman"/>
          <w:b w:val="false"/>
          <w:i w:val="false"/>
          <w:color w:val="ff0000"/>
          <w:sz w:val="28"/>
        </w:rPr>
        <w:t>№ 4111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енгізіледі)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"Халықты жұмыспен қамту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Заңдарын, Қазақстан Республикасы Үкіметінің 2001 жылғы 19 маусымдағы № 836 "Халықты жұмыспен қамту туралы" Қазақстан Республикасының 2001 жылғы 19 маусымдағы Заңын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қаласы әкімдігінің 2012 жылғы 13 желтоқсандағы № 3194 "Орал қаласы бойынша 2013 жылы қоғамдық жұмыстарды ұйымдастыру және қаржыландыру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3160 тіркелген, 2013 жылғы 24 қаңтардағы "Жайық үні" - "Жизнь города" газетінде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бекітілген, Орал қаласы бойынша қоғамдық жұмыстар жүргізілетін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тізбелері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мен нақты жағдайлары, қатысушылардың еңбегіне төленетін ақының мөлшері және оларды қаржыландыру көздері бекітілсін және қоғамдық жұмыстарға сұраныс пен ұсыныс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реттік нөмірлері 64, 65, 66, 67, 68, 69, 70, 71, 72 жолдармен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Ғ. Ғ. Орынғалиевқа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 А. Көлгінов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Орал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10 қазандағы № 3104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 бойынша қоғамдық жұмыстар</w:t>
      </w:r>
      <w:r>
        <w:br/>
      </w:r>
      <w:r>
        <w:rPr>
          <w:rFonts w:ascii="Times New Roman"/>
          <w:b/>
          <w:i w:val="false"/>
          <w:color w:val="000000"/>
        </w:rPr>
        <w:t>
жүргізілетін ұйымдардың тізбелері,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жұмыстардың түрлері,</w:t>
      </w:r>
      <w:r>
        <w:br/>
      </w:r>
      <w:r>
        <w:rPr>
          <w:rFonts w:ascii="Times New Roman"/>
          <w:b/>
          <w:i w:val="false"/>
          <w:color w:val="000000"/>
        </w:rPr>
        <w:t>
көлемі мен нақты жағдайлары,</w:t>
      </w:r>
      <w:r>
        <w:br/>
      </w:r>
      <w:r>
        <w:rPr>
          <w:rFonts w:ascii="Times New Roman"/>
          <w:b/>
          <w:i w:val="false"/>
          <w:color w:val="000000"/>
        </w:rPr>
        <w:t>
қатысушылардың еңбегіне төленетін</w:t>
      </w:r>
      <w:r>
        <w:br/>
      </w:r>
      <w:r>
        <w:rPr>
          <w:rFonts w:ascii="Times New Roman"/>
          <w:b/>
          <w:i w:val="false"/>
          <w:color w:val="000000"/>
        </w:rPr>
        <w:t>
ақының мөлшері және оларды</w:t>
      </w:r>
      <w:r>
        <w:br/>
      </w:r>
      <w:r>
        <w:rPr>
          <w:rFonts w:ascii="Times New Roman"/>
          <w:b/>
          <w:i w:val="false"/>
          <w:color w:val="000000"/>
        </w:rPr>
        <w:t>
қаржыландыру көздері бекітілсін</w:t>
      </w:r>
      <w:r>
        <w:br/>
      </w:r>
      <w:r>
        <w:rPr>
          <w:rFonts w:ascii="Times New Roman"/>
          <w:b/>
          <w:i w:val="false"/>
          <w:color w:val="000000"/>
        </w:rPr>
        <w:t>
және қоғамдық жұмыстарға айқындалған</w:t>
      </w:r>
      <w:r>
        <w:br/>
      </w:r>
      <w:r>
        <w:rPr>
          <w:rFonts w:ascii="Times New Roman"/>
          <w:b/>
          <w:i w:val="false"/>
          <w:color w:val="000000"/>
        </w:rPr>
        <w:t>
сұраныс пен ұсыныс қоғамдық жұмыстарға</w:t>
      </w:r>
      <w:r>
        <w:br/>
      </w:r>
      <w:r>
        <w:rPr>
          <w:rFonts w:ascii="Times New Roman"/>
          <w:b/>
          <w:i w:val="false"/>
          <w:color w:val="000000"/>
        </w:rPr>
        <w:t>
сұраныс пен ұсыныс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3683"/>
        <w:gridCol w:w="2829"/>
        <w:gridCol w:w="2403"/>
        <w:gridCol w:w="3300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тізбелері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нақты жағдайлары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Табиғи монополияларды реттеу агенттігінің Батыс Қазақстан облысы бойынша департаменті" мемлекеттік 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құжаттарды, келуіне қарай тіркеу, тігу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Еңбек және халықты әлеуметтік қорғау министірлігі Бақылау және әлеуметтік қорғау комитетінің Батыс Қазақстан облысы бойынша Бақылау және әлеуметтік қорғау департаменті" мемлекеттік 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тіркеу, тігу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кәсіпкерлік және өнеркәсіп басқармасы" мемлекеттік 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қағаз тасу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тіркеу, тігу;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20-40 құжаттарды  жеткізу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қаласының ветеринария бөлімі" мемлекеттік 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қағаз тасу, аумақты жинау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тіркеу, тігу;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20-40 құжаттарды жеткізу, аумақты жинау 3 мың шаршы метрден кем емес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әкімдігінің жұмыспен қамту және әлеуметтік бағдарламалар бөлімінің "Жұмыспен қамту орталығы" мемлекеттік мекемесі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қағаз тасу, аумақты жинау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тіркеу, тігу;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20-40 құжаттарды жеткізу, аумақты жинау 3 мың шаршы метрден кем емес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 туризм, дене шынықтыру және спорт басқармасының "№ 1 балалар-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 спорт мектебі" мемлекеттік коммуналдық қазыналық кәсіпорны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 3 мың шаршы метрден кем емес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 әкімдігі Орал қаласының білім беру бөлімінің "№ 36 "Балақай" мектепке дейінгі ұйым" мемлекеттік коммуналдық қазыналық кәсіпорны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 3 мың шаршы метрден кем емес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 "Жастық үні" қоғамдық бірлестігі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хат тасу, аумақты жинау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тіркеу, тігу;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20-40 құжаттарды жеткізу, аумақты жинау 3 мың шаршы метрден кем емес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"Үміт" пәтер иелері тұтыну кооперативі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 3 мың шаршы метрден кем емес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4613"/>
        <w:gridCol w:w="4230"/>
        <w:gridCol w:w="1824"/>
        <w:gridCol w:w="1654"/>
      </w:tblGrid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ақының мөлшері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Тапсырыс бойынша сұраным (айына)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(айына)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жергілікті бюджеттердің және жұмыс берушілердің қаражатынан олардың өтінімдері бойынша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жергілікті бюджеттердің және жұмыс берушілердің қаражатынан олардың өтінімдері бойынша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жергілікті бюджеттердің және жұмыс берушілердің қаражатынан олардың өтінімдері бойынша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жергілікті бюджеттердің және жұмыс берушілердің қаражатынан олардың өтінімдері бойынша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жергілікті бюджеттердің және жұмыс берушілердің қаражатынан олардың өтінімдері бойынша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жергілікті бюджеттердің және жұмыс берушілердің қаражатынан олардың өтінімдері бойынша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жергілікті бюджеттердің және жұмыс берушілердің қаражатынан олардың өтінімдері бойынша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жергілікті бюджеттердің және жұмыс берушілердің қаражатынан олардың өтінімдері бойынша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жергілікті бюджеттердің және жұмыс берушілердің қаражатынан олардың өтінімдері бойынша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