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3872" w14:textId="d723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қаласының ауыл шаруашылығы саласында көрсетілетін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2013 жылғы 21 ақпандағы № 260 қаулысы. Батыс Қазақстан облысы әділет департаментінде 2013 жылғы 5 сәуірде № 3234 болып тіркелді. Күші жойылды - Батыс Қазақстан облысы Орал қаласы әкімдігінің 2013 жылғы 24 мамырдағы № 1428 қаулысымен</w:t>
      </w:r>
    </w:p>
    <w:p>
      <w:pPr>
        <w:spacing w:after="0"/>
        <w:ind w:left="0"/>
        <w:jc w:val="both"/>
      </w:pPr>
      <w:r>
        <w:rPr>
          <w:rFonts w:ascii="Times New Roman"/>
          <w:b w:val="false"/>
          <w:i w:val="false"/>
          <w:color w:val="ff0000"/>
          <w:sz w:val="28"/>
        </w:rPr>
        <w:t>      Ескерту. Күші жойылды - Батыс Қазақстан облысы Орал қаласы әкімдігінің 24.05.2013 № 1428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2000 жылғы 27 қарашадағы "Әкімшілік рәсімдер туралы" Заңының 9-1 бабының </w:t>
      </w:r>
      <w:r>
        <w:rPr>
          <w:rFonts w:ascii="Times New Roman"/>
          <w:b w:val="false"/>
          <w:i w:val="false"/>
          <w:color w:val="000000"/>
          <w:sz w:val="28"/>
        </w:rPr>
        <w:t>4 тармағын</w:t>
      </w:r>
      <w:r>
        <w:rPr>
          <w:rFonts w:ascii="Times New Roman"/>
          <w:b w:val="false"/>
          <w:i w:val="false"/>
          <w:color w:val="000000"/>
          <w:sz w:val="28"/>
        </w:rPr>
        <w:t xml:space="preserve"> және Қазақстан Республикасының 2002 жылғы 10 шілдедегі "Ветеринария </w:t>
      </w:r>
      <w:r>
        <w:rPr>
          <w:rFonts w:ascii="Times New Roman"/>
          <w:b w:val="false"/>
          <w:i w:val="false"/>
          <w:color w:val="000000"/>
          <w:sz w:val="28"/>
        </w:rPr>
        <w:t>туралы"</w:t>
      </w:r>
      <w:r>
        <w:rPr>
          <w:rFonts w:ascii="Times New Roman"/>
          <w:b w:val="false"/>
          <w:i w:val="false"/>
          <w:color w:val="000000"/>
          <w:sz w:val="28"/>
        </w:rPr>
        <w:t xml:space="preserve"> басшылыққа ала отырып, Орал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саласындағы мемлекеттік қызметтердің төмендегідей регламенттері бекітілсін:</w:t>
      </w:r>
      <w:r>
        <w:br/>
      </w:r>
      <w:r>
        <w:rPr>
          <w:rFonts w:ascii="Times New Roman"/>
          <w:b w:val="false"/>
          <w:i w:val="false"/>
          <w:color w:val="000000"/>
          <w:sz w:val="28"/>
        </w:rPr>
        <w:t>
</w:t>
      </w:r>
      <w:r>
        <w:rPr>
          <w:rFonts w:ascii="Times New Roman"/>
          <w:b w:val="false"/>
          <w:i w:val="false"/>
          <w:color w:val="000000"/>
          <w:sz w:val="28"/>
        </w:rPr>
        <w:t>
      1) "Жеке қосалқы шаруашылықтың болуы туралы анықтама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"Ветеринариялық анықтама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"Жануарға ветеринариялық паспорт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Орал қаласы әкімінің орынбасары Қ. Т. Елубаевқа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Қала әкімі                       Б. Шәкімов</w:t>
      </w:r>
    </w:p>
    <w:bookmarkStart w:name="z7" w:id="1"/>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2013 жылғы 21 ақпандағы</w:t>
      </w:r>
      <w:r>
        <w:br/>
      </w:r>
      <w:r>
        <w:rPr>
          <w:rFonts w:ascii="Times New Roman"/>
          <w:b w:val="false"/>
          <w:i w:val="false"/>
          <w:color w:val="000000"/>
          <w:sz w:val="28"/>
        </w:rPr>
        <w:t>
№ 260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"Жеке қосалқы шаруашылықтың</w:t>
      </w:r>
      <w:r>
        <w:br/>
      </w:r>
      <w:r>
        <w:rPr>
          <w:rFonts w:ascii="Times New Roman"/>
          <w:b/>
          <w:i w:val="false"/>
          <w:color w:val="000000"/>
        </w:rPr>
        <w:t>
болуы туралы анықтама беру"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8"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"Жеке қосалқы шаруашылықтың болуы туралы анықтама беру"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"Жеке қосалқы шаруашылықтың болуы туралы анықтама беру" мемлекеттік қызметті көрсету (бұдан әрі – мемлекеттік қызмет) Орал қаласының кенттік округ әкімдері аппараттарымен (бұдан әрі – уәкілетті орган), сонымен қатар,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 (бұдан әрі – орталық) арқылы ұсынылады.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2009 жылғы 31 желтоқсандағы № 2318 "Жеке қосалқы шаруашылықтың болуы туралы анықтама беру" мемлекеттік қызмет көрсету стандартын бекіту туралы"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 негізінде көрсетiледi.</w:t>
      </w:r>
      <w:r>
        <w:br/>
      </w:r>
      <w:r>
        <w:rPr>
          <w:rFonts w:ascii="Times New Roman"/>
          <w:b w:val="false"/>
          <w:i w:val="false"/>
          <w:color w:val="000000"/>
          <w:sz w:val="28"/>
        </w:rPr>
        <w:t>
      5. Мемлекеттік қызмет туралы ақпарат көздері: Қазақстан Республикасы Ауыл шаруашылығы министрлігінің www.minagri.gov.kz интернет-ресурстары,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"Халыққа қызмет көрсету орталығы" республикалық мемлекеттік кәсіпорнының интернет-ресурсы: www.con.gov.kz; "электрондық үкіметтің" www.е.gov.kz веб-порталы; ресми ақпарат көздері уәкілетті органның және орталықтың ғимараттарында орналасқан стенділер.</w:t>
      </w:r>
      <w:r>
        <w:br/>
      </w:r>
      <w:r>
        <w:rPr>
          <w:rFonts w:ascii="Times New Roman"/>
          <w:b w:val="false"/>
          <w:i w:val="false"/>
          <w:color w:val="000000"/>
          <w:sz w:val="28"/>
        </w:rPr>
        <w:t>
      Орталықтың мекен-жайы: Индекс 090000, Батыс Қазақстан облысы, Орал қаласы, Жамбыл көшесі, 81/2, телефон: 8(7112)282355.</w:t>
      </w:r>
      <w:r>
        <w:br/>
      </w:r>
      <w:r>
        <w:rPr>
          <w:rFonts w:ascii="Times New Roman"/>
          <w:b w:val="false"/>
          <w:i w:val="false"/>
          <w:color w:val="000000"/>
          <w:sz w:val="28"/>
        </w:rPr>
        <w:t>
      Уәкілетті органдардың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Мемлекеттiк қызмет көрсетудiң нәтижесi жеке қосалқы шаруашылықтың болуы туралы анықтама (бұдан әрі – анықтама) (қағаз жеткiзгiште), не мемлекеттiк қызметті көрсетуден бас тарту туралы дәлелдi жауап болып табылады.</w:t>
      </w:r>
      <w:r>
        <w:br/>
      </w:r>
      <w:r>
        <w:rPr>
          <w:rFonts w:ascii="Times New Roman"/>
          <w:b w:val="false"/>
          <w:i w:val="false"/>
          <w:color w:val="000000"/>
          <w:sz w:val="28"/>
        </w:rPr>
        <w:t>
      7. Мемлекеттік қызмет жеке тұлғаларға (бұдан әрі – мемлекеттік қызметті алушы) көрсетіледі.</w:t>
      </w:r>
    </w:p>
    <w:bookmarkStart w:name="z9"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мемлекеттік қызметті алушы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3) мемлекеттiк қызметтi алушыға қызмет көрсетудiң ең жоғары шектi уақыты 10 (он) минуттан аспайды;</w:t>
      </w:r>
      <w:r>
        <w:br/>
      </w:r>
      <w:r>
        <w:rPr>
          <w:rFonts w:ascii="Times New Roman"/>
          <w:b w:val="false"/>
          <w:i w:val="false"/>
          <w:color w:val="000000"/>
          <w:sz w:val="28"/>
        </w:rPr>
        <w:t>
      Орталықтарға өтініш берген кезде:</w:t>
      </w:r>
      <w:r>
        <w:br/>
      </w:r>
      <w:r>
        <w:rPr>
          <w:rFonts w:ascii="Times New Roman"/>
          <w:b w:val="false"/>
          <w:i w:val="false"/>
          <w:color w:val="000000"/>
          <w:sz w:val="28"/>
        </w:rPr>
        <w:t>
      1) мемлекеттiк қызметтi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w:t>
      </w:r>
      <w:r>
        <w:br/>
      </w:r>
      <w:r>
        <w:rPr>
          <w:rFonts w:ascii="Times New Roman"/>
          <w:b w:val="false"/>
          <w:i w:val="false"/>
          <w:color w:val="000000"/>
          <w:sz w:val="28"/>
        </w:rPr>
        <w:t>
      2) мемлекеттiк қызметтi алушы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3)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Жұмыс кестесі:</w:t>
      </w:r>
      <w:r>
        <w:br/>
      </w:r>
      <w:r>
        <w:rPr>
          <w:rFonts w:ascii="Times New Roman"/>
          <w:b w:val="false"/>
          <w:i w:val="false"/>
          <w:color w:val="000000"/>
          <w:sz w:val="28"/>
        </w:rPr>
        <w:t>
      1) Уәкілетті орган: демалыс және мереке күндерін қоспағанда, күн сайын дүйсенбі мен жұманы қоса алғанда сағат 13.00-ден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Орталық: мемлекеттік қызметті демалыс және мереке күндерін қоспағанда, күн сайын дүйсенбі мен сенбіні қоса алғанда сағат 9.00-ден 20.00-ге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11.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 Уәкілетті органдардың және орталықтың ғимараттары физикалық мүмкіндіктері шектеулі адамдардың кіруіне арналған пандусы бар кіреберіспен жабдықталған.</w:t>
      </w:r>
    </w:p>
    <w:bookmarkStart w:name="z10"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іс-әрекетінің (өзара</w:t>
      </w:r>
      <w:r>
        <w:br/>
      </w:r>
      <w:r>
        <w:rPr>
          <w:rFonts w:ascii="Times New Roman"/>
          <w:b/>
          <w:i w:val="false"/>
          <w:color w:val="000000"/>
        </w:rPr>
        <w:t>
іс-қимылының) тәртібінің сипаттамасы</w:t>
      </w:r>
    </w:p>
    <w:bookmarkEnd w:id="4"/>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w:t>
      </w:r>
      <w:r>
        <w:br/>
      </w:r>
      <w:r>
        <w:rPr>
          <w:rFonts w:ascii="Times New Roman"/>
          <w:b w:val="false"/>
          <w:i w:val="false"/>
          <w:color w:val="000000"/>
          <w:sz w:val="28"/>
        </w:rPr>
        <w:t>
      1) сұранымды қабылдау нөмірі және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6) мемлекеттік қызметті алушының тегі, аты, әкесінің аты (болған жағдайда), уәкілетті өкілдің тегі, аты, әкесінің аты және олардың байланыс телефондары көрсетіледі.</w:t>
      </w:r>
      <w:r>
        <w:br/>
      </w:r>
      <w:r>
        <w:rPr>
          <w:rFonts w:ascii="Times New Roman"/>
          <w:b w:val="false"/>
          <w:i w:val="false"/>
          <w:color w:val="000000"/>
          <w:sz w:val="28"/>
        </w:rPr>
        <w:t>
      14.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уәкілетті органға тапсырады.</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16. Мемлекеттік қызметті көрсету үрдісіне келесі құрылымдық-функционалдық бірліктер (бұдан әрі – ҚФБ) тартылады:</w:t>
      </w:r>
      <w:r>
        <w:br/>
      </w:r>
      <w:r>
        <w:rPr>
          <w:rFonts w:ascii="Times New Roman"/>
          <w:b w:val="false"/>
          <w:i w:val="false"/>
          <w:color w:val="000000"/>
          <w:sz w:val="28"/>
        </w:rPr>
        <w:t>
      1) орталық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17. Әрбір әкімшілік іс-әрекеттің (үдерістің) орындалу мерзімін көрсете отырып, әрбір ҚФБ-нің әкімшілік іс-әрекеттері (үдерістері) реттілігінің және өзара әрекеттестігінің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18. Мемлекеттік қызметті көрсету үдерісіндегі әкімшілік іс-әрекеттің қисынды кезектілігі мен ҚФБ арасындағы өзара байланысты бейнелейтін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Start w:name="z11" w:id="5"/>
    <w:p>
      <w:pPr>
        <w:spacing w:after="0"/>
        <w:ind w:left="0"/>
        <w:jc w:val="left"/>
      </w:pPr>
      <w:r>
        <w:rPr>
          <w:rFonts w:ascii="Times New Roman"/>
          <w:b/>
          <w:i w:val="false"/>
          <w:color w:val="000000"/>
        </w:rPr>
        <w:t xml:space="preserve"> 
4. Мемлекеттік қызметтерді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19. Мемлекеттік қызмет көрсету тәртібі бұзылған жағдайда лауазымды тұлғалар Қазақстан Республикасының заңнамалық актілеріне сәйкес жауапкершілік алады.</w:t>
      </w:r>
    </w:p>
    <w:bookmarkStart w:name="z12" w:id="6"/>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633"/>
        <w:gridCol w:w="4513"/>
        <w:gridCol w:w="245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Зачаганск кенттік округі әкімінің аппараты"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090009, Батыс Қазақстан облысы, Орал қаласы, Зачаганск кенті, Жәңгір хан көшесі, 17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87112-501880</w:t>
            </w:r>
          </w:p>
          <w:p>
            <w:pPr>
              <w:spacing w:after="20"/>
              <w:ind w:left="20"/>
              <w:jc w:val="both"/>
            </w:pPr>
            <w:r>
              <w:rPr>
                <w:rFonts w:ascii="Times New Roman"/>
                <w:b w:val="false"/>
                <w:i w:val="false"/>
                <w:color w:val="000000"/>
                <w:sz w:val="20"/>
              </w:rPr>
              <w:t>87112-521642</w:t>
            </w:r>
          </w:p>
          <w:p>
            <w:pPr>
              <w:spacing w:after="20"/>
              <w:ind w:left="20"/>
              <w:jc w:val="both"/>
            </w:pPr>
            <w:r>
              <w:rPr>
                <w:rFonts w:ascii="Times New Roman"/>
                <w:b w:val="false"/>
                <w:i w:val="false"/>
                <w:color w:val="000000"/>
                <w:sz w:val="20"/>
              </w:rPr>
              <w:t>87112-501677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Деркөл кенттік округі әкімінің аппараты"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090010, Батыс Қазақстан облысы, Орал қаласы, Деркөл кенті, О. Даля көшесі, 34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87112-218062</w:t>
            </w:r>
          </w:p>
          <w:p>
            <w:pPr>
              <w:spacing w:after="20"/>
              <w:ind w:left="20"/>
              <w:jc w:val="both"/>
            </w:pPr>
            <w:r>
              <w:rPr>
                <w:rFonts w:ascii="Times New Roman"/>
                <w:b w:val="false"/>
                <w:i w:val="false"/>
                <w:color w:val="000000"/>
                <w:sz w:val="20"/>
              </w:rPr>
              <w:t>87112-218061</w:t>
            </w:r>
          </w:p>
          <w:p>
            <w:pPr>
              <w:spacing w:after="20"/>
              <w:ind w:left="20"/>
              <w:jc w:val="both"/>
            </w:pPr>
            <w:r>
              <w:rPr>
                <w:rFonts w:ascii="Times New Roman"/>
                <w:b w:val="false"/>
                <w:i w:val="false"/>
                <w:color w:val="000000"/>
                <w:sz w:val="20"/>
              </w:rPr>
              <w:t>87112-217561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Желаев кенттік округі әкімінің аппараты"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090005, Батыс Қазақстан облысы, Орал қаласы, Желаево кенті, Агрегатная көшесі, 16/1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87112-274585</w:t>
            </w:r>
          </w:p>
          <w:p>
            <w:pPr>
              <w:spacing w:after="20"/>
              <w:ind w:left="20"/>
              <w:jc w:val="both"/>
            </w:pPr>
            <w:r>
              <w:rPr>
                <w:rFonts w:ascii="Times New Roman"/>
                <w:b w:val="false"/>
                <w:i w:val="false"/>
                <w:color w:val="000000"/>
                <w:sz w:val="20"/>
              </w:rPr>
              <w:t>87112-274584</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Круглозерное кенттік округі әкімінің аппараты"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090012, Батыс Қазақстан облысы, Орал қаласы, Серебряков ауылы, Учительская көшесі, 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87112-521177</w:t>
            </w:r>
          </w:p>
          <w:p>
            <w:pPr>
              <w:spacing w:after="20"/>
              <w:ind w:left="20"/>
              <w:jc w:val="both"/>
            </w:pPr>
            <w:r>
              <w:rPr>
                <w:rFonts w:ascii="Times New Roman"/>
                <w:b w:val="false"/>
                <w:i w:val="false"/>
                <w:color w:val="000000"/>
                <w:sz w:val="20"/>
              </w:rPr>
              <w:t>87112-521158</w:t>
            </w:r>
          </w:p>
        </w:tc>
      </w:tr>
    </w:tbl>
    <w:bookmarkStart w:name="z13" w:id="7"/>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Әрбір әкімшілік іс-әрекеттің</w:t>
      </w:r>
      <w:r>
        <w:br/>
      </w:r>
      <w:r>
        <w:rPr>
          <w:rFonts w:ascii="Times New Roman"/>
          <w:b/>
          <w:i w:val="false"/>
          <w:color w:val="000000"/>
        </w:rPr>
        <w:t>
(үдерістің) орындалу мерзімін көрсете</w:t>
      </w:r>
      <w:r>
        <w:br/>
      </w:r>
      <w:r>
        <w:rPr>
          <w:rFonts w:ascii="Times New Roman"/>
          <w:b/>
          <w:i w:val="false"/>
          <w:color w:val="000000"/>
        </w:rPr>
        <w:t>
отырып, әрбір ҚФБ-нің әкімшілік</w:t>
      </w:r>
      <w:r>
        <w:br/>
      </w:r>
      <w:r>
        <w:rPr>
          <w:rFonts w:ascii="Times New Roman"/>
          <w:b/>
          <w:i w:val="false"/>
          <w:color w:val="000000"/>
        </w:rPr>
        <w:t>
іс-әрекеттері (үдерістері) реттілігінің</w:t>
      </w:r>
      <w:r>
        <w:br/>
      </w:r>
      <w:r>
        <w:rPr>
          <w:rFonts w:ascii="Times New Roman"/>
          <w:b/>
          <w:i w:val="false"/>
          <w:color w:val="000000"/>
        </w:rPr>
        <w:t>
және өзара әрекеттестігінің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4413"/>
        <w:gridCol w:w="26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109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Арызды қабылдайды, құжаттарды тексереді, тіркейді және қолхат береді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Арызды қабылдайды, құжаттарды тексереді, тіркейді және қолхат береді</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Қарау және мемлекеттік қызмет көрсету нәтижесін уәкілетті органның қызметкеріне жіберу</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Құжаттарды уәкілетті органға жібереді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Анықтаманы немесе мемлекеттік қызметті тағайындаудан бас тартқаны туралы дәлелді қағаз жеткізгіштегі жауапты уәкілетті органның басшысына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69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Мемлекеттік қызмет алушыға уәкілетті органнан алынған анықтаманы немесе мемлекеттік қызметті тағайындаудан бас тартқаны туралы дәлелді қағаз жеткізгіштегі жауапты береді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Орталыққа жолдау немесе мемлекеттік қызмет алушыға анықтаманы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органда мемлекеттік қызмет өтініш берілген сәттен бастап 2 (екі) жұмыс күні ішінде көрсетіледі;</w:t>
            </w:r>
            <w:r>
              <w:br/>
            </w:r>
            <w:r>
              <w:rPr>
                <w:rFonts w:ascii="Times New Roman"/>
                <w:b w:val="false"/>
                <w:i w:val="false"/>
                <w:color w:val="000000"/>
                <w:sz w:val="20"/>
              </w:rPr>
              <w:t>
орталықта мемлекеттiк қызметтi алушы Стандарттың 11 тармағында көрсетілген қажетті құжаттарды тапсырған сәттен бастап мемлекеттік қызмет көрсету мерзімі 2 (екі) жұмыс күнінен аспайды.</w:t>
            </w:r>
          </w:p>
        </w:tc>
      </w:tr>
    </w:tbl>
    <w:bookmarkStart w:name="z14" w:id="8"/>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8"/>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үдерісіндегі әкімшілік іс-әрекеттің</w:t>
      </w:r>
      <w:r>
        <w:br/>
      </w:r>
      <w:r>
        <w:rPr>
          <w:rFonts w:ascii="Times New Roman"/>
          <w:b/>
          <w:i w:val="false"/>
          <w:color w:val="000000"/>
        </w:rPr>
        <w:t>
қисынды кезектілігі мен ҚФБ арасындағы</w:t>
      </w:r>
      <w:r>
        <w:br/>
      </w:r>
      <w:r>
        <w:rPr>
          <w:rFonts w:ascii="Times New Roman"/>
          <w:b/>
          <w:i w:val="false"/>
          <w:color w:val="000000"/>
        </w:rPr>
        <w:t>
өзара байланысты бейнелейтін сызба</w:t>
      </w:r>
    </w:p>
    <w:p>
      <w:pPr>
        <w:spacing w:after="0"/>
        <w:ind w:left="0"/>
        <w:jc w:val="both"/>
      </w:pPr>
      <w:r>
        <w:drawing>
          <wp:inline distT="0" distB="0" distL="0" distR="0">
            <wp:extent cx="75311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31100" cy="10464800"/>
                    </a:xfrm>
                    <a:prstGeom prst="rect">
                      <a:avLst/>
                    </a:prstGeom>
                  </pic:spPr>
                </pic:pic>
              </a:graphicData>
            </a:graphic>
          </wp:inline>
        </w:drawing>
      </w:r>
    </w:p>
    <w:bookmarkStart w:name="z15" w:id="9"/>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2013 жылғы 21 ақпандағы</w:t>
      </w:r>
      <w:r>
        <w:br/>
      </w:r>
      <w:r>
        <w:rPr>
          <w:rFonts w:ascii="Times New Roman"/>
          <w:b w:val="false"/>
          <w:i w:val="false"/>
          <w:color w:val="000000"/>
          <w:sz w:val="28"/>
        </w:rPr>
        <w:t>
№ 260 қаулысымен</w:t>
      </w:r>
      <w:r>
        <w:br/>
      </w:r>
      <w:r>
        <w:rPr>
          <w:rFonts w:ascii="Times New Roman"/>
          <w:b w:val="false"/>
          <w:i w:val="false"/>
          <w:color w:val="000000"/>
          <w:sz w:val="28"/>
        </w:rPr>
        <w:t>
бекітілген</w:t>
      </w:r>
    </w:p>
    <w:bookmarkEnd w:id="9"/>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6"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1. Осы "Ветеринариялық анықтама беру"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"Ветеринариялық анықтама беру" мемлекеттік қызметін (бұдан әрi – мемлекеттік қызмет) Орал қаласының кенттік округтерінің жергiлiктi атқарушы органы бөлiмшесiнiң (бұдан әрi – уәкiлеттi орган) ветеринариялық дәрiгерiмен көрсетiледi.</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2002 жылғы 10 шілдедегі "Ветеринария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2011 жылғы 29 сәуірдегі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 464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5. Мемлекеттік қызмет туралы ақпарат Қазақстан Республикасы Ауыл шаруашылығы министрлігінің интернет-ресурсында www.minagri.gov.kz, уәкілет органның үй-жайларында ілінген стендтерде орналасқан.</w:t>
      </w:r>
      <w:r>
        <w:br/>
      </w:r>
      <w:r>
        <w:rPr>
          <w:rFonts w:ascii="Times New Roman"/>
          <w:b w:val="false"/>
          <w:i w:val="false"/>
          <w:color w:val="000000"/>
          <w:sz w:val="28"/>
        </w:rPr>
        <w:t>
      Уәкілетті органдардың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Көрсетілетін мемлекеттік қызметтің нәтижесі ветеринариялық анықтама (қағаз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және заңды тұлғаларға (бұдан әрі – тұтынушы) көрсетіледі.</w:t>
      </w:r>
    </w:p>
    <w:bookmarkStart w:name="z17" w:id="11"/>
    <w:p>
      <w:pPr>
        <w:spacing w:after="0"/>
        <w:ind w:left="0"/>
        <w:jc w:val="left"/>
      </w:pPr>
      <w:r>
        <w:rPr>
          <w:rFonts w:ascii="Times New Roman"/>
          <w:b/>
          <w:i w:val="false"/>
          <w:color w:val="000000"/>
        </w:rPr>
        <w:t xml:space="preserve"> 
2. Мемлекеттік қызмет көрсету тәртібі</w:t>
      </w:r>
    </w:p>
    <w:bookmarkEnd w:id="11"/>
    <w:p>
      <w:pPr>
        <w:spacing w:after="0"/>
        <w:ind w:left="0"/>
        <w:jc w:val="both"/>
      </w:pPr>
      <w:r>
        <w:rPr>
          <w:rFonts w:ascii="Times New Roman"/>
          <w:b w:val="false"/>
          <w:i w:val="false"/>
          <w:color w:val="000000"/>
          <w:sz w:val="28"/>
        </w:rPr>
        <w:t>      8. Мемлекеттiк қызмет мынадай мерзiмдерде ұсынылады:</w:t>
      </w:r>
      <w:r>
        <w:br/>
      </w:r>
      <w:r>
        <w:rPr>
          <w:rFonts w:ascii="Times New Roman"/>
          <w:b w:val="false"/>
          <w:i w:val="false"/>
          <w:color w:val="000000"/>
          <w:sz w:val="28"/>
        </w:rPr>
        <w:t>
      1) мемлекеттік қызмет жүгінген күннің ішінде көрсетіледі;</w:t>
      </w:r>
      <w:r>
        <w:br/>
      </w:r>
      <w:r>
        <w:rPr>
          <w:rFonts w:ascii="Times New Roman"/>
          <w:b w:val="false"/>
          <w:i w:val="false"/>
          <w:color w:val="000000"/>
          <w:sz w:val="28"/>
        </w:rPr>
        <w:t>
      2) мемлекеттік қызметті алуға дейінгі ең жоғары рұқсат етілетін күту уақыты - 30 (отыз) минуттан аспайды;</w:t>
      </w:r>
      <w:r>
        <w:br/>
      </w:r>
      <w:r>
        <w:rPr>
          <w:rFonts w:ascii="Times New Roman"/>
          <w:b w:val="false"/>
          <w:i w:val="false"/>
          <w:color w:val="000000"/>
          <w:sz w:val="28"/>
        </w:rPr>
        <w:t>
      3) тұтынушыға ұсынудың ең жоғары рұқсат етілетін уақыты - 30 (отыз) минуттан аспайды.</w:t>
      </w:r>
      <w:r>
        <w:br/>
      </w:r>
      <w:r>
        <w:rPr>
          <w:rFonts w:ascii="Times New Roman"/>
          <w:b w:val="false"/>
          <w:i w:val="false"/>
          <w:color w:val="000000"/>
          <w:sz w:val="28"/>
        </w:rPr>
        <w:t>
      9. Мемлекеттік қызмет ақылы көрсетіледі (ветеринариялық анықтаманың бланкілерін беру). Тұтынушы екінші деңгейдегі банктер немесе банк операцияларының жекелеген түрлерін жүзеге асыратын ұйымдар арқылы мемлекеттік сатып алу туралы конкурс нәтижелері бойынша айқындалған бланктің құнын төлейді.</w:t>
      </w:r>
      <w:r>
        <w:br/>
      </w:r>
      <w:r>
        <w:rPr>
          <w:rFonts w:ascii="Times New Roman"/>
          <w:b w:val="false"/>
          <w:i w:val="false"/>
          <w:color w:val="000000"/>
          <w:sz w:val="28"/>
        </w:rPr>
        <w:t>
      10. Мемлекеттік қызмет демалыс және мереке күндерінен басқа, жұмыс күндері, сағат 9.00-ден 18.00-ге дейін, сағат 13.00-ден 14.00-ге дейінгі түскі үзіліспен ұсынылады.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11. Мемлекеттік қызметті ұсыну үшін күтуге және қажетті құжаттарды дайындауға жағдай жасалады (күтуге арналған креслолар, құжаттарды толтыруға арналған орындар қажетті құжаттардың тізбесі және оларды толтыру үлгілері бар стенділермен жарақталады). Уәкілетті органның ғимаратына физикалық мүмкіндігі шектеулі адамдардың кіруіне арналған пандусы бар кіреберіспен жабдықталған.</w:t>
      </w:r>
    </w:p>
    <w:bookmarkStart w:name="z18" w:id="1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процесіндегі іс-қимылдар (өзара</w:t>
      </w:r>
      <w:r>
        <w:br/>
      </w:r>
      <w:r>
        <w:rPr>
          <w:rFonts w:ascii="Times New Roman"/>
          <w:b/>
          <w:i w:val="false"/>
          <w:color w:val="000000"/>
        </w:rPr>
        <w:t>
іс-қимыл) тәртібінің сипаттамасы</w:t>
      </w:r>
    </w:p>
    <w:bookmarkEnd w:id="12"/>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Мемлекеттік қызмет тұтынушы не оның өкілі тікелей жүгінген күні көрсетіледі.</w:t>
      </w:r>
      <w:r>
        <w:br/>
      </w:r>
      <w:r>
        <w:rPr>
          <w:rFonts w:ascii="Times New Roman"/>
          <w:b w:val="false"/>
          <w:i w:val="false"/>
          <w:color w:val="000000"/>
          <w:sz w:val="28"/>
        </w:rPr>
        <w:t>
      14. Тұтынушының өтініші ветеринариялық дәрiгерiмен жеке және заңды тұлғалардың өтініштерін тіркеу журналында, тұтынушының мемлекеттік қызметті алатын уақыты көрсетіліп тіркеледі.</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16. Мемлекеттiк қызметтi көрсету үдерiсiне келесi құрылымдық-функционалдық бiрлiк (бұдан әрi – ҚФБ) қатыстырылады: ветеринариялық дәрiгер.</w:t>
      </w:r>
      <w:r>
        <w:br/>
      </w:r>
      <w:r>
        <w:rPr>
          <w:rFonts w:ascii="Times New Roman"/>
          <w:b w:val="false"/>
          <w:i w:val="false"/>
          <w:color w:val="000000"/>
          <w:sz w:val="28"/>
        </w:rPr>
        <w:t>
      17. Әрбір әкімшілік іс-әрекеттерді (рәсімдерді) орындаудың мерзімін көрсетумен әрбір құрылымдық-функционалдық бірлік (бұдан әрі -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18.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Start w:name="z19" w:id="1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3"/>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0" w:id="14"/>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4"/>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633"/>
        <w:gridCol w:w="4513"/>
        <w:gridCol w:w="245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Зачаганск кенттік округі әкімінің аппараты"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090009, Батыс Қазақстан облысы, Орал қаласы, Зачаганск кенті, Жәңгір хан көшесі, 17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87112-501880</w:t>
            </w:r>
          </w:p>
          <w:p>
            <w:pPr>
              <w:spacing w:after="20"/>
              <w:ind w:left="20"/>
              <w:jc w:val="both"/>
            </w:pPr>
            <w:r>
              <w:rPr>
                <w:rFonts w:ascii="Times New Roman"/>
                <w:b w:val="false"/>
                <w:i w:val="false"/>
                <w:color w:val="000000"/>
                <w:sz w:val="20"/>
              </w:rPr>
              <w:t>87112-521642</w:t>
            </w:r>
          </w:p>
          <w:p>
            <w:pPr>
              <w:spacing w:after="20"/>
              <w:ind w:left="20"/>
              <w:jc w:val="both"/>
            </w:pPr>
            <w:r>
              <w:rPr>
                <w:rFonts w:ascii="Times New Roman"/>
                <w:b w:val="false"/>
                <w:i w:val="false"/>
                <w:color w:val="000000"/>
                <w:sz w:val="20"/>
              </w:rPr>
              <w:t>87112-501677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Деркөл кенттік округі әкімінің аппараты"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090010, Батыс Қазақстан облысы, Орал қаласы, Деркөл кенті, О. Даля көшесі, 34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87112-218062</w:t>
            </w:r>
          </w:p>
          <w:p>
            <w:pPr>
              <w:spacing w:after="20"/>
              <w:ind w:left="20"/>
              <w:jc w:val="both"/>
            </w:pPr>
            <w:r>
              <w:rPr>
                <w:rFonts w:ascii="Times New Roman"/>
                <w:b w:val="false"/>
                <w:i w:val="false"/>
                <w:color w:val="000000"/>
                <w:sz w:val="20"/>
              </w:rPr>
              <w:t>87112-218061</w:t>
            </w:r>
          </w:p>
          <w:p>
            <w:pPr>
              <w:spacing w:after="20"/>
              <w:ind w:left="20"/>
              <w:jc w:val="both"/>
            </w:pPr>
            <w:r>
              <w:rPr>
                <w:rFonts w:ascii="Times New Roman"/>
                <w:b w:val="false"/>
                <w:i w:val="false"/>
                <w:color w:val="000000"/>
                <w:sz w:val="20"/>
              </w:rPr>
              <w:t>87112-217561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Желаев кенттік округі әкімінің аппараты"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090005, Батыс Қазақстан облысы, Орал қаласы, Желаево кенті, Агрегатная көшесі, 16/1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87112-274585</w:t>
            </w:r>
          </w:p>
          <w:p>
            <w:pPr>
              <w:spacing w:after="20"/>
              <w:ind w:left="20"/>
              <w:jc w:val="both"/>
            </w:pPr>
            <w:r>
              <w:rPr>
                <w:rFonts w:ascii="Times New Roman"/>
                <w:b w:val="false"/>
                <w:i w:val="false"/>
                <w:color w:val="000000"/>
                <w:sz w:val="20"/>
              </w:rPr>
              <w:t>87112-274584</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Круглозерное кенттік округі әкімінің аппараты"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090012, Батыс Қазақстан облысы, Орал қаласы, Серебряков ауылы, Учительская көшесі, 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87112-521177</w:t>
            </w:r>
          </w:p>
          <w:p>
            <w:pPr>
              <w:spacing w:after="20"/>
              <w:ind w:left="20"/>
              <w:jc w:val="both"/>
            </w:pPr>
            <w:r>
              <w:rPr>
                <w:rFonts w:ascii="Times New Roman"/>
                <w:b w:val="false"/>
                <w:i w:val="false"/>
                <w:color w:val="000000"/>
                <w:sz w:val="20"/>
              </w:rPr>
              <w:t>87112-521158</w:t>
            </w:r>
          </w:p>
        </w:tc>
      </w:tr>
    </w:tbl>
    <w:bookmarkStart w:name="z21" w:id="15"/>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5"/>
    <w:p>
      <w:pPr>
        <w:spacing w:after="0"/>
        <w:ind w:left="0"/>
        <w:jc w:val="left"/>
      </w:pPr>
      <w:r>
        <w:rPr>
          <w:rFonts w:ascii="Times New Roman"/>
          <w:b/>
          <w:i w:val="false"/>
          <w:color w:val="000000"/>
        </w:rPr>
        <w:t xml:space="preserve"> Әрбір әкімшілік іс-әрекеттің</w:t>
      </w:r>
      <w:r>
        <w:br/>
      </w:r>
      <w:r>
        <w:rPr>
          <w:rFonts w:ascii="Times New Roman"/>
          <w:b/>
          <w:i w:val="false"/>
          <w:color w:val="000000"/>
        </w:rPr>
        <w:t>
(үдерістің) орындалу мерзімін көрсете</w:t>
      </w:r>
      <w:r>
        <w:br/>
      </w:r>
      <w:r>
        <w:rPr>
          <w:rFonts w:ascii="Times New Roman"/>
          <w:b/>
          <w:i w:val="false"/>
          <w:color w:val="000000"/>
        </w:rPr>
        <w:t>
отырып, әрбір ҚФБ-нің әкімшілік</w:t>
      </w:r>
      <w:r>
        <w:br/>
      </w:r>
      <w:r>
        <w:rPr>
          <w:rFonts w:ascii="Times New Roman"/>
          <w:b/>
          <w:i w:val="false"/>
          <w:color w:val="000000"/>
        </w:rPr>
        <w:t>
іс-әрекеттері (үдерістері) реттілігінің</w:t>
      </w:r>
      <w:r>
        <w:br/>
      </w:r>
      <w:r>
        <w:rPr>
          <w:rFonts w:ascii="Times New Roman"/>
          <w:b/>
          <w:i w:val="false"/>
          <w:color w:val="000000"/>
        </w:rPr>
        <w:t>
және өзара әрекеттестігінің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4026"/>
        <w:gridCol w:w="8225"/>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барысының, ағынының) іс-әрекеті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дәрiгер</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(үдерiстiң, рәсiмдеудiң, операцияның) атауы және олардың сипаттамасы</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тiркеу.</w:t>
            </w:r>
            <w:r>
              <w:br/>
            </w:r>
            <w:r>
              <w:rPr>
                <w:rFonts w:ascii="Times New Roman"/>
                <w:b w:val="false"/>
                <w:i w:val="false"/>
                <w:color w:val="000000"/>
                <w:sz w:val="20"/>
              </w:rPr>
              <w:t>
Құжаттарды қарау, ветеринариялық анықтаманы (қағаз тасымалдағышта) не жазбаша түрдегі мемлекеттік қызмет көрсетуден бас тарту туралы дәлелді жауапты беруді рәсімдеу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басшылық ету шешiмi)</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мемлекеттiк қызмет көрсетудiң нәтижесiн беру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 жүгінген күннің ішінде көрсетіледі;</w:t>
            </w:r>
            <w:r>
              <w:br/>
            </w:r>
            <w:r>
              <w:rPr>
                <w:rFonts w:ascii="Times New Roman"/>
                <w:b w:val="false"/>
                <w:i w:val="false"/>
                <w:color w:val="000000"/>
                <w:sz w:val="20"/>
              </w:rPr>
              <w:t>
2) мемлекеттік қызметті алуға дейінгі ең жоғары рұқсат етілетін күту уақыты - 30 (отыз) минуттан аспайды;</w:t>
            </w:r>
            <w:r>
              <w:br/>
            </w:r>
            <w:r>
              <w:rPr>
                <w:rFonts w:ascii="Times New Roman"/>
                <w:b w:val="false"/>
                <w:i w:val="false"/>
                <w:color w:val="000000"/>
                <w:sz w:val="20"/>
              </w:rPr>
              <w:t>
3) тұтынушыға ұсынудың ең жоғары рұқсат етілетін уақыты - 30 (отыз) минуттан аспайды.</w:t>
            </w:r>
          </w:p>
        </w:tc>
      </w:tr>
    </w:tbl>
    <w:bookmarkStart w:name="z22" w:id="16"/>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16"/>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үдерісіндегі әкімшілік іс-әрекеттің</w:t>
      </w:r>
      <w:r>
        <w:br/>
      </w:r>
      <w:r>
        <w:rPr>
          <w:rFonts w:ascii="Times New Roman"/>
          <w:b/>
          <w:i w:val="false"/>
          <w:color w:val="000000"/>
        </w:rPr>
        <w:t>
қисынды кезектілігі мен ҚФБ арасындағы</w:t>
      </w:r>
      <w:r>
        <w:br/>
      </w:r>
      <w:r>
        <w:rPr>
          <w:rFonts w:ascii="Times New Roman"/>
          <w:b/>
          <w:i w:val="false"/>
          <w:color w:val="000000"/>
        </w:rPr>
        <w:t>
өзара байланысты бейнелейтін сызба</w:t>
      </w:r>
    </w:p>
    <w:p>
      <w:pPr>
        <w:spacing w:after="0"/>
        <w:ind w:left="0"/>
        <w:jc w:val="both"/>
      </w:pPr>
      <w:r>
        <w:drawing>
          <wp:inline distT="0" distB="0" distL="0" distR="0">
            <wp:extent cx="73660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66000" cy="8407400"/>
                    </a:xfrm>
                    <a:prstGeom prst="rect">
                      <a:avLst/>
                    </a:prstGeom>
                  </pic:spPr>
                </pic:pic>
              </a:graphicData>
            </a:graphic>
          </wp:inline>
        </w:drawing>
      </w:r>
    </w:p>
    <w:bookmarkStart w:name="z23" w:id="17"/>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2013 жылғы 21 ақпандағы</w:t>
      </w:r>
      <w:r>
        <w:br/>
      </w:r>
      <w:r>
        <w:rPr>
          <w:rFonts w:ascii="Times New Roman"/>
          <w:b w:val="false"/>
          <w:i w:val="false"/>
          <w:color w:val="000000"/>
          <w:sz w:val="28"/>
        </w:rPr>
        <w:t>
№ 260 қаулысымен</w:t>
      </w:r>
      <w:r>
        <w:br/>
      </w:r>
      <w:r>
        <w:rPr>
          <w:rFonts w:ascii="Times New Roman"/>
          <w:b w:val="false"/>
          <w:i w:val="false"/>
          <w:color w:val="000000"/>
          <w:sz w:val="28"/>
        </w:rPr>
        <w:t>
бекітілген</w:t>
      </w:r>
    </w:p>
    <w:bookmarkEnd w:id="17"/>
    <w:p>
      <w:pPr>
        <w:spacing w:after="0"/>
        <w:ind w:left="0"/>
        <w:jc w:val="left"/>
      </w:pPr>
      <w:r>
        <w:rPr>
          <w:rFonts w:ascii="Times New Roman"/>
          <w:b/>
          <w:i w:val="false"/>
          <w:color w:val="000000"/>
        </w:rPr>
        <w:t xml:space="preserve"> "Жануарға ветеринариялық</w:t>
      </w:r>
      <w:r>
        <w:br/>
      </w:r>
      <w:r>
        <w:rPr>
          <w:rFonts w:ascii="Times New Roman"/>
          <w:b/>
          <w:i w:val="false"/>
          <w:color w:val="000000"/>
        </w:rPr>
        <w:t>
паспорт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24" w:id="18"/>
    <w:p>
      <w:pPr>
        <w:spacing w:after="0"/>
        <w:ind w:left="0"/>
        <w:jc w:val="left"/>
      </w:pPr>
      <w:r>
        <w:rPr>
          <w:rFonts w:ascii="Times New Roman"/>
          <w:b/>
          <w:i w:val="false"/>
          <w:color w:val="000000"/>
        </w:rPr>
        <w:t xml:space="preserve"> 
1. Жалпы ережелер</w:t>
      </w:r>
    </w:p>
    <w:bookmarkEnd w:id="18"/>
    <w:p>
      <w:pPr>
        <w:spacing w:after="0"/>
        <w:ind w:left="0"/>
        <w:jc w:val="both"/>
      </w:pPr>
      <w:r>
        <w:rPr>
          <w:rFonts w:ascii="Times New Roman"/>
          <w:b w:val="false"/>
          <w:i w:val="false"/>
          <w:color w:val="000000"/>
          <w:sz w:val="28"/>
        </w:rPr>
        <w:t>      1. Осы "Жануарға ветеринариялық паспорт беру" мемлекеттiк қызмет регламентi (бұдан әрi – Регламент) Қазақстан Республикасының 2000 жылғы 27 қарашадағы "Әкiмшiлiк рәсiмдер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"Жануарға ветеринариялық паспорт беру" мемлекеттік қызметі (бұдан әрі – мемлекеттік қызмет) Орал қаласының кенттік округтерінің жергiлiктi атқарушы органы бөлiмшесiнiң (бұдан әрi – уәкiлеттi орган) ветеринариялық дәрiгерiмен көрсетiледi.</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2002 жылғы 10 шілдедегі "Ветеринария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2011 жылғы 29 сәуірдегі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 464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5. Мемлекеттік қызмет туралы ақпарат Қазақстан Республикасы Ауыл шаруашылығы министрлігінің интернет-ресурсында www.minagri.gov.kz, уәкілетті органның үй-жайларында ілінген стендтерде орналасқан.</w:t>
      </w:r>
      <w:r>
        <w:br/>
      </w:r>
      <w:r>
        <w:rPr>
          <w:rFonts w:ascii="Times New Roman"/>
          <w:b w:val="false"/>
          <w:i w:val="false"/>
          <w:color w:val="000000"/>
          <w:sz w:val="28"/>
        </w:rPr>
        <w:t>
      Уәкілетті органдардың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Көрсетілетін мемлекеттік қызметтің нәтижесі жануарға – ветеринариялық паспортты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және заңды тұлғаларға (бұдан әрі – тұтынушы) көрсетіледі.</w:t>
      </w:r>
    </w:p>
    <w:bookmarkStart w:name="z25" w:id="19"/>
    <w:p>
      <w:pPr>
        <w:spacing w:after="0"/>
        <w:ind w:left="0"/>
        <w:jc w:val="left"/>
      </w:pPr>
      <w:r>
        <w:rPr>
          <w:rFonts w:ascii="Times New Roman"/>
          <w:b/>
          <w:i w:val="false"/>
          <w:color w:val="000000"/>
        </w:rPr>
        <w:t xml:space="preserve"> 
2. Мемлекеттік қызмет көрсету тәртібі</w:t>
      </w:r>
    </w:p>
    <w:bookmarkEnd w:id="19"/>
    <w:p>
      <w:pPr>
        <w:spacing w:after="0"/>
        <w:ind w:left="0"/>
        <w:jc w:val="both"/>
      </w:pPr>
      <w:r>
        <w:rPr>
          <w:rFonts w:ascii="Times New Roman"/>
          <w:b w:val="false"/>
          <w:i w:val="false"/>
          <w:color w:val="000000"/>
          <w:sz w:val="28"/>
        </w:rPr>
        <w:t>      8. Мемлекеттік қызмет мынадай мерзімдерде ұсынылады:</w:t>
      </w:r>
      <w:r>
        <w:br/>
      </w:r>
      <w:r>
        <w:rPr>
          <w:rFonts w:ascii="Times New Roman"/>
          <w:b w:val="false"/>
          <w:i w:val="false"/>
          <w:color w:val="000000"/>
          <w:sz w:val="28"/>
        </w:rPr>
        <w:t>
      1) жануарға ветеринариялық паспорты,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8"/>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8"/>
        </w:rPr>
        <w:t>
      3) мемлекеттік қызметті ұсынудың ең жоғары рұқсат етілетін уақыты - 30 (отыз) минуттан аспайды;</w:t>
      </w:r>
      <w:r>
        <w:br/>
      </w:r>
      <w:r>
        <w:rPr>
          <w:rFonts w:ascii="Times New Roman"/>
          <w:b w:val="false"/>
          <w:i w:val="false"/>
          <w:color w:val="000000"/>
          <w:sz w:val="28"/>
        </w:rPr>
        <w:t>
      4) тұтынушыға ең жоғары рұқсат етілетін қызмет көрсету уақыты - 40 (қырық) минуттан аспайды.</w:t>
      </w:r>
      <w:r>
        <w:br/>
      </w:r>
      <w:r>
        <w:rPr>
          <w:rFonts w:ascii="Times New Roman"/>
          <w:b w:val="false"/>
          <w:i w:val="false"/>
          <w:color w:val="000000"/>
          <w:sz w:val="28"/>
        </w:rPr>
        <w:t>
      9. Мемлекеттік қызмет ақылы жүзеге асырылады (жануарға ветеринариялық паспорттың бланкісін беру). Тұтынушы банк операцияларының жекелеген түрлерін жүзеге асыратын екінші деңгейдегі банктер немесе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10. Мемлекеттік қызмет демалыс және мереке күндерінен басқа, жұмыс күндері, сағат 9.00-ден 18.00-ге дейін, сағат 13.00-ден 14.00-ге дейінгі түскі үзіліспен ұсынылады.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11. Мемлекеттік қызметті ұсыну үшін күтуге және қажетті құжаттарды дайындауға жағдай жасалады (күтуге арналған креслолар, құжаттарды толтыруға арналған орындар қажетті құжаттардың тізбесі және оларды толтыру үлгілері бар стенділермен жарақталады). Уәкілетті органның ғимаратына физикалық мүмкіндігі шектеулі адамдардың кіруіне арналған пандусы бар кіреберіспен жабдықталған.</w:t>
      </w:r>
    </w:p>
    <w:bookmarkStart w:name="z26" w:id="20"/>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процесіндегі іс-қимылдар (өзара</w:t>
      </w:r>
      <w:r>
        <w:br/>
      </w:r>
      <w:r>
        <w:rPr>
          <w:rFonts w:ascii="Times New Roman"/>
          <w:b/>
          <w:i w:val="false"/>
          <w:color w:val="000000"/>
        </w:rPr>
        <w:t>
іс-қимыл) тәртібінің сипаттамасы</w:t>
      </w:r>
    </w:p>
    <w:bookmarkEnd w:id="20"/>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Жануарға ветеринариялық паспорт алу кезінде, тұтынушыға қажетті құжаттар өткізгенін растайтын құжат қажет емес.</w:t>
      </w:r>
      <w:r>
        <w:br/>
      </w:r>
      <w:r>
        <w:rPr>
          <w:rFonts w:ascii="Times New Roman"/>
          <w:b w:val="false"/>
          <w:i w:val="false"/>
          <w:color w:val="000000"/>
          <w:sz w:val="28"/>
        </w:rPr>
        <w:t>
      Жануарға ветеринариялық паспорттың телнұсқасын (жануарға ветеринариялық паспорттан үзінді) алу үшін жүгінген кезде, тұтынушының өтініші тіркеу журналына тіркеліп, мемлекеттік қызметті тұтынушыға күні мен уақыты, мерзімі және орны көрсетілген талон беріледі.</w:t>
      </w:r>
      <w:r>
        <w:br/>
      </w:r>
      <w:r>
        <w:rPr>
          <w:rFonts w:ascii="Times New Roman"/>
          <w:b w:val="false"/>
          <w:i w:val="false"/>
          <w:color w:val="000000"/>
          <w:sz w:val="28"/>
        </w:rPr>
        <w:t>
      14. Жануарға ветеринариялық паспорт (жануарға ветеринариялық паспорттың телнұсқасы және жануарға ветеринариялық паспорттан үзінді) жануар иесінің жеке өзі не оның өкілі келген кезде беріледі.</w:t>
      </w:r>
      <w:r>
        <w:br/>
      </w:r>
      <w:r>
        <w:rPr>
          <w:rFonts w:ascii="Times New Roman"/>
          <w:b w:val="false"/>
          <w:i w:val="false"/>
          <w:color w:val="000000"/>
          <w:sz w:val="28"/>
        </w:rPr>
        <w:t>
      15. Мемлекеттік қызметті көрсетуден бас тартуға, жануардың берілген бірдейлендіру нөмірі болмауы негіз болып табылады.</w:t>
      </w:r>
      <w:r>
        <w:br/>
      </w:r>
      <w:r>
        <w:rPr>
          <w:rFonts w:ascii="Times New Roman"/>
          <w:b w:val="false"/>
          <w:i w:val="false"/>
          <w:color w:val="000000"/>
          <w:sz w:val="28"/>
        </w:rPr>
        <w:t>
      16. Мемлекеттiк қызметтi көрсету үдерiсiне келесi құрылымдық-функционалдық бiрлiк (бұдан әрi – ҚФБ) қатыстырылады: ветеринариялық дәрiгер.</w:t>
      </w:r>
      <w:r>
        <w:br/>
      </w:r>
      <w:r>
        <w:rPr>
          <w:rFonts w:ascii="Times New Roman"/>
          <w:b w:val="false"/>
          <w:i w:val="false"/>
          <w:color w:val="000000"/>
          <w:sz w:val="28"/>
        </w:rPr>
        <w:t>
      17. Әрбір әкімшілік іс-әрекеттерді (рәсімдерді) орындаудың мерзімін көрсетумен әрбір құрылымдық-функционалдық бірлік (бұдан әрі -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18.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Start w:name="z27" w:id="2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1"/>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8" w:id="22"/>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r>
        <w:br/>
      </w:r>
      <w:r>
        <w:rPr>
          <w:rFonts w:ascii="Times New Roman"/>
          <w:b w:val="false"/>
          <w:i w:val="false"/>
          <w:color w:val="000000"/>
          <w:sz w:val="28"/>
        </w:rPr>
        <w:t>
 </w:t>
      </w:r>
    </w:p>
    <w:bookmarkEnd w:id="22"/>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633"/>
        <w:gridCol w:w="4513"/>
        <w:gridCol w:w="245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Зачаганск кенттік округі әкімінің аппараты"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090009, Батыс Қазақстан облысы, Орал қаласы, Зачаганск кенті, Жәңгір хан көшесі, 17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87112-501880</w:t>
            </w:r>
          </w:p>
          <w:p>
            <w:pPr>
              <w:spacing w:after="20"/>
              <w:ind w:left="20"/>
              <w:jc w:val="both"/>
            </w:pPr>
            <w:r>
              <w:rPr>
                <w:rFonts w:ascii="Times New Roman"/>
                <w:b w:val="false"/>
                <w:i w:val="false"/>
                <w:color w:val="000000"/>
                <w:sz w:val="20"/>
              </w:rPr>
              <w:t>87112-521642</w:t>
            </w:r>
          </w:p>
          <w:p>
            <w:pPr>
              <w:spacing w:after="20"/>
              <w:ind w:left="20"/>
              <w:jc w:val="both"/>
            </w:pPr>
            <w:r>
              <w:rPr>
                <w:rFonts w:ascii="Times New Roman"/>
                <w:b w:val="false"/>
                <w:i w:val="false"/>
                <w:color w:val="000000"/>
                <w:sz w:val="20"/>
              </w:rPr>
              <w:t>87112-501677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Деркөл кенттік округі әкімінің аппараты"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090010, Батыс Қазақстан облысы, Орал қаласы, Деркөл кенті, О. Даля көшесі, 34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87112-218062</w:t>
            </w:r>
          </w:p>
          <w:p>
            <w:pPr>
              <w:spacing w:after="20"/>
              <w:ind w:left="20"/>
              <w:jc w:val="both"/>
            </w:pPr>
            <w:r>
              <w:rPr>
                <w:rFonts w:ascii="Times New Roman"/>
                <w:b w:val="false"/>
                <w:i w:val="false"/>
                <w:color w:val="000000"/>
                <w:sz w:val="20"/>
              </w:rPr>
              <w:t>87112-218061</w:t>
            </w:r>
          </w:p>
          <w:p>
            <w:pPr>
              <w:spacing w:after="20"/>
              <w:ind w:left="20"/>
              <w:jc w:val="both"/>
            </w:pPr>
            <w:r>
              <w:rPr>
                <w:rFonts w:ascii="Times New Roman"/>
                <w:b w:val="false"/>
                <w:i w:val="false"/>
                <w:color w:val="000000"/>
                <w:sz w:val="20"/>
              </w:rPr>
              <w:t>87112-217561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Желаев кенттік округі әкімінің аппараты"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090005, Батыс Қазақстан облысы, Орал қаласы, Желаево кенті, Агрегатная көшесі, 16/1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87112-274585</w:t>
            </w:r>
          </w:p>
          <w:p>
            <w:pPr>
              <w:spacing w:after="20"/>
              <w:ind w:left="20"/>
              <w:jc w:val="both"/>
            </w:pPr>
            <w:r>
              <w:rPr>
                <w:rFonts w:ascii="Times New Roman"/>
                <w:b w:val="false"/>
                <w:i w:val="false"/>
                <w:color w:val="000000"/>
                <w:sz w:val="20"/>
              </w:rPr>
              <w:t>87112-274584</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Круглозерное кенттік округі әкімінің аппараты"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090012, Батыс Қазақстан облысы, Орал қаласы, Серебряков ауылы, Учительская көшесі, 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87112-521177</w:t>
            </w:r>
          </w:p>
          <w:p>
            <w:pPr>
              <w:spacing w:after="20"/>
              <w:ind w:left="20"/>
              <w:jc w:val="both"/>
            </w:pPr>
            <w:r>
              <w:rPr>
                <w:rFonts w:ascii="Times New Roman"/>
                <w:b w:val="false"/>
                <w:i w:val="false"/>
                <w:color w:val="000000"/>
                <w:sz w:val="20"/>
              </w:rPr>
              <w:t>87112-521158</w:t>
            </w:r>
          </w:p>
        </w:tc>
      </w:tr>
    </w:tbl>
    <w:bookmarkStart w:name="z29" w:id="23"/>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3"/>
    <w:p>
      <w:pPr>
        <w:spacing w:after="0"/>
        <w:ind w:left="0"/>
        <w:jc w:val="left"/>
      </w:pPr>
      <w:r>
        <w:rPr>
          <w:rFonts w:ascii="Times New Roman"/>
          <w:b/>
          <w:i w:val="false"/>
          <w:color w:val="000000"/>
        </w:rPr>
        <w:t xml:space="preserve"> Әрбір әкімшілік іс-әрекеттің</w:t>
      </w:r>
      <w:r>
        <w:br/>
      </w:r>
      <w:r>
        <w:rPr>
          <w:rFonts w:ascii="Times New Roman"/>
          <w:b/>
          <w:i w:val="false"/>
          <w:color w:val="000000"/>
        </w:rPr>
        <w:t>
(үдерістің) орындалу мерзімін көрсете</w:t>
      </w:r>
      <w:r>
        <w:br/>
      </w:r>
      <w:r>
        <w:rPr>
          <w:rFonts w:ascii="Times New Roman"/>
          <w:b/>
          <w:i w:val="false"/>
          <w:color w:val="000000"/>
        </w:rPr>
        <w:t>
отырып, әрбір ҚФБ-нің әкімшілік</w:t>
      </w:r>
      <w:r>
        <w:br/>
      </w:r>
      <w:r>
        <w:rPr>
          <w:rFonts w:ascii="Times New Roman"/>
          <w:b/>
          <w:i w:val="false"/>
          <w:color w:val="000000"/>
        </w:rPr>
        <w:t>
іс-әрекеттері (үдерістері) реттілігінің</w:t>
      </w:r>
      <w:r>
        <w:br/>
      </w:r>
      <w:r>
        <w:rPr>
          <w:rFonts w:ascii="Times New Roman"/>
          <w:b/>
          <w:i w:val="false"/>
          <w:color w:val="000000"/>
        </w:rPr>
        <w:t>
және өзара әрекеттестігінің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2791"/>
        <w:gridCol w:w="8699"/>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барысының, ағынының) іс-әрекеті</w:t>
            </w:r>
          </w:p>
        </w:tc>
      </w:tr>
      <w:tr>
        <w:trPr>
          <w:trHeight w:val="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дәрiгер</w:t>
            </w:r>
          </w:p>
        </w:tc>
      </w:tr>
      <w:tr>
        <w:trPr>
          <w:trHeight w:val="19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(үдерiстiң, рәсiмдеудiң, операцияның) атауы және олардың сипаттамасы</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Жануарға ветеринариялық паспорттың телнұсқасын (жануарға ветеринариялық паспорттан үзінді) алу үшін жүгінген кезде, тұтынушының өтініші тіркеу журналына тіркеліп, талон беріледі.</w:t>
            </w:r>
            <w:r>
              <w:br/>
            </w:r>
            <w:r>
              <w:rPr>
                <w:rFonts w:ascii="Times New Roman"/>
                <w:b w:val="false"/>
                <w:i w:val="false"/>
                <w:color w:val="000000"/>
                <w:sz w:val="20"/>
              </w:rPr>
              <w:t>
Құжаттарды қарау,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көрсетуден бас тарту туралы дәлелді жауап беруді рәсімдеу.</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басшылық ету шешiмi)</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мемлекеттiк қызмет көрсетудiң нәтижесiн беру</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жануарға ветеринариялық паспорты,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0"/>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0"/>
              </w:rPr>
              <w:t>
3) мемлекеттік қызметті ұсынудың ең жоғары рұқсат етілетін уақыты - 30 (отыз) минуттан аспайды;</w:t>
            </w:r>
            <w:r>
              <w:br/>
            </w:r>
            <w:r>
              <w:rPr>
                <w:rFonts w:ascii="Times New Roman"/>
                <w:b w:val="false"/>
                <w:i w:val="false"/>
                <w:color w:val="000000"/>
                <w:sz w:val="20"/>
              </w:rPr>
              <w:t>
4) тұтынушыға ең жоғары рұқсат етілетін қызмет көрсету уақыты - 40 (қырық) минуттан аспайды.</w:t>
            </w:r>
          </w:p>
        </w:tc>
      </w:tr>
    </w:tbl>
    <w:bookmarkStart w:name="z30" w:id="24"/>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24"/>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үдерісіндегі әкімшілік іс-әрекеттің</w:t>
      </w:r>
      <w:r>
        <w:br/>
      </w:r>
      <w:r>
        <w:rPr>
          <w:rFonts w:ascii="Times New Roman"/>
          <w:b/>
          <w:i w:val="false"/>
          <w:color w:val="000000"/>
        </w:rPr>
        <w:t>
қисынды кезектілігі мен ҚФБ арасындағы</w:t>
      </w:r>
      <w:r>
        <w:br/>
      </w:r>
      <w:r>
        <w:rPr>
          <w:rFonts w:ascii="Times New Roman"/>
          <w:b/>
          <w:i w:val="false"/>
          <w:color w:val="000000"/>
        </w:rPr>
        <w:t>
өзара байланысты бейнелейтін сызба</w:t>
      </w:r>
    </w:p>
    <w:p>
      <w:pPr>
        <w:spacing w:after="0"/>
        <w:ind w:left="0"/>
        <w:jc w:val="both"/>
      </w:pPr>
      <w:r>
        <w:drawing>
          <wp:inline distT="0" distB="0" distL="0" distR="0">
            <wp:extent cx="72644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64400" cy="6743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