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6271" w14:textId="c536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2013 жылғы 11 қаңтардағы № 10 қаулысы. Батыс Қазақстан облысы әділет департаментінде 2013 жылғы 22 ақпанда № 3186 болып тіркелді. Күші жойылды - Батыс Қазақстан облысы Орал қаласы әкімдігінің 2013 жылғы 24 мамырдағы № 1443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әкімдігінің 24.05.2013 № 1443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қызметтердің регламенттерін бекітілсін:</w:t>
      </w:r>
      <w:r>
        <w:br/>
      </w:r>
      <w:r>
        <w:rPr>
          <w:rFonts w:ascii="Times New Roman"/>
          <w:b w:val="false"/>
          <w:i w:val="false"/>
          <w:color w:val="000000"/>
          <w:sz w:val="28"/>
        </w:rPr>
        <w:t>
</w:t>
      </w:r>
      <w:r>
        <w:rPr>
          <w:rFonts w:ascii="Times New Roman"/>
          <w:b w:val="false"/>
          <w:i w:val="false"/>
          <w:color w:val="000000"/>
          <w:sz w:val="28"/>
        </w:rPr>
        <w:t>
      1) "Жұмыссыз азаматтарды тiркеу және есепке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дейiнгi балалары бар отбасыларға мемлекеттiк жәрдемақылар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"Мемлекеттiк атаулы әлеуметтiк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"Қозғалуға қиындығы бар бiрiншi топтағы мүгедектерге жеке көмекшiнің және есту бойынша мүгедектерге қолмен көрсететiн тiл маманының қызметтерін ұсыну үшін мүгедектерге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"Мүгедектерді санаторий-курорттық емдеумен қамтамасыз ету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"Жергiлiктi өкiлдi органдардың шешiмдерi бойынша мұқтаж азаматтардың жекелеген санаттарына әлеуметтiк көмек тағайындау және төлеу"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"Өтініш берушінің (отбасының) атаулы әлеуметтік көмек алушыларға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С. Ж. Батырхановаға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 әкімі                       Б. Шәкімов</w:t>
      </w:r>
    </w:p>
    <w:bookmarkStart w:name="z19" w:id="1"/>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"Жұмыссыз азаматтарды тiркеу және есепке</w:t>
      </w:r>
      <w:r>
        <w:br/>
      </w:r>
      <w:r>
        <w:rPr>
          <w:rFonts w:ascii="Times New Roman"/>
          <w:b/>
          <w:i w:val="false"/>
          <w:color w:val="000000"/>
        </w:rPr>
        <w:t>
қою" мемлекеттiк қызмет көрсету</w:t>
      </w:r>
      <w:r>
        <w:br/>
      </w:r>
      <w:r>
        <w:rPr>
          <w:rFonts w:ascii="Times New Roman"/>
          <w:b/>
          <w:i w:val="false"/>
          <w:color w:val="000000"/>
        </w:rPr>
        <w:t>
регламентi</w:t>
      </w:r>
    </w:p>
    <w:bookmarkStart w:name="z20"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мемлекеттік қызметін (бұдан әрі – мемлекеттік қызмет)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қызметті көрсетудің тәртібі және қажетті құжаттар туралы толық ақпарат, сондай-ақ оларды толтыру үлгілері, уәкілетті органдардың стенділерінде, сондай-ақ Қазақстан Республикасы Еңбек және халықты әлеуметтік қорғау министрлігінің http:/www.enbek.gov.kz интернет-ресурсында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252551, gorzan@mail.ru.</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21"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тұтынушіге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және жексенбі) және мереке күндерiн қоспағанда күн сайын, сағат 9-00 -ден бастап 18-30-ға дейiн, түскi үзiлiс сағат 13-00-ден бастап 14-30-ге дейiн.</w:t>
      </w:r>
      <w:r>
        <w:br/>
      </w:r>
      <w:r>
        <w:rPr>
          <w:rFonts w:ascii="Times New Roman"/>
          <w:b w:val="false"/>
          <w:i w:val="false"/>
          <w:color w:val="000000"/>
          <w:sz w:val="28"/>
        </w:rPr>
        <w:t>
      Мемлекеттік қызмет көрсететін мамандардың деректемелері (тегі, аты, әкесінің аты, кабинет нөмірі) уәкілетті органның ғимаратында көрнекі жерде орналасқан.</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Күту залында отыруға арналған орындар, мемлекеттік қызмет көрсету үшін қажетті ақпарат орналасқан стенділер, сондай-ақ өртке қарсы қауіпсіздік құралдары бар. Мүмкіндіктері шектеулі адамдар үшін кіреберісте пандус болуға тиіс.</w:t>
      </w:r>
    </w:p>
    <w:bookmarkStart w:name="z22" w:id="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23"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4" w:id="6"/>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7"/>
        <w:gridCol w:w="5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тіркейді және талон береді</w:t>
            </w:r>
          </w:p>
        </w:tc>
        <w:tc>
          <w:tcPr>
            <w:tcW w:w="5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Резолюция және мемлекеттік қызметін көрсету нәтижесін уәкілетті органның қызметкеріне жіберу</w:t>
            </w: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органның бастығына резолюция үшін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Жұмыссызды электронды нұсқада тіркеу және есепке алып, осы тұтынушылардың деректерін дербес есепке алу карточкасына (компьютерлік дерекқорға) енгізеді немесе мемлекеттік қызметті тағайындаудан бас тартқаны туралы дәлелді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күнінен кешіктірмей</w:t>
            </w:r>
          </w:p>
        </w:tc>
      </w:tr>
    </w:tbl>
    <w:bookmarkStart w:name="z25" w:id="7"/>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4041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6807200"/>
                    </a:xfrm>
                    <a:prstGeom prst="rect">
                      <a:avLst/>
                    </a:prstGeom>
                  </pic:spPr>
                </pic:pic>
              </a:graphicData>
            </a:graphic>
          </wp:inline>
        </w:drawing>
      </w:r>
    </w:p>
    <w:bookmarkStart w:name="z26" w:id="8"/>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8"/>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27"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қызметін (бұдан әрі – мемлекеттік қызмет) "Жұмыспен қамту және әлеуметтік бағдарламалар бөлімі" мемлекеттiк мекемесi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орталық) арқылы ұсынылады.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w:t>
      </w:r>
      <w:r>
        <w:rPr>
          <w:rFonts w:ascii="Times New Roman"/>
          <w:b w:val="false"/>
          <w:i w:val="false"/>
          <w:color w:val="000000"/>
          <w:sz w:val="28"/>
        </w:rPr>
        <w:t xml:space="preserve"> (бұдан әрі – Заң),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w:t>
      </w:r>
      <w:r>
        <w:br/>
      </w:r>
      <w:r>
        <w:rPr>
          <w:rFonts w:ascii="Times New Roman"/>
          <w:b w:val="false"/>
          <w:i w:val="false"/>
          <w:color w:val="000000"/>
          <w:sz w:val="28"/>
        </w:rPr>
        <w:t>
      Арнайы комиссияның жұмыс органының мекен-жайы: Индекс 090000, Батыс Қазақстан облысы, Орал қаласы, Привокзальная көшесі, 85, телефон: 8(7112) 518745, gorzan@mail.ru.</w:t>
      </w:r>
      <w:r>
        <w:br/>
      </w:r>
      <w:r>
        <w:rPr>
          <w:rFonts w:ascii="Times New Roman"/>
          <w:b w:val="false"/>
          <w:i w:val="false"/>
          <w:color w:val="000000"/>
          <w:sz w:val="28"/>
        </w:rPr>
        <w:t>
      Орталықтың мекен-жайі: Индекс 090000, Батыс Қазақстан облысы, Орал қаласы, Жамбыл көшесі, 81/2, телефон: 8(7112) 282527.</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28"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14.30-ға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20.00-ге дейін, түскі үзіліссіз.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органының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29" w:id="1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органның қызметкері;</w:t>
      </w:r>
      <w:r>
        <w:br/>
      </w:r>
      <w:r>
        <w:rPr>
          <w:rFonts w:ascii="Times New Roman"/>
          <w:b w:val="false"/>
          <w:i w:val="false"/>
          <w:color w:val="000000"/>
          <w:sz w:val="28"/>
        </w:rPr>
        <w:t>
      3) арнайы комиссияның жұмыс органы.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0"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1"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4566"/>
        <w:gridCol w:w="30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органның қызметкері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xml:space="preserve">
Арнайы комиссияның жұмыс органы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 қарау және арнайы комиссияның жұмыс органының қызметкеріне жіберу</w:t>
            </w: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арнайы комиссияның жұмыс органына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комиссияның жұмыс органынан алынған хабарламаны немесе мемлекеттік қызметті тағайындаудан бас тартқаны туралы дәлелді қағаз жеткізгіштегі жауапты береді</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арнайы комиссияның жұмыс органы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p>
        </w:tc>
      </w:tr>
    </w:tbl>
    <w:bookmarkStart w:name="z32" w:id="1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4041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8686800"/>
                    </a:xfrm>
                    <a:prstGeom prst="rect">
                      <a:avLst/>
                    </a:prstGeom>
                  </pic:spPr>
                </pic:pic>
              </a:graphicData>
            </a:graphic>
          </wp:inline>
        </w:drawing>
      </w:r>
    </w:p>
    <w:bookmarkStart w:name="z33" w:id="15"/>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15"/>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34"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ресімдеу" мемлекеттік қызметін (бұдан әрі – мемлекеттік қызмет)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518745, gorzan@mail.ru,.</w:t>
      </w:r>
      <w:r>
        <w:br/>
      </w:r>
      <w:r>
        <w:rPr>
          <w:rFonts w:ascii="Times New Roman"/>
          <w:b w:val="false"/>
          <w:i w:val="false"/>
          <w:color w:val="000000"/>
          <w:sz w:val="28"/>
        </w:rPr>
        <w:t>
      Орталықтың мекен-жайы: Индекс 090000, Батыс Қазақстан облысы, Орал қаласы, Жамбыл көшесі, 81/2, телефон: 8(7112) 282527.</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35"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күндерiн қоспағанда күн сайын, сағат 9-00 -ден бастап 18-30-ға дейiн, түскi үзiлiс сағат 13-00-ден бастап 14-30-ға дейiн.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түскі үзіліссіз, сағат 9.00-ден 20.00-ге дейін.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2)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36" w:id="1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7" w:id="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8" w:id="20"/>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рәсімдеу"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4170"/>
        <w:gridCol w:w="39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39" w:id="21"/>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w:t>
      </w:r>
      <w:r>
        <w:br/>
      </w:r>
      <w:r>
        <w:rPr>
          <w:rFonts w:ascii="Times New Roman"/>
          <w:b w:val="false"/>
          <w:i w:val="false"/>
          <w:color w:val="000000"/>
          <w:sz w:val="28"/>
        </w:rPr>
        <w:t>
рәсімдеу"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w:t>
      </w:r>
      <w:r>
        <w:br/>
      </w:r>
      <w:r>
        <w:rPr>
          <w:rFonts w:ascii="Times New Roman"/>
          <w:b/>
          <w:i w:val="false"/>
          <w:color w:val="000000"/>
        </w:rPr>
        <w:t>
көрсететін сызбалар</w:t>
      </w:r>
    </w:p>
    <w:p>
      <w:pPr>
        <w:spacing w:after="0"/>
        <w:ind w:left="0"/>
        <w:jc w:val="both"/>
      </w:pPr>
      <w:r>
        <w:drawing>
          <wp:inline distT="0" distB="0" distL="0" distR="0">
            <wp:extent cx="73914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8940800"/>
                    </a:xfrm>
                    <a:prstGeom prst="rect">
                      <a:avLst/>
                    </a:prstGeom>
                  </pic:spPr>
                </pic:pic>
              </a:graphicData>
            </a:graphic>
          </wp:inline>
        </w:drawing>
      </w:r>
    </w:p>
    <w:bookmarkStart w:name="z40" w:id="22"/>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22"/>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құралдармен және мiндеттi гигиеналық</w:t>
      </w:r>
      <w:r>
        <w:br/>
      </w:r>
      <w:r>
        <w:rPr>
          <w:rFonts w:ascii="Times New Roman"/>
          <w:b/>
          <w:i w:val="false"/>
          <w:color w:val="000000"/>
        </w:rPr>
        <w:t>
құралдармен қамтамасыз ету үшiн</w:t>
      </w:r>
      <w:r>
        <w:br/>
      </w:r>
      <w:r>
        <w:rPr>
          <w:rFonts w:ascii="Times New Roman"/>
          <w:b/>
          <w:i w:val="false"/>
          <w:color w:val="000000"/>
        </w:rPr>
        <w:t>
оларға құжаттарды ресiмдеу"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41"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ресiмдеу" мемлекеттік қызметін (бұдан әрі – мемлекеттік қызмет)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518745, gorzan@mail.ru.</w:t>
      </w:r>
      <w:r>
        <w:br/>
      </w:r>
      <w:r>
        <w:rPr>
          <w:rFonts w:ascii="Times New Roman"/>
          <w:b w:val="false"/>
          <w:i w:val="false"/>
          <w:color w:val="000000"/>
          <w:sz w:val="28"/>
        </w:rPr>
        <w:t>
      Орталықтың мекен-жайы: Индекс 090000, Батыс Қазақстан облысы, Орал қаласы, Жамбыл көшесі, 81/2, телефон: 8(7112) 282527.</w:t>
      </w:r>
      <w:r>
        <w:br/>
      </w:r>
      <w:r>
        <w:rPr>
          <w:rFonts w:ascii="Times New Roman"/>
          <w:b w:val="false"/>
          <w:i w:val="false"/>
          <w:color w:val="000000"/>
          <w:sz w:val="28"/>
        </w:rPr>
        <w:t>
      6.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Тұтынүшы алатын көрсетілген мемлекеттік қызметтің нәтижесі мүгедектерді сурдо-тифлотехникалық және міндетті гигиеналық құралдармен қамтамасыз ету үшін оларға құжаттар ресімдеу туралы хабарлама (бұдан әрі - хабарлама), не қызмет көрсетуден бас тарту туралы қағаз жеткізгіштегі дәлелді жауап болып табылады.</w:t>
      </w:r>
    </w:p>
    <w:bookmarkStart w:name="z42"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20.00-ге дейін, түскі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43" w:id="2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2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4" w:id="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45" w:id="27"/>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3712"/>
        <w:gridCol w:w="46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4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 күн мен (нәтижесін) берген күн мемлекеттік қызмет көрсету мерзіміне кірмейді)</w:t>
            </w:r>
          </w:p>
        </w:tc>
      </w:tr>
    </w:tbl>
    <w:bookmarkStart w:name="z46" w:id="28"/>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3787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8089900"/>
                    </a:xfrm>
                    <a:prstGeom prst="rect">
                      <a:avLst/>
                    </a:prstGeom>
                  </pic:spPr>
                </pic:pic>
              </a:graphicData>
            </a:graphic>
          </wp:inline>
        </w:drawing>
      </w:r>
    </w:p>
    <w:bookmarkStart w:name="z47" w:id="29"/>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29"/>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48"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қызметін (бұдан әрі – мемлекеттік қызмет)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кезде кенттік округтің әкімі (бұдан әрі – кенттік округтің әкімі) тұтынушыдан құжаттарды қабылдайды және уәкілетті органға жібереді.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"Балалы отбасыларға берiлетiн мемлекеттiк жәрдемақылар туралы" 2005 жылғы 28 маусымдағы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кенттік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252854, gorzan@mail.ru.</w:t>
      </w:r>
      <w:r>
        <w:br/>
      </w:r>
      <w:r>
        <w:rPr>
          <w:rFonts w:ascii="Times New Roman"/>
          <w:b w:val="false"/>
          <w:i w:val="false"/>
          <w:color w:val="000000"/>
          <w:sz w:val="28"/>
        </w:rPr>
        <w:t>
      Кенттік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мекен-жайы: Индекс 090000, Батыс Қазақстан облысы, Орал қаласы, Жамбыл көшесі, 81/2, телефон: 8(7112) 282527.</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49"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кенттік округ әкіміне – күнтізбелік отыз күннен аспайды;</w:t>
      </w:r>
      <w:r>
        <w:br/>
      </w:r>
      <w:r>
        <w:rPr>
          <w:rFonts w:ascii="Times New Roman"/>
          <w:b w:val="false"/>
          <w:i w:val="false"/>
          <w:color w:val="000000"/>
          <w:sz w:val="28"/>
        </w:rPr>
        <w:t>
      орталыққа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кенттік округтің әкімінде және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кенттік округтің әкімінде және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кенттік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20.00-ге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кенттік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кенттік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0" w:id="3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3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кенттік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кенттік округ әкімі;</w:t>
      </w:r>
      <w:r>
        <w:br/>
      </w:r>
      <w:r>
        <w:rPr>
          <w:rFonts w:ascii="Times New Roman"/>
          <w:b w:val="false"/>
          <w:i w:val="false"/>
          <w:color w:val="000000"/>
          <w:sz w:val="28"/>
        </w:rPr>
        <w:t xml:space="preserve">
      2) орталық инспекторы; </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1" w:id="33"/>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3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2" w:id="34"/>
    <w:p>
      <w:pPr>
        <w:spacing w:after="0"/>
        <w:ind w:left="0"/>
        <w:jc w:val="both"/>
      </w:pPr>
      <w:r>
        <w:rPr>
          <w:rFonts w:ascii="Times New Roman"/>
          <w:b w:val="false"/>
          <w:i w:val="false"/>
          <w:color w:val="000000"/>
          <w:sz w:val="28"/>
        </w:rPr>
        <w:t>
"18 жасқа дейiнгi балалары бар</w:t>
      </w:r>
      <w:r>
        <w:br/>
      </w:r>
      <w:r>
        <w:rPr>
          <w:rFonts w:ascii="Times New Roman"/>
          <w:b w:val="false"/>
          <w:i w:val="false"/>
          <w:color w:val="000000"/>
          <w:sz w:val="28"/>
        </w:rPr>
        <w:t>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қосымшасы</w:t>
      </w:r>
    </w:p>
    <w:bookmarkEnd w:id="34"/>
    <w:p>
      <w:pPr>
        <w:spacing w:after="0"/>
        <w:ind w:left="0"/>
        <w:jc w:val="left"/>
      </w:pPr>
      <w:r>
        <w:rPr>
          <w:rFonts w:ascii="Times New Roman"/>
          <w:b/>
          <w:i w:val="false"/>
          <w:color w:val="000000"/>
        </w:rPr>
        <w:t xml:space="preserve"> Орал қаласы бойынша кенттік округтердің</w:t>
      </w:r>
      <w:r>
        <w:br/>
      </w:r>
      <w:r>
        <w:rPr>
          <w:rFonts w:ascii="Times New Roman"/>
          <w:b/>
          <w:i w:val="false"/>
          <w:color w:val="000000"/>
        </w:rPr>
        <w:t>
әкім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376"/>
        <w:gridCol w:w="3733"/>
        <w:gridCol w:w="3945"/>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кенттік округтердің әкім аппараттарының атаулары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w:t>
            </w:r>
            <w:r>
              <w:br/>
            </w:r>
            <w:r>
              <w:rPr>
                <w:rFonts w:ascii="Times New Roman"/>
                <w:b w:val="false"/>
                <w:i w:val="false"/>
                <w:color w:val="000000"/>
                <w:sz w:val="20"/>
              </w:rPr>
              <w:t>
жайы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округi әкiмiнің аппараты" мемлекеттік мекемесі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090005, Орал қаласы, Желаев кенті, Агрегатная көшесі, 16/1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8711227-45-84</w:t>
            </w:r>
            <w:r>
              <w:br/>
            </w:r>
            <w:r>
              <w:rPr>
                <w:rFonts w:ascii="Times New Roman"/>
                <w:b w:val="false"/>
                <w:i w:val="false"/>
                <w:color w:val="000000"/>
                <w:sz w:val="20"/>
              </w:rPr>
              <w:t>
8711227-45-85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округi әкiмiнің аппараты" мемлекеттік мекемесі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090010, Орал қаласы, Деркөл кенті, О. Даля көшесі, 34 үй</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8711221-76-27</w:t>
            </w:r>
            <w:r>
              <w:br/>
            </w:r>
            <w:r>
              <w:rPr>
                <w:rFonts w:ascii="Times New Roman"/>
                <w:b w:val="false"/>
                <w:i w:val="false"/>
                <w:color w:val="000000"/>
                <w:sz w:val="20"/>
              </w:rPr>
              <w:t>
8711221-80-62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округi әкiмiнің аппараты" мемлекеттік мекемесі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090009,Орал қаласы, Зачаганск кенті, Жәңгір хан көшесі, 17 үй</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8711252-16-42</w:t>
            </w:r>
            <w:r>
              <w:br/>
            </w:r>
            <w:r>
              <w:rPr>
                <w:rFonts w:ascii="Times New Roman"/>
                <w:b w:val="false"/>
                <w:i w:val="false"/>
                <w:color w:val="000000"/>
                <w:sz w:val="20"/>
              </w:rPr>
              <w:t>
8711250-18-80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Круглоозерное кенттік округi әкiмiнің аппараты" мемлекеттік мекемесі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090012, Орал қаласы, Серебряков кенті, Учительская көшесі, 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8711252-11-58</w:t>
            </w:r>
            <w:r>
              <w:br/>
            </w:r>
            <w:r>
              <w:rPr>
                <w:rFonts w:ascii="Times New Roman"/>
                <w:b w:val="false"/>
                <w:i w:val="false"/>
                <w:color w:val="000000"/>
                <w:sz w:val="20"/>
              </w:rPr>
              <w:t>
8711252-11-77</w:t>
            </w:r>
          </w:p>
        </w:tc>
      </w:tr>
    </w:tbl>
    <w:bookmarkStart w:name="z53" w:id="35"/>
    <w:p>
      <w:pPr>
        <w:spacing w:after="0"/>
        <w:ind w:left="0"/>
        <w:jc w:val="both"/>
      </w:pPr>
      <w:r>
        <w:rPr>
          <w:rFonts w:ascii="Times New Roman"/>
          <w:b w:val="false"/>
          <w:i w:val="false"/>
          <w:color w:val="000000"/>
          <w:sz w:val="28"/>
        </w:rPr>
        <w:t>
"18 жасқа дейiнгi балалары бар</w:t>
      </w:r>
      <w:r>
        <w:br/>
      </w:r>
      <w:r>
        <w:rPr>
          <w:rFonts w:ascii="Times New Roman"/>
          <w:b w:val="false"/>
          <w:i w:val="false"/>
          <w:color w:val="000000"/>
          <w:sz w:val="28"/>
        </w:rPr>
        <w:t>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2 қосымшасы</w:t>
      </w:r>
    </w:p>
    <w:bookmarkEnd w:id="3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2776"/>
        <w:gridCol w:w="3093"/>
        <w:gridCol w:w="28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Кенттік округінің әкімі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береді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w:t>
            </w:r>
            <w:r>
              <w:br/>
            </w:r>
            <w:r>
              <w:rPr>
                <w:rFonts w:ascii="Times New Roman"/>
                <w:b w:val="false"/>
                <w:i w:val="false"/>
                <w:color w:val="000000"/>
                <w:sz w:val="20"/>
              </w:rPr>
              <w:t>
далғаны туралы хабарлама немесе мемлекеттік қызметті тағайындаудан бас тартқаны туралы дәлелді қағаз жеткізгіштегі жауапты береді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 ішінде;</w:t>
            </w:r>
            <w:r>
              <w:br/>
            </w:r>
            <w:r>
              <w:rPr>
                <w:rFonts w:ascii="Times New Roman"/>
                <w:b w:val="false"/>
                <w:i w:val="false"/>
                <w:color w:val="000000"/>
                <w:sz w:val="20"/>
              </w:rPr>
              <w:t>
тұрғылықты жері бойынша ауылдық округ әкімі – күнтізбелік отыз күн ішінде;</w:t>
            </w:r>
            <w:r>
              <w:br/>
            </w:r>
            <w:r>
              <w:rPr>
                <w:rFonts w:ascii="Times New Roman"/>
                <w:b w:val="false"/>
                <w:i w:val="false"/>
                <w:color w:val="000000"/>
                <w:sz w:val="20"/>
              </w:rPr>
              <w:t>
орталық – күнтізбелік он жұмыс күні ішінде (мемлекеттік қызметке құжат (нәтиже) қабылдау және беру күні мемлекеттік қызмет мерзіміне кірмейді)</w:t>
            </w:r>
          </w:p>
        </w:tc>
      </w:tr>
    </w:tbl>
    <w:bookmarkStart w:name="z54" w:id="36"/>
    <w:p>
      <w:pPr>
        <w:spacing w:after="0"/>
        <w:ind w:left="0"/>
        <w:jc w:val="both"/>
      </w:pPr>
      <w:r>
        <w:rPr>
          <w:rFonts w:ascii="Times New Roman"/>
          <w:b w:val="false"/>
          <w:i w:val="false"/>
          <w:color w:val="000000"/>
          <w:sz w:val="28"/>
        </w:rPr>
        <w:t>
"18 жасқа дейiнгi балалары бар</w:t>
      </w:r>
      <w:r>
        <w:br/>
      </w:r>
      <w:r>
        <w:rPr>
          <w:rFonts w:ascii="Times New Roman"/>
          <w:b w:val="false"/>
          <w:i w:val="false"/>
          <w:color w:val="000000"/>
          <w:sz w:val="28"/>
        </w:rPr>
        <w:t>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3 қосымшасы</w:t>
      </w:r>
    </w:p>
    <w:bookmarkEnd w:id="36"/>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 Уәкілетті орган мен кенттік округ әкіміне жолыққанда</w:t>
      </w:r>
    </w:p>
    <w:p>
      <w:pPr>
        <w:spacing w:after="0"/>
        <w:ind w:left="0"/>
        <w:jc w:val="both"/>
      </w:pPr>
      <w:r>
        <w:drawing>
          <wp:inline distT="0" distB="0" distL="0" distR="0">
            <wp:extent cx="83693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69300" cy="7937500"/>
                    </a:xfrm>
                    <a:prstGeom prst="rect">
                      <a:avLst/>
                    </a:prstGeom>
                  </pic:spPr>
                </pic:pic>
              </a:graphicData>
            </a:graphic>
          </wp:inline>
        </w:drawing>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84963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96300" cy="8521700"/>
                    </a:xfrm>
                    <a:prstGeom prst="rect">
                      <a:avLst/>
                    </a:prstGeom>
                  </pic:spPr>
                </pic:pic>
              </a:graphicData>
            </a:graphic>
          </wp:inline>
        </w:drawing>
      </w:r>
    </w:p>
    <w:bookmarkStart w:name="z55" w:id="37"/>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37"/>
    <w:p>
      <w:pPr>
        <w:spacing w:after="0"/>
        <w:ind w:left="0"/>
        <w:jc w:val="left"/>
      </w:pPr>
      <w:r>
        <w:rPr>
          <w:rFonts w:ascii="Times New Roman"/>
          <w:b/>
          <w:i w:val="false"/>
          <w:color w:val="000000"/>
        </w:rPr>
        <w:t xml:space="preserve"> "Мемлекеттік атаулы әлеуметтік көмек</w:t>
      </w:r>
      <w:r>
        <w:br/>
      </w:r>
      <w:r>
        <w:rPr>
          <w:rFonts w:ascii="Times New Roman"/>
          <w:b/>
          <w:i w:val="false"/>
          <w:color w:val="000000"/>
        </w:rPr>
        <w:t>
тағайындау" мемлекеттік қызмет көрсету</w:t>
      </w:r>
      <w:r>
        <w:br/>
      </w:r>
      <w:r>
        <w:rPr>
          <w:rFonts w:ascii="Times New Roman"/>
          <w:b/>
          <w:i w:val="false"/>
          <w:color w:val="000000"/>
        </w:rPr>
        <w:t>
регламенті</w:t>
      </w:r>
    </w:p>
    <w:bookmarkStart w:name="z56" w:id="38"/>
    <w:p>
      <w:pPr>
        <w:spacing w:after="0"/>
        <w:ind w:left="0"/>
        <w:jc w:val="left"/>
      </w:pPr>
      <w:r>
        <w:rPr>
          <w:rFonts w:ascii="Times New Roman"/>
          <w:b/>
          <w:i w:val="false"/>
          <w:color w:val="000000"/>
        </w:rPr>
        <w:t xml:space="preserve"> 
1. Жалпы ережелер</w:t>
      </w:r>
    </w:p>
    <w:bookmarkEnd w:id="38"/>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қызметін (бұдан әрі – мемлекеттік қызмет) "Жұмыспен қамту және әлеуметтік бағдарламалар бөлімі" мемлекеттiк мекемесi көрсетеді. (бұдан әрi – уәкілетті орган). Тұрғылықты жері бойынша уәкілетті орган болмаған кезде кенттік округтің әкімі (бұдан әрі – кенттік округтің әкімі)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кенттік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252824, gorzan@mail.ru.</w:t>
      </w:r>
      <w:r>
        <w:br/>
      </w:r>
      <w:r>
        <w:rPr>
          <w:rFonts w:ascii="Times New Roman"/>
          <w:b w:val="false"/>
          <w:i w:val="false"/>
          <w:color w:val="000000"/>
          <w:sz w:val="28"/>
        </w:rPr>
        <w:t>
      Кенттік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(бұдан әрі – АӘК ) хабарлама не қызмет көрсетуден бас тарту туралы қағаз жеткізгіштегі дәлелді жауап болып табылады.</w:t>
      </w:r>
    </w:p>
    <w:bookmarkStart w:name="z57" w:id="39"/>
    <w:p>
      <w:pPr>
        <w:spacing w:after="0"/>
        <w:ind w:left="0"/>
        <w:jc w:val="left"/>
      </w:pPr>
      <w:r>
        <w:rPr>
          <w:rFonts w:ascii="Times New Roman"/>
          <w:b/>
          <w:i w:val="false"/>
          <w:color w:val="000000"/>
        </w:rPr>
        <w:t xml:space="preserve"> 
2. Мемлекеттік қызмет көрсету тәртібі</w:t>
      </w:r>
    </w:p>
    <w:bookmarkEnd w:id="3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кенттік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кенттік округ әкімінің жұмыс кестесі: демалыс (сенбі, жексенбі) және мереке күндерін қоспағанда, сағат 13.00-ден 14.30-ға дейін түскі үзіліспен сағат 9.00-ден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кенттік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кенттік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58" w:id="4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құжаттарды тапсырғаннан кейін уәкілетті органда немесе кенттік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кенттік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9" w:id="4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4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0" w:id="4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көрсету қызмет регламентіне</w:t>
      </w:r>
      <w:r>
        <w:br/>
      </w:r>
      <w:r>
        <w:rPr>
          <w:rFonts w:ascii="Times New Roman"/>
          <w:b w:val="false"/>
          <w:i w:val="false"/>
          <w:color w:val="000000"/>
          <w:sz w:val="28"/>
        </w:rPr>
        <w:t>
1 қосымшасы</w:t>
      </w:r>
    </w:p>
    <w:bookmarkEnd w:id="42"/>
    <w:p>
      <w:pPr>
        <w:spacing w:after="0"/>
        <w:ind w:left="0"/>
        <w:jc w:val="left"/>
      </w:pPr>
      <w:r>
        <w:rPr>
          <w:rFonts w:ascii="Times New Roman"/>
          <w:b/>
          <w:i w:val="false"/>
          <w:color w:val="000000"/>
        </w:rPr>
        <w:t xml:space="preserve"> Орал қаласы бойынша кенттік округтердің</w:t>
      </w:r>
      <w:r>
        <w:br/>
      </w:r>
      <w:r>
        <w:rPr>
          <w:rFonts w:ascii="Times New Roman"/>
          <w:b/>
          <w:i w:val="false"/>
          <w:color w:val="000000"/>
        </w:rPr>
        <w:t>
әкім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314"/>
        <w:gridCol w:w="3903"/>
        <w:gridCol w:w="3547"/>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кенттік округтердің әкім аппараттарының атаулары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 - жайы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округi әкiмiнің аппараты" мемлекеттік мекемесі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090005, Орал қаласы, Желаев кенті, Агрегатная көшесі, 16/1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8711227-45-84</w:t>
            </w:r>
            <w:r>
              <w:br/>
            </w:r>
            <w:r>
              <w:rPr>
                <w:rFonts w:ascii="Times New Roman"/>
                <w:b w:val="false"/>
                <w:i w:val="false"/>
                <w:color w:val="000000"/>
                <w:sz w:val="20"/>
              </w:rPr>
              <w:t>
8711227-45-85</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округi әкiмiнің аппараты" мемлекеттік мекемесі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090010, Орал қаласы, Деркөл кенті, О. Даля көшесі, 34 үй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8711221-76-27</w:t>
            </w:r>
            <w:r>
              <w:br/>
            </w:r>
            <w:r>
              <w:rPr>
                <w:rFonts w:ascii="Times New Roman"/>
                <w:b w:val="false"/>
                <w:i w:val="false"/>
                <w:color w:val="000000"/>
                <w:sz w:val="20"/>
              </w:rPr>
              <w:t>
8711221-80-62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округi әкiмiнің аппараты" мемлекеттік мекемесі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090009,Орал қаласы, Зачаганск кенті, Жәңгір хан көшесі, 17 үй</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8711252-16-42</w:t>
            </w:r>
            <w:r>
              <w:br/>
            </w:r>
            <w:r>
              <w:rPr>
                <w:rFonts w:ascii="Times New Roman"/>
                <w:b w:val="false"/>
                <w:i w:val="false"/>
                <w:color w:val="000000"/>
                <w:sz w:val="20"/>
              </w:rPr>
              <w:t>
8711250-18-80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Круглоозерное кенттік округi әкiмiнің аппараты" мемлекеттік мекемесі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090012, Орал қаласы, Серебряков кенті, Учительская көшесі, 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8711252-11-58</w:t>
            </w:r>
            <w:r>
              <w:br/>
            </w:r>
            <w:r>
              <w:rPr>
                <w:rFonts w:ascii="Times New Roman"/>
                <w:b w:val="false"/>
                <w:i w:val="false"/>
                <w:color w:val="000000"/>
                <w:sz w:val="20"/>
              </w:rPr>
              <w:t>
8711252-11-77</w:t>
            </w:r>
          </w:p>
        </w:tc>
      </w:tr>
    </w:tbl>
    <w:bookmarkStart w:name="z61" w:id="43"/>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4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4153"/>
        <w:gridCol w:w="34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Кенттік округінің әкімі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АӘК тағайындалғаны туралы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АӘК тағайындалғаны туралы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жеті жұмыс күн күні ішінде;</w:t>
            </w:r>
            <w:r>
              <w:br/>
            </w:r>
            <w:r>
              <w:rPr>
                <w:rFonts w:ascii="Times New Roman"/>
                <w:b w:val="false"/>
                <w:i w:val="false"/>
                <w:color w:val="000000"/>
                <w:sz w:val="20"/>
              </w:rPr>
              <w:t>
тұрғылықты жері бойынша кенттік округтің әкім – жиырма екі жұмыс күн күнінен кешіктірмей</w:t>
            </w:r>
          </w:p>
        </w:tc>
      </w:tr>
    </w:tbl>
    <w:bookmarkStart w:name="z62" w:id="44"/>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4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041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8991600"/>
                    </a:xfrm>
                    <a:prstGeom prst="rect">
                      <a:avLst/>
                    </a:prstGeom>
                  </pic:spPr>
                </pic:pic>
              </a:graphicData>
            </a:graphic>
          </wp:inline>
        </w:drawing>
      </w:r>
    </w:p>
    <w:bookmarkStart w:name="z63" w:id="45"/>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45"/>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 есту</w:t>
      </w:r>
      <w:r>
        <w:br/>
      </w:r>
      <w:r>
        <w:rPr>
          <w:rFonts w:ascii="Times New Roman"/>
          <w:b/>
          <w:i w:val="false"/>
          <w:color w:val="000000"/>
        </w:rPr>
        <w:t>
бойынша мүгедектерге қолмен көрсететін тіл</w:t>
      </w:r>
      <w:r>
        <w:br/>
      </w:r>
      <w:r>
        <w:rPr>
          <w:rFonts w:ascii="Times New Roman"/>
          <w:b/>
          <w:i w:val="false"/>
          <w:color w:val="000000"/>
        </w:rPr>
        <w:t>
маманының қызметтерін ұсыну үшін мүгедектерге</w:t>
      </w:r>
      <w:r>
        <w:br/>
      </w:r>
      <w:r>
        <w:rPr>
          <w:rFonts w:ascii="Times New Roman"/>
          <w:b/>
          <w:i w:val="false"/>
          <w:color w:val="000000"/>
        </w:rPr>
        <w:t>
құжаттарды ресімдеу" мемлекеттік</w:t>
      </w:r>
      <w:r>
        <w:br/>
      </w:r>
      <w:r>
        <w:rPr>
          <w:rFonts w:ascii="Times New Roman"/>
          <w:b/>
          <w:i w:val="false"/>
          <w:color w:val="000000"/>
        </w:rPr>
        <w:t>
қызмет көрсету</w:t>
      </w:r>
      <w:r>
        <w:br/>
      </w:r>
      <w:r>
        <w:rPr>
          <w:rFonts w:ascii="Times New Roman"/>
          <w:b/>
          <w:i w:val="false"/>
          <w:color w:val="000000"/>
        </w:rPr>
        <w:t>
регламенті</w:t>
      </w:r>
    </w:p>
    <w:bookmarkStart w:name="z64" w:id="46"/>
    <w:p>
      <w:pPr>
        <w:spacing w:after="0"/>
        <w:ind w:left="0"/>
        <w:jc w:val="left"/>
      </w:pPr>
      <w:r>
        <w:rPr>
          <w:rFonts w:ascii="Times New Roman"/>
          <w:b/>
          <w:i w:val="false"/>
          <w:color w:val="000000"/>
        </w:rPr>
        <w:t xml:space="preserve"> 
1. Жалпы ережелер</w:t>
      </w:r>
    </w:p>
    <w:bookmarkEnd w:id="46"/>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w:t>
      </w:r>
      <w:r>
        <w:br/>
      </w:r>
      <w:r>
        <w:rPr>
          <w:rFonts w:ascii="Times New Roman"/>
          <w:b w:val="false"/>
          <w:i w:val="false"/>
          <w:color w:val="000000"/>
          <w:sz w:val="28"/>
        </w:rPr>
        <w:t>
518745, gorzan@mail.ru.</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әрi – хабарлама) не қағаз жеткізгіште қызмет көрсетуден бас тарту туралы уәжделген жауап болып табылады.</w:t>
      </w:r>
    </w:p>
    <w:bookmarkStart w:name="z65" w:id="47"/>
    <w:p>
      <w:pPr>
        <w:spacing w:after="0"/>
        <w:ind w:left="0"/>
        <w:jc w:val="left"/>
      </w:pPr>
      <w:r>
        <w:rPr>
          <w:rFonts w:ascii="Times New Roman"/>
          <w:b/>
          <w:i w:val="false"/>
          <w:color w:val="000000"/>
        </w:rPr>
        <w:t xml:space="preserve"> 
2. Мемлекеттік қызмет көрсету тәртібі</w:t>
      </w:r>
    </w:p>
    <w:bookmarkEnd w:id="4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66" w:id="4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7" w:id="4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4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8" w:id="50"/>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w:t>
      </w:r>
      <w:r>
        <w:br/>
      </w:r>
      <w:r>
        <w:rPr>
          <w:rFonts w:ascii="Times New Roman"/>
          <w:b w:val="false"/>
          <w:i w:val="false"/>
          <w:color w:val="000000"/>
          <w:sz w:val="28"/>
        </w:rPr>
        <w:t>
қолмен көрсететін тіл</w:t>
      </w:r>
      <w:r>
        <w:br/>
      </w:r>
      <w:r>
        <w:rPr>
          <w:rFonts w:ascii="Times New Roman"/>
          <w:b w:val="false"/>
          <w:i w:val="false"/>
          <w:color w:val="000000"/>
          <w:sz w:val="28"/>
        </w:rPr>
        <w:t>
маманының қызметтерін</w:t>
      </w:r>
      <w:r>
        <w:br/>
      </w:r>
      <w:r>
        <w:rPr>
          <w:rFonts w:ascii="Times New Roman"/>
          <w:b w:val="false"/>
          <w:i w:val="false"/>
          <w:color w:val="000000"/>
          <w:sz w:val="28"/>
        </w:rPr>
        <w:t>
ұсыну үшін мүгедектерге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8"/>
        <w:gridCol w:w="54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5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69" w:id="51"/>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w:t>
      </w:r>
      <w:r>
        <w:br/>
      </w:r>
      <w:r>
        <w:rPr>
          <w:rFonts w:ascii="Times New Roman"/>
          <w:b w:val="false"/>
          <w:i w:val="false"/>
          <w:color w:val="000000"/>
          <w:sz w:val="28"/>
        </w:rPr>
        <w:t>
қолмен көрсететін тіл</w:t>
      </w:r>
      <w:r>
        <w:br/>
      </w:r>
      <w:r>
        <w:rPr>
          <w:rFonts w:ascii="Times New Roman"/>
          <w:b w:val="false"/>
          <w:i w:val="false"/>
          <w:color w:val="000000"/>
          <w:sz w:val="28"/>
        </w:rPr>
        <w:t>
маманының қызметтерін</w:t>
      </w:r>
      <w:r>
        <w:br/>
      </w:r>
      <w:r>
        <w:rPr>
          <w:rFonts w:ascii="Times New Roman"/>
          <w:b w:val="false"/>
          <w:i w:val="false"/>
          <w:color w:val="000000"/>
          <w:sz w:val="28"/>
        </w:rPr>
        <w:t>
ұсыну үшін мүгедектерге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1"/>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1468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46800" cy="6908800"/>
                    </a:xfrm>
                    <a:prstGeom prst="rect">
                      <a:avLst/>
                    </a:prstGeom>
                  </pic:spPr>
                </pic:pic>
              </a:graphicData>
            </a:graphic>
          </wp:inline>
        </w:drawing>
      </w:r>
    </w:p>
    <w:bookmarkStart w:name="z70" w:id="52"/>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52"/>
    <w:p>
      <w:pPr>
        <w:spacing w:after="0"/>
        <w:ind w:left="0"/>
        <w:jc w:val="left"/>
      </w:pPr>
      <w:r>
        <w:rPr>
          <w:rFonts w:ascii="Times New Roman"/>
          <w:b/>
          <w:i w:val="false"/>
          <w:color w:val="000000"/>
        </w:rPr>
        <w:t xml:space="preserve"> "Мүгедектерге кресло-арбаларды беру</w:t>
      </w:r>
      <w:r>
        <w:br/>
      </w:r>
      <w:r>
        <w:rPr>
          <w:rFonts w:ascii="Times New Roman"/>
          <w:b/>
          <w:i w:val="false"/>
          <w:color w:val="000000"/>
        </w:rPr>
        <w:t>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1" w:id="53"/>
    <w:p>
      <w:pPr>
        <w:spacing w:after="0"/>
        <w:ind w:left="0"/>
        <w:jc w:val="left"/>
      </w:pPr>
      <w:r>
        <w:rPr>
          <w:rFonts w:ascii="Times New Roman"/>
          <w:b/>
          <w:i w:val="false"/>
          <w:color w:val="000000"/>
        </w:rPr>
        <w:t xml:space="preserve"> 
1. Жалпы ережелер</w:t>
      </w:r>
    </w:p>
    <w:bookmarkEnd w:id="53"/>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қызметін (бұдан әрі – мемлекеттік қызмет)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518745, gorzan@mail.ru.</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2" w:id="54"/>
    <w:p>
      <w:pPr>
        <w:spacing w:after="0"/>
        <w:ind w:left="0"/>
        <w:jc w:val="left"/>
      </w:pPr>
      <w:r>
        <w:rPr>
          <w:rFonts w:ascii="Times New Roman"/>
          <w:b/>
          <w:i w:val="false"/>
          <w:color w:val="000000"/>
        </w:rPr>
        <w:t xml:space="preserve"> 
2. Мемлекеттік қызмет көрсету тәртібі</w:t>
      </w:r>
    </w:p>
    <w:bookmarkEnd w:id="5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09.00 бастап 18.30-ге дейін, түскі үзіліспен сағат 13.00-ден бастап сағат 14.30-ге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 - эпидемиологиялық нормаларға, ғимараттардың қауіпсіздік талаптарына сәйкес келеді, күзет және өртке қарсы дабылмен жарақтандырылған.</w:t>
      </w:r>
    </w:p>
    <w:bookmarkStart w:name="z73" w:id="5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5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4" w:id="5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5" w:id="57"/>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қосымшасы</w:t>
      </w:r>
    </w:p>
    <w:bookmarkEnd w:id="5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3"/>
        <w:gridCol w:w="58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5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6" w:id="58"/>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55372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37200" cy="6108700"/>
                    </a:xfrm>
                    <a:prstGeom prst="rect">
                      <a:avLst/>
                    </a:prstGeom>
                  </pic:spPr>
                </pic:pic>
              </a:graphicData>
            </a:graphic>
          </wp:inline>
        </w:drawing>
      </w:r>
    </w:p>
    <w:bookmarkStart w:name="z77" w:id="59"/>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59"/>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8" w:id="60"/>
    <w:p>
      <w:pPr>
        <w:spacing w:after="0"/>
        <w:ind w:left="0"/>
        <w:jc w:val="left"/>
      </w:pPr>
      <w:r>
        <w:rPr>
          <w:rFonts w:ascii="Times New Roman"/>
          <w:b/>
          <w:i w:val="false"/>
          <w:color w:val="000000"/>
        </w:rPr>
        <w:t xml:space="preserve"> 
1. Жалпы ережелер</w:t>
      </w:r>
    </w:p>
    <w:bookmarkEnd w:id="60"/>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қызметін (бұдан әрі – мемлекеттік қызмет)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518745, gorzan@mail.ru.</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санаторийлік-курорттық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79" w:id="61"/>
    <w:p>
      <w:pPr>
        <w:spacing w:after="0"/>
        <w:ind w:left="0"/>
        <w:jc w:val="left"/>
      </w:pPr>
      <w:r>
        <w:rPr>
          <w:rFonts w:ascii="Times New Roman"/>
          <w:b/>
          <w:i w:val="false"/>
          <w:color w:val="000000"/>
        </w:rPr>
        <w:t xml:space="preserve"> 
2. Мемлекеттік қызмет көрсету тәртібі</w:t>
      </w:r>
    </w:p>
    <w:bookmarkEnd w:id="6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 жайында көрсетіледі. Уәкілетті органның үй 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 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 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80" w:id="6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6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1" w:id="63"/>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6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2" w:id="64"/>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w:t>
      </w:r>
      <w:r>
        <w:br/>
      </w:r>
      <w:r>
        <w:rPr>
          <w:rFonts w:ascii="Times New Roman"/>
          <w:b w:val="false"/>
          <w:i w:val="false"/>
          <w:color w:val="000000"/>
          <w:sz w:val="28"/>
        </w:rPr>
        <w:t>
1 қосымшасы</w:t>
      </w:r>
    </w:p>
    <w:bookmarkEnd w:id="64"/>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6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6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3" w:id="65"/>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регламентінің</w:t>
      </w:r>
      <w:r>
        <w:br/>
      </w:r>
      <w:r>
        <w:rPr>
          <w:rFonts w:ascii="Times New Roman"/>
          <w:b w:val="false"/>
          <w:i w:val="false"/>
          <w:color w:val="000000"/>
          <w:sz w:val="28"/>
        </w:rPr>
        <w:t>
2 қосымшасы</w:t>
      </w:r>
    </w:p>
    <w:bookmarkEnd w:id="65"/>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5740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40400" cy="6375400"/>
                    </a:xfrm>
                    <a:prstGeom prst="rect">
                      <a:avLst/>
                    </a:prstGeom>
                  </pic:spPr>
                </pic:pic>
              </a:graphicData>
            </a:graphic>
          </wp:inline>
        </w:drawing>
      </w:r>
    </w:p>
    <w:bookmarkStart w:name="z84" w:id="66"/>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66"/>
    <w:p>
      <w:pPr>
        <w:spacing w:after="0"/>
        <w:ind w:left="0"/>
        <w:jc w:val="left"/>
      </w:pPr>
      <w:r>
        <w:rPr>
          <w:rFonts w:ascii="Times New Roman"/>
          <w:b/>
          <w:i w:val="false"/>
          <w:color w:val="000000"/>
        </w:rPr>
        <w:t xml:space="preserve"> "Тұрғын үй көмегiн тағайындау" мемлекеттік</w:t>
      </w:r>
      <w:r>
        <w:br/>
      </w:r>
      <w:r>
        <w:rPr>
          <w:rFonts w:ascii="Times New Roman"/>
          <w:b/>
          <w:i w:val="false"/>
          <w:color w:val="000000"/>
        </w:rPr>
        <w:t>
қызмет көрсету регламенті</w:t>
      </w:r>
    </w:p>
    <w:bookmarkStart w:name="z85" w:id="67"/>
    <w:p>
      <w:pPr>
        <w:spacing w:after="0"/>
        <w:ind w:left="0"/>
        <w:jc w:val="left"/>
      </w:pPr>
      <w:r>
        <w:rPr>
          <w:rFonts w:ascii="Times New Roman"/>
          <w:b/>
          <w:i w:val="false"/>
          <w:color w:val="000000"/>
        </w:rPr>
        <w:t xml:space="preserve"> 
1. Жалпы ережелер</w:t>
      </w:r>
    </w:p>
    <w:bookmarkEnd w:id="67"/>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 (бұдан әрі - Регламент) Қазақстан Республикасы "Әкімшілік рәсімдер туралы" Заңының 2000 жылғы 27 қарашадағы 9-1-бабы  </w:t>
      </w:r>
      <w:r>
        <w:rPr>
          <w:rFonts w:ascii="Times New Roman"/>
          <w:b w:val="false"/>
          <w:i w:val="false"/>
          <w:color w:val="000000"/>
          <w:sz w:val="28"/>
        </w:rPr>
        <w:t>4 тармағына</w:t>
      </w:r>
      <w:r>
        <w:rPr>
          <w:rFonts w:ascii="Times New Roman"/>
          <w:b w:val="false"/>
          <w:i w:val="false"/>
          <w:color w:val="000000"/>
          <w:sz w:val="28"/>
        </w:rPr>
        <w:t>сәйкес жасалған.</w:t>
      </w:r>
      <w:r>
        <w:br/>
      </w:r>
      <w:r>
        <w:rPr>
          <w:rFonts w:ascii="Times New Roman"/>
          <w:b w:val="false"/>
          <w:i w:val="false"/>
          <w:color w:val="000000"/>
          <w:sz w:val="28"/>
        </w:rPr>
        <w:t>
      2. "Тұрғын үй көмегін тағайындау" мемлекеттік қызметін (бұдан әрі – мемлекеттік қызмет)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орталық) арқылы көрсетеді.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"Тұрғын үй қатынастары туралы" Қазақстан Республикасының 1997 жылғы 16 сәуiрдегi </w:t>
      </w:r>
      <w:r>
        <w:rPr>
          <w:rFonts w:ascii="Times New Roman"/>
          <w:b w:val="false"/>
          <w:i w:val="false"/>
          <w:color w:val="000000"/>
          <w:sz w:val="28"/>
        </w:rPr>
        <w:t>Заңы</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(бұдан әрі - Агенттік) интернет-ресурсындағы, уәкілетті органның стенділерінде,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РМК) интернет-ресурсындағы,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545824, gorzan@mail.ru.</w:t>
      </w:r>
      <w:r>
        <w:br/>
      </w:r>
      <w:r>
        <w:rPr>
          <w:rFonts w:ascii="Times New Roman"/>
          <w:b w:val="false"/>
          <w:i w:val="false"/>
          <w:color w:val="000000"/>
          <w:sz w:val="28"/>
        </w:rPr>
        <w:t>
      Орталықтың мекен-жайы: Индекс 090000, Батыс Қазақстан облысы, Орал қаласы, Жамбыл көшесі, 81/2, телефон: 8(7112) 282527.</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86" w:id="68"/>
    <w:p>
      <w:pPr>
        <w:spacing w:after="0"/>
        <w:ind w:left="0"/>
        <w:jc w:val="left"/>
      </w:pPr>
      <w:r>
        <w:rPr>
          <w:rFonts w:ascii="Times New Roman"/>
          <w:b/>
          <w:i w:val="false"/>
          <w:color w:val="000000"/>
        </w:rPr>
        <w:t xml:space="preserve"> 
2. Мемлекеттік қызмет көрсету тәртібі</w:t>
      </w:r>
    </w:p>
    <w:bookmarkEnd w:id="6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дүйсенбіден жұманы қоса алғанда, сағат 9-00-ден бастап 18-30-ге дейiн, түскi үзiлiс сағат 13-00-ден бастап 14.30-ге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20.00-ге дейін, түскi үзiлiссіз.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87" w:id="6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69"/>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15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8" w:id="7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9" w:id="71"/>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w:t>
      </w:r>
      <w:r>
        <w:br/>
      </w:r>
      <w:r>
        <w:rPr>
          <w:rFonts w:ascii="Times New Roman"/>
          <w:b w:val="false"/>
          <w:i w:val="false"/>
          <w:color w:val="000000"/>
          <w:sz w:val="28"/>
        </w:rPr>
        <w:t>
1 қосымша</w:t>
      </w:r>
    </w:p>
    <w:bookmarkEnd w:id="71"/>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13"/>
        <w:gridCol w:w="4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қолхат береді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және талон береді</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xml:space="preserve">
Құжаттарды уәкілетті органға жібереді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қағаз жеткізгіштегі дәлелді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күнтізбелік он күн ішінде;</w:t>
            </w:r>
            <w:r>
              <w:br/>
            </w:r>
            <w:r>
              <w:rPr>
                <w:rFonts w:ascii="Times New Roman"/>
                <w:b w:val="false"/>
                <w:i w:val="false"/>
                <w:color w:val="000000"/>
                <w:sz w:val="20"/>
              </w:rPr>
              <w:t>
орталық – күнтізбелік он күн ішінде (мемлекеттік қызметке құжат (нәтиже) қабылдау және беру күні мемлекеттік қызмет көрсету мерзіміне кірмейді)</w:t>
            </w:r>
          </w:p>
        </w:tc>
      </w:tr>
    </w:tbl>
    <w:bookmarkStart w:name="z90" w:id="72"/>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көрсету Регламенті</w:t>
      </w:r>
      <w:r>
        <w:br/>
      </w:r>
      <w:r>
        <w:rPr>
          <w:rFonts w:ascii="Times New Roman"/>
          <w:b w:val="false"/>
          <w:i w:val="false"/>
          <w:color w:val="000000"/>
          <w:sz w:val="28"/>
        </w:rPr>
        <w:t>
2 қосымша</w:t>
      </w:r>
    </w:p>
    <w:bookmarkEnd w:id="72"/>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930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0" cy="7035800"/>
                    </a:xfrm>
                    <a:prstGeom prst="rect">
                      <a:avLst/>
                    </a:prstGeom>
                  </pic:spPr>
                </pic:pic>
              </a:graphicData>
            </a:graphic>
          </wp:inline>
        </w:drawing>
      </w:r>
    </w:p>
    <w:bookmarkStart w:name="z91" w:id="73"/>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73"/>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 мемлекеттiк</w:t>
      </w:r>
      <w:r>
        <w:br/>
      </w:r>
      <w:r>
        <w:rPr>
          <w:rFonts w:ascii="Times New Roman"/>
          <w:b/>
          <w:i w:val="false"/>
          <w:color w:val="000000"/>
        </w:rPr>
        <w:t>
емес медициналық-әлеуметтiк мекемелерде (ұйымдарда)</w:t>
      </w:r>
      <w:r>
        <w:br/>
      </w:r>
      <w:r>
        <w:rPr>
          <w:rFonts w:ascii="Times New Roman"/>
          <w:b/>
          <w:i w:val="false"/>
          <w:color w:val="000000"/>
        </w:rPr>
        <w:t>
әлеуметтiк қызмет көрсетуге арналған құжаттарды</w:t>
      </w:r>
      <w:r>
        <w:br/>
      </w:r>
      <w:r>
        <w:rPr>
          <w:rFonts w:ascii="Times New Roman"/>
          <w:b/>
          <w:i w:val="false"/>
          <w:color w:val="000000"/>
        </w:rPr>
        <w:t>
ресiмдеу" мемлекеттiк қызмет көрсету</w:t>
      </w:r>
      <w:r>
        <w:br/>
      </w:r>
      <w:r>
        <w:rPr>
          <w:rFonts w:ascii="Times New Roman"/>
          <w:b/>
          <w:i w:val="false"/>
          <w:color w:val="000000"/>
        </w:rPr>
        <w:t>
регламенті</w:t>
      </w:r>
    </w:p>
    <w:bookmarkStart w:name="z92" w:id="74"/>
    <w:p>
      <w:pPr>
        <w:spacing w:after="0"/>
        <w:ind w:left="0"/>
        <w:jc w:val="left"/>
      </w:pPr>
      <w:r>
        <w:rPr>
          <w:rFonts w:ascii="Times New Roman"/>
          <w:b/>
          <w:i w:val="false"/>
          <w:color w:val="000000"/>
        </w:rPr>
        <w:t xml:space="preserve"> 
1. Жалпы ережелер.</w:t>
      </w:r>
    </w:p>
    <w:bookmarkEnd w:id="74"/>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қызметін (бұдан әрі – мемлекеттік қызмет)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518745, gorzan@mail.ru.</w:t>
      </w:r>
      <w:r>
        <w:br/>
      </w:r>
      <w:r>
        <w:rPr>
          <w:rFonts w:ascii="Times New Roman"/>
          <w:b w:val="false"/>
          <w:i w:val="false"/>
          <w:color w:val="000000"/>
          <w:sz w:val="28"/>
        </w:rPr>
        <w:t>
      Орталықтың мекен-жайы: Индекс 090000, Батыс Қазақстан облысы, Орал қаласы, Жамбыл көшесі, 81/2, телефон: 8(7112) 282527.</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Өтiнiш берушi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93" w:id="75"/>
    <w:p>
      <w:pPr>
        <w:spacing w:after="0"/>
        <w:ind w:left="0"/>
        <w:jc w:val="left"/>
      </w:pPr>
      <w:r>
        <w:rPr>
          <w:rFonts w:ascii="Times New Roman"/>
          <w:b/>
          <w:i w:val="false"/>
          <w:color w:val="000000"/>
        </w:rPr>
        <w:t xml:space="preserve"> 
2. Мемлекеттік қызмет көрсету тәртібі</w:t>
      </w:r>
    </w:p>
    <w:bookmarkEnd w:id="7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айқындалған қажетті құжаттарды тапсырған сәттен бастап:</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13.00-ден 14.30-ге дейiн түскi үзiлiспен, күн сайын сағат 9.00-ден 18.30-ға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жұмыс кестесі: жексенбі және мереке күндерін қоспағанда, күн сайын дүйсенбіден сенбіні қоса алғанда, сағат 9.00-ден 20.00-ге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94" w:id="7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7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95" w:id="7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6" w:id="78"/>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78"/>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2"/>
        <w:gridCol w:w="3776"/>
        <w:gridCol w:w="39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97" w:id="79"/>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9"/>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0358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35800" cy="6273800"/>
                    </a:xfrm>
                    <a:prstGeom prst="rect">
                      <a:avLst/>
                    </a:prstGeom>
                  </pic:spPr>
                </pic:pic>
              </a:graphicData>
            </a:graphic>
          </wp:inline>
        </w:drawing>
      </w:r>
    </w:p>
    <w:bookmarkStart w:name="z98" w:id="80"/>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80"/>
    <w:p>
      <w:pPr>
        <w:spacing w:after="0"/>
        <w:ind w:left="0"/>
        <w:jc w:val="left"/>
      </w:pPr>
      <w:r>
        <w:rPr>
          <w:rFonts w:ascii="Times New Roman"/>
          <w:b/>
          <w:i w:val="false"/>
          <w:color w:val="000000"/>
        </w:rPr>
        <w:t xml:space="preserve"> "Жалғызілікті, жалғыз тұратын қарттарға,</w:t>
      </w:r>
      <w:r>
        <w:br/>
      </w:r>
      <w:r>
        <w:rPr>
          <w:rFonts w:ascii="Times New Roman"/>
          <w:b/>
          <w:i w:val="false"/>
          <w:color w:val="000000"/>
        </w:rPr>
        <w:t>
бөгде адамның күтіміне және жәрдеміне мұқтаж</w:t>
      </w:r>
      <w:r>
        <w:br/>
      </w:r>
      <w:r>
        <w:rPr>
          <w:rFonts w:ascii="Times New Roman"/>
          <w:b/>
          <w:i w:val="false"/>
          <w:color w:val="000000"/>
        </w:rPr>
        <w:t>
мүгедектерге және мүгедек балаларға үйде</w:t>
      </w:r>
      <w:r>
        <w:br/>
      </w:r>
      <w:r>
        <w:rPr>
          <w:rFonts w:ascii="Times New Roman"/>
          <w:b/>
          <w:i w:val="false"/>
          <w:color w:val="000000"/>
        </w:rPr>
        <w:t>
әлеуметтік қызмет көрсетуге құжаттарды</w:t>
      </w:r>
      <w:r>
        <w:br/>
      </w:r>
      <w:r>
        <w:rPr>
          <w:rFonts w:ascii="Times New Roman"/>
          <w:b/>
          <w:i w:val="false"/>
          <w:color w:val="000000"/>
        </w:rPr>
        <w:t>
ресімдеу" мемлекеттік қызмет көрсету</w:t>
      </w:r>
      <w:r>
        <w:br/>
      </w:r>
      <w:r>
        <w:rPr>
          <w:rFonts w:ascii="Times New Roman"/>
          <w:b/>
          <w:i w:val="false"/>
          <w:color w:val="000000"/>
        </w:rPr>
        <w:t>
регламенті</w:t>
      </w:r>
    </w:p>
    <w:bookmarkStart w:name="z99" w:id="81"/>
    <w:p>
      <w:pPr>
        <w:spacing w:after="0"/>
        <w:ind w:left="0"/>
        <w:jc w:val="left"/>
      </w:pPr>
      <w:r>
        <w:rPr>
          <w:rFonts w:ascii="Times New Roman"/>
          <w:b/>
          <w:i w:val="false"/>
          <w:color w:val="000000"/>
        </w:rPr>
        <w:t xml:space="preserve"> 
1. Жалпы ережелер</w:t>
      </w:r>
    </w:p>
    <w:bookmarkEnd w:id="81"/>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қызметін (бұдан әрі – мемлекеттік қызмет)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543829, gorzan@mail.ru.</w:t>
      </w:r>
      <w:r>
        <w:br/>
      </w:r>
      <w:r>
        <w:rPr>
          <w:rFonts w:ascii="Times New Roman"/>
          <w:b w:val="false"/>
          <w:i w:val="false"/>
          <w:color w:val="000000"/>
          <w:sz w:val="28"/>
        </w:rPr>
        <w:t>
      Орталықтың мекен-жайы: Индекс 090000, Батыс Қазақстан облысы, Орал қаласы, Жамбыл көшесі, 81/2, телефон: 8(7112) 282527.</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100" w:id="82"/>
    <w:p>
      <w:pPr>
        <w:spacing w:after="0"/>
        <w:ind w:left="0"/>
        <w:jc w:val="left"/>
      </w:pPr>
      <w:r>
        <w:rPr>
          <w:rFonts w:ascii="Times New Roman"/>
          <w:b/>
          <w:i w:val="false"/>
          <w:color w:val="000000"/>
        </w:rPr>
        <w:t xml:space="preserve"> 
2. Мемлекеттік қызмет көрсету тәртібі</w:t>
      </w:r>
    </w:p>
    <w:bookmarkEnd w:id="8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13.00-ден 14.30-ге дейiн түскi үзiлiспен, күн сайын сағат 9.00-ден 18.30-ға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жексенбі және мереке күндерін қоспағанда, күн сайын дүйсенбіден сенбіні қоса алғанда, сағат 9.00-ден 20.00-ге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жарақтандырылған, үй-жайға кiру режимi – еркiн.</w:t>
      </w:r>
    </w:p>
    <w:bookmarkStart w:name="z101" w:id="8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8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тұтынушының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02" w:id="84"/>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8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3" w:id="85"/>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w:t>
      </w:r>
      <w:r>
        <w:br/>
      </w:r>
      <w:r>
        <w:rPr>
          <w:rFonts w:ascii="Times New Roman"/>
          <w:b w:val="false"/>
          <w:i w:val="false"/>
          <w:color w:val="000000"/>
          <w:sz w:val="28"/>
        </w:rPr>
        <w:t>
мұқтаж мүгедектерге және</w:t>
      </w:r>
      <w:r>
        <w:br/>
      </w:r>
      <w:r>
        <w:rPr>
          <w:rFonts w:ascii="Times New Roman"/>
          <w:b w:val="false"/>
          <w:i w:val="false"/>
          <w:color w:val="000000"/>
          <w:sz w:val="28"/>
        </w:rPr>
        <w:t>
мүгедек балаларға үйде</w:t>
      </w:r>
      <w:r>
        <w:br/>
      </w:r>
      <w:r>
        <w:rPr>
          <w:rFonts w:ascii="Times New Roman"/>
          <w:b w:val="false"/>
          <w:i w:val="false"/>
          <w:color w:val="000000"/>
          <w:sz w:val="28"/>
        </w:rPr>
        <w:t>
әлеуметтік қызмет</w:t>
      </w:r>
      <w:r>
        <w:br/>
      </w:r>
      <w:r>
        <w:rPr>
          <w:rFonts w:ascii="Times New Roman"/>
          <w:b w:val="false"/>
          <w:i w:val="false"/>
          <w:color w:val="000000"/>
          <w:sz w:val="28"/>
        </w:rPr>
        <w:t>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8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1"/>
        <w:gridCol w:w="3713"/>
        <w:gridCol w:w="40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төрт жұмыс күн ішінде;</w:t>
            </w:r>
            <w:r>
              <w:br/>
            </w:r>
            <w:r>
              <w:rPr>
                <w:rFonts w:ascii="Times New Roman"/>
                <w:b w:val="false"/>
                <w:i w:val="false"/>
                <w:color w:val="000000"/>
                <w:sz w:val="20"/>
              </w:rPr>
              <w:t>
орталық – он төрт жұмыс күні ішінде (мемлекеттік қызметке құжат (нәтиже) қабылдау және беру күні мемлекеттік қызмет мерзіміне кірмейді)</w:t>
            </w:r>
          </w:p>
        </w:tc>
      </w:tr>
    </w:tbl>
    <w:bookmarkStart w:name="z104" w:id="86"/>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w:t>
      </w:r>
      <w:r>
        <w:br/>
      </w:r>
      <w:r>
        <w:rPr>
          <w:rFonts w:ascii="Times New Roman"/>
          <w:b w:val="false"/>
          <w:i w:val="false"/>
          <w:color w:val="000000"/>
          <w:sz w:val="28"/>
        </w:rPr>
        <w:t>
мұқтаж мүгедектерге</w:t>
      </w:r>
      <w:r>
        <w:br/>
      </w:r>
      <w:r>
        <w:rPr>
          <w:rFonts w:ascii="Times New Roman"/>
          <w:b w:val="false"/>
          <w:i w:val="false"/>
          <w:color w:val="000000"/>
          <w:sz w:val="28"/>
        </w:rPr>
        <w:t>
және мүгедек балаларға</w:t>
      </w:r>
      <w:r>
        <w:br/>
      </w:r>
      <w:r>
        <w:rPr>
          <w:rFonts w:ascii="Times New Roman"/>
          <w:b w:val="false"/>
          <w:i w:val="false"/>
          <w:color w:val="000000"/>
          <w:sz w:val="28"/>
        </w:rPr>
        <w:t>
үйде әлеуметтік қызмет</w:t>
      </w:r>
      <w:r>
        <w:br/>
      </w:r>
      <w:r>
        <w:rPr>
          <w:rFonts w:ascii="Times New Roman"/>
          <w:b w:val="false"/>
          <w:i w:val="false"/>
          <w:color w:val="000000"/>
          <w:sz w:val="28"/>
        </w:rPr>
        <w:t>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86"/>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5438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43800" cy="7429500"/>
                    </a:xfrm>
                    <a:prstGeom prst="rect">
                      <a:avLst/>
                    </a:prstGeom>
                  </pic:spPr>
                </pic:pic>
              </a:graphicData>
            </a:graphic>
          </wp:inline>
        </w:drawing>
      </w:r>
    </w:p>
    <w:bookmarkStart w:name="z105" w:id="87"/>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87"/>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әлеуметтiк көмек тағайындау</w:t>
      </w:r>
      <w:r>
        <w:br/>
      </w:r>
      <w:r>
        <w:rPr>
          <w:rFonts w:ascii="Times New Roman"/>
          <w:b/>
          <w:i w:val="false"/>
          <w:color w:val="000000"/>
        </w:rPr>
        <w:t>
және төлеу" мемлекеттік қызмет көрсету</w:t>
      </w:r>
      <w:r>
        <w:br/>
      </w:r>
      <w:r>
        <w:rPr>
          <w:rFonts w:ascii="Times New Roman"/>
          <w:b/>
          <w:i w:val="false"/>
          <w:color w:val="000000"/>
        </w:rPr>
        <w:t>
регламенті</w:t>
      </w:r>
    </w:p>
    <w:bookmarkStart w:name="z106" w:id="88"/>
    <w:p>
      <w:pPr>
        <w:spacing w:after="0"/>
        <w:ind w:left="0"/>
        <w:jc w:val="left"/>
      </w:pPr>
      <w:r>
        <w:rPr>
          <w:rFonts w:ascii="Times New Roman"/>
          <w:b/>
          <w:i w:val="false"/>
          <w:color w:val="000000"/>
        </w:rPr>
        <w:t xml:space="preserve"> 
1. Жалпы ережелер</w:t>
      </w:r>
    </w:p>
    <w:bookmarkEnd w:id="88"/>
    <w:p>
      <w:pPr>
        <w:spacing w:after="0"/>
        <w:ind w:left="0"/>
        <w:jc w:val="both"/>
      </w:pPr>
      <w:r>
        <w:rPr>
          <w:rFonts w:ascii="Times New Roman"/>
          <w:b w:val="false"/>
          <w:i w:val="false"/>
          <w:color w:val="000000"/>
          <w:sz w:val="28"/>
        </w:rPr>
        <w:t>      1. Осы "Жергiлiктi өкiлеттi органдардың шешiмдерi бойынша мұқтаж азаматтардың жекелеген санаттарына әлеуметтiк көмек тағайындау және төлеу"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өкiлеттi органдардың шешiмдерi бойынша мұқтаж азаматтардың жекелеген санаттарына әлеуметтiк көмек тағайындау және төлеу" мемлекеттік қызметін (бұдан әрі – мемлекеттік қызмет)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282527, gorzan@mail.ru.</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 (бұдан әрі – жеке тұлға).</w:t>
      </w:r>
    </w:p>
    <w:bookmarkStart w:name="z107" w:id="89"/>
    <w:p>
      <w:pPr>
        <w:spacing w:after="0"/>
        <w:ind w:left="0"/>
        <w:jc w:val="left"/>
      </w:pPr>
      <w:r>
        <w:rPr>
          <w:rFonts w:ascii="Times New Roman"/>
          <w:b/>
          <w:i w:val="false"/>
          <w:color w:val="000000"/>
        </w:rPr>
        <w:t xml:space="preserve"> 
2. Мемлекеттік қызмет көрсету тәртібі</w:t>
      </w:r>
    </w:p>
    <w:bookmarkEnd w:id="8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жеке тұлғаға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14.30-ге дейін түскі үзіліспен күн сайын сағат 9.00-ден 18.30-ге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08" w:id="9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90"/>
    <w:p>
      <w:pPr>
        <w:spacing w:after="0"/>
        <w:ind w:left="0"/>
        <w:jc w:val="both"/>
      </w:pPr>
      <w:r>
        <w:rPr>
          <w:rFonts w:ascii="Times New Roman"/>
          <w:b w:val="false"/>
          <w:i w:val="false"/>
          <w:color w:val="000000"/>
          <w:sz w:val="28"/>
        </w:rPr>
        <w:t>      12.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13. Барлық қажеттi құжаттарды тапсырғаннан кейiн жеке тұлғаға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09" w:id="9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0" w:id="92"/>
    <w:p>
      <w:pPr>
        <w:spacing w:after="0"/>
        <w:ind w:left="0"/>
        <w:jc w:val="both"/>
      </w:pPr>
      <w:r>
        <w:rPr>
          <w:rFonts w:ascii="Times New Roman"/>
          <w:b w:val="false"/>
          <w:i w:val="false"/>
          <w:color w:val="000000"/>
          <w:sz w:val="28"/>
        </w:rPr>
        <w:t>
"Жергiлiктi өкiлеттi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қосымшасы</w:t>
      </w:r>
    </w:p>
    <w:bookmarkEnd w:id="92"/>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6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6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111" w:id="93"/>
    <w:p>
      <w:pPr>
        <w:spacing w:after="0"/>
        <w:ind w:left="0"/>
        <w:jc w:val="both"/>
      </w:pPr>
      <w:r>
        <w:rPr>
          <w:rFonts w:ascii="Times New Roman"/>
          <w:b w:val="false"/>
          <w:i w:val="false"/>
          <w:color w:val="000000"/>
          <w:sz w:val="28"/>
        </w:rPr>
        <w:t>
"Жергiлiктi өкiлеттi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қосымшасы</w:t>
      </w:r>
    </w:p>
    <w:bookmarkEnd w:id="93"/>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w:t>
      </w:r>
      <w:r>
        <w:br/>
      </w:r>
      <w:r>
        <w:rPr>
          <w:rFonts w:ascii="Times New Roman"/>
          <w:b/>
          <w:i w:val="false"/>
          <w:color w:val="000000"/>
        </w:rPr>
        <w:t>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708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08900" cy="6451600"/>
                    </a:xfrm>
                    <a:prstGeom prst="rect">
                      <a:avLst/>
                    </a:prstGeom>
                  </pic:spPr>
                </pic:pic>
              </a:graphicData>
            </a:graphic>
          </wp:inline>
        </w:drawing>
      </w:r>
    </w:p>
    <w:bookmarkStart w:name="z112" w:id="94"/>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94"/>
    <w:p>
      <w:pPr>
        <w:spacing w:after="0"/>
        <w:ind w:left="0"/>
        <w:jc w:val="left"/>
      </w:pPr>
      <w:r>
        <w:rPr>
          <w:rFonts w:ascii="Times New Roman"/>
          <w:b/>
          <w:i w:val="false"/>
          <w:color w:val="000000"/>
        </w:rPr>
        <w:t xml:space="preserve"> "Өтініш берушінің (отбасының) атаулы</w:t>
      </w:r>
      <w:r>
        <w:br/>
      </w:r>
      <w:r>
        <w:rPr>
          <w:rFonts w:ascii="Times New Roman"/>
          <w:b/>
          <w:i w:val="false"/>
          <w:color w:val="000000"/>
        </w:rPr>
        <w:t>
әлеуметтік көмек алушыларға</w:t>
      </w:r>
      <w:r>
        <w:br/>
      </w:r>
      <w:r>
        <w:rPr>
          <w:rFonts w:ascii="Times New Roman"/>
          <w:b/>
          <w:i w:val="false"/>
          <w:color w:val="000000"/>
        </w:rPr>
        <w:t>
тиесілігін растайтын анықтама</w:t>
      </w:r>
      <w:r>
        <w:br/>
      </w:r>
      <w:r>
        <w:rPr>
          <w:rFonts w:ascii="Times New Roman"/>
          <w:b/>
          <w:i w:val="false"/>
          <w:color w:val="000000"/>
        </w:rPr>
        <w:t>
беру" мемлекеттік қызмет көрсету</w:t>
      </w:r>
      <w:r>
        <w:br/>
      </w:r>
      <w:r>
        <w:rPr>
          <w:rFonts w:ascii="Times New Roman"/>
          <w:b/>
          <w:i w:val="false"/>
          <w:color w:val="000000"/>
        </w:rPr>
        <w:t>
регламенті</w:t>
      </w:r>
    </w:p>
    <w:bookmarkStart w:name="z113" w:id="95"/>
    <w:p>
      <w:pPr>
        <w:spacing w:after="0"/>
        <w:ind w:left="0"/>
        <w:jc w:val="left"/>
      </w:pPr>
      <w:r>
        <w:rPr>
          <w:rFonts w:ascii="Times New Roman"/>
          <w:b/>
          <w:i w:val="false"/>
          <w:color w:val="000000"/>
        </w:rPr>
        <w:t xml:space="preserve"> 
1. Жалпы ережелер</w:t>
      </w:r>
    </w:p>
    <w:bookmarkEnd w:id="95"/>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қызметін (бұдан әрі – мемлекеттік қызмет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 алуға кенттік округтың әкіміне (бұдан әрі – кенттік округтың әкімі)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кенттік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252854, gorzan@mail.ru.</w:t>
      </w:r>
      <w:r>
        <w:br/>
      </w:r>
      <w:r>
        <w:rPr>
          <w:rFonts w:ascii="Times New Roman"/>
          <w:b w:val="false"/>
          <w:i w:val="false"/>
          <w:color w:val="000000"/>
          <w:sz w:val="28"/>
        </w:rPr>
        <w:t>
      Кенттік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қызметтен бас тарту туралы қағаз жеткізгіштегі дәлелді жауап болып табылады.</w:t>
      </w:r>
    </w:p>
    <w:bookmarkStart w:name="z114" w:id="96"/>
    <w:p>
      <w:pPr>
        <w:spacing w:after="0"/>
        <w:ind w:left="0"/>
        <w:jc w:val="left"/>
      </w:pPr>
      <w:r>
        <w:rPr>
          <w:rFonts w:ascii="Times New Roman"/>
          <w:b/>
          <w:i w:val="false"/>
          <w:color w:val="000000"/>
        </w:rPr>
        <w:t xml:space="preserve"> 
2. Мемлекеттік қызмет көрсету тәртібі</w:t>
      </w:r>
    </w:p>
    <w:bookmarkEnd w:id="9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кенттік округ әкімінде мемлекеттік қызмет көрсету мерзімдері Стандарттың </w:t>
      </w:r>
      <w:r>
        <w:rPr>
          <w:rFonts w:ascii="Times New Roman"/>
          <w:b w:val="false"/>
          <w:i w:val="false"/>
          <w:color w:val="000000"/>
          <w:sz w:val="28"/>
        </w:rPr>
        <w:t>11 тармақта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кенттік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кенттік округ әкімінің үй-жайында көрсетіледі.</w:t>
      </w:r>
      <w:r>
        <w:br/>
      </w:r>
      <w:r>
        <w:rPr>
          <w:rFonts w:ascii="Times New Roman"/>
          <w:b w:val="false"/>
          <w:i w:val="false"/>
          <w:color w:val="000000"/>
          <w:sz w:val="28"/>
        </w:rPr>
        <w:t>
      Уәкілетті органның немесе кенттік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5" w:id="9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97"/>
    <w:p>
      <w:pPr>
        <w:spacing w:after="0"/>
        <w:ind w:left="0"/>
        <w:jc w:val="both"/>
      </w:pPr>
      <w:r>
        <w:rPr>
          <w:rFonts w:ascii="Times New Roman"/>
          <w:b w:val="false"/>
          <w:i w:val="false"/>
          <w:color w:val="000000"/>
          <w:sz w:val="28"/>
        </w:rPr>
        <w:t>      12. Мемлекеттік қызметті алу үшін мемлекеттік қызмет алушылар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кенттік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16" w:id="98"/>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8"/>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7" w:id="99"/>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9"/>
    <w:p>
      <w:pPr>
        <w:spacing w:after="0"/>
        <w:ind w:left="0"/>
        <w:jc w:val="left"/>
      </w:pPr>
      <w:r>
        <w:rPr>
          <w:rFonts w:ascii="Times New Roman"/>
          <w:b/>
          <w:i w:val="false"/>
          <w:color w:val="000000"/>
        </w:rPr>
        <w:t xml:space="preserve"> Орал қаласы бойынша кенттік округтердің</w:t>
      </w:r>
      <w:r>
        <w:br/>
      </w:r>
      <w:r>
        <w:rPr>
          <w:rFonts w:ascii="Times New Roman"/>
          <w:b/>
          <w:i w:val="false"/>
          <w:color w:val="000000"/>
        </w:rPr>
        <w:t>
әкім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670"/>
        <w:gridCol w:w="3817"/>
        <w:gridCol w:w="3524"/>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кенттік округтердің әкім аппараттарының атаулары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 - жайы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округi әкiмiнің аппараты" мемлекеттік мекемесі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090005, Орал қаласы, Желаев кенті, Агрегатная көшесі, 16/1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8711227-45-84</w:t>
            </w:r>
            <w:r>
              <w:br/>
            </w:r>
            <w:r>
              <w:rPr>
                <w:rFonts w:ascii="Times New Roman"/>
                <w:b w:val="false"/>
                <w:i w:val="false"/>
                <w:color w:val="000000"/>
                <w:sz w:val="20"/>
              </w:rPr>
              <w:t>
8711227-45-85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округi әкiмiнің аппараты" мемлекеттік мекемесі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090010, Орал қаласы, Деркөл кенті, О. Даля көшесі, 34 үй</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8711221-76-27</w:t>
            </w:r>
            <w:r>
              <w:br/>
            </w:r>
            <w:r>
              <w:rPr>
                <w:rFonts w:ascii="Times New Roman"/>
                <w:b w:val="false"/>
                <w:i w:val="false"/>
                <w:color w:val="000000"/>
                <w:sz w:val="20"/>
              </w:rPr>
              <w:t>
8711221-80-62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округi әкiмiнің аппараты" мемлекеттік мекемесі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090009,Орал қаласы, Зачаганск кенті, Жәңгір хан көшесі, 17 үй</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8711252-16-42</w:t>
            </w:r>
            <w:r>
              <w:br/>
            </w:r>
            <w:r>
              <w:rPr>
                <w:rFonts w:ascii="Times New Roman"/>
                <w:b w:val="false"/>
                <w:i w:val="false"/>
                <w:color w:val="000000"/>
                <w:sz w:val="20"/>
              </w:rPr>
              <w:t>
8711250-18-80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Круглоозерное кенттік округi әкiмiнің аппараты" мемлекеттік мекемесі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090012, Орал қаласы, Серебряков кенті, Учительская көшесі, 3</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8711252-11-58</w:t>
            </w:r>
            <w:r>
              <w:br/>
            </w:r>
            <w:r>
              <w:rPr>
                <w:rFonts w:ascii="Times New Roman"/>
                <w:b w:val="false"/>
                <w:i w:val="false"/>
                <w:color w:val="000000"/>
                <w:sz w:val="20"/>
              </w:rPr>
              <w:t>
8711252-11-77</w:t>
            </w:r>
          </w:p>
        </w:tc>
      </w:tr>
    </w:tbl>
    <w:bookmarkStart w:name="z118" w:id="100"/>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w:t>
      </w:r>
      <w:r>
        <w:br/>
      </w:r>
      <w:r>
        <w:rPr>
          <w:rFonts w:ascii="Times New Roman"/>
          <w:b w:val="false"/>
          <w:i w:val="false"/>
          <w:color w:val="000000"/>
          <w:sz w:val="28"/>
        </w:rPr>
        <w:t>
берушінің (отбасының)</w:t>
      </w:r>
      <w:r>
        <w:br/>
      </w:r>
      <w:r>
        <w:rPr>
          <w:rFonts w:ascii="Times New Roman"/>
          <w:b w:val="false"/>
          <w:i w:val="false"/>
          <w:color w:val="000000"/>
          <w:sz w:val="28"/>
        </w:rPr>
        <w:t>
тиесілігін растайтын</w:t>
      </w:r>
      <w:r>
        <w:br/>
      </w:r>
      <w:r>
        <w:rPr>
          <w:rFonts w:ascii="Times New Roman"/>
          <w:b w:val="false"/>
          <w:i w:val="false"/>
          <w:color w:val="000000"/>
          <w:sz w:val="28"/>
        </w:rPr>
        <w:t>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2 қосымшасы</w:t>
      </w:r>
    </w:p>
    <w:bookmarkEnd w:id="10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853"/>
        <w:gridCol w:w="3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Кенттік округ әкімі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қабылдайды, тексереді, тіркейді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қабылдайды, тексереді, тіркейді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немесе мемлекеттік қызметті тағайындаудан бас тартқаны туралы дәлелді қағаз жеткізгіштегі жауап</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119" w:id="101"/>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w:t>
      </w:r>
      <w:r>
        <w:br/>
      </w:r>
      <w:r>
        <w:rPr>
          <w:rFonts w:ascii="Times New Roman"/>
          <w:b w:val="false"/>
          <w:i w:val="false"/>
          <w:color w:val="000000"/>
          <w:sz w:val="28"/>
        </w:rPr>
        <w:t>
беру"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01"/>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w:t>
      </w:r>
      <w:r>
        <w:br/>
      </w:r>
      <w:r>
        <w:rPr>
          <w:rFonts w:ascii="Times New Roman"/>
          <w:b/>
          <w:i w:val="false"/>
          <w:color w:val="000000"/>
        </w:rPr>
        <w:t>
реттілігі мен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74168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16800" cy="8356600"/>
                    </a:xfrm>
                    <a:prstGeom prst="rect">
                      <a:avLst/>
                    </a:prstGeom>
                  </pic:spPr>
                </pic:pic>
              </a:graphicData>
            </a:graphic>
          </wp:inline>
        </w:drawing>
      </w:r>
    </w:p>
    <w:bookmarkStart w:name="z120" w:id="102"/>
    <w:p>
      <w:pPr>
        <w:spacing w:after="0"/>
        <w:ind w:left="0"/>
        <w:jc w:val="both"/>
      </w:pPr>
      <w:r>
        <w:rPr>
          <w:rFonts w:ascii="Times New Roman"/>
          <w:b w:val="false"/>
          <w:i w:val="false"/>
          <w:color w:val="000000"/>
          <w:sz w:val="28"/>
        </w:rPr>
        <w:t>
2013 жылғы 11 қаңтардағы № 10</w:t>
      </w:r>
      <w:r>
        <w:br/>
      </w:r>
      <w:r>
        <w:rPr>
          <w:rFonts w:ascii="Times New Roman"/>
          <w:b w:val="false"/>
          <w:i w:val="false"/>
          <w:color w:val="000000"/>
          <w:sz w:val="28"/>
        </w:rPr>
        <w:t>
Орал қаласы әкімдігінің</w:t>
      </w:r>
      <w:r>
        <w:br/>
      </w:r>
      <w:r>
        <w:rPr>
          <w:rFonts w:ascii="Times New Roman"/>
          <w:b w:val="false"/>
          <w:i w:val="false"/>
          <w:color w:val="000000"/>
          <w:sz w:val="28"/>
        </w:rPr>
        <w:t>
қаулысымен бекітілген</w:t>
      </w:r>
    </w:p>
    <w:bookmarkEnd w:id="102"/>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w:t>
      </w:r>
      <w:r>
        <w:br/>
      </w:r>
      <w:r>
        <w:rPr>
          <w:rFonts w:ascii="Times New Roman"/>
          <w:b/>
          <w:i w:val="false"/>
          <w:color w:val="000000"/>
        </w:rPr>
        <w:t>
беру" мемлекеттік қызмет көрсету</w:t>
      </w:r>
      <w:r>
        <w:br/>
      </w:r>
      <w:r>
        <w:rPr>
          <w:rFonts w:ascii="Times New Roman"/>
          <w:b/>
          <w:i w:val="false"/>
          <w:color w:val="000000"/>
        </w:rPr>
        <w:t>
регламенті</w:t>
      </w:r>
    </w:p>
    <w:bookmarkStart w:name="z121" w:id="103"/>
    <w:p>
      <w:pPr>
        <w:spacing w:after="0"/>
        <w:ind w:left="0"/>
        <w:jc w:val="left"/>
      </w:pPr>
      <w:r>
        <w:rPr>
          <w:rFonts w:ascii="Times New Roman"/>
          <w:b/>
          <w:i w:val="false"/>
          <w:color w:val="000000"/>
        </w:rPr>
        <w:t xml:space="preserve"> 
1. Жалпы ережелер</w:t>
      </w:r>
    </w:p>
    <w:bookmarkEnd w:id="103"/>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қызметін (бұдан әрі – мемлекеттік қызмет) "Жұмыспен қамту және әлеуметтік бағдарламалар бөлімі" мемлекеттiк мекемесі көрсетедi (бұдан әрi – уәкілетті орган).</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Привокзальная көшесі, 85, телефон: 8(7112)  252551,gorzan@mail.ru.</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Мемлекеттік қызметтің нәтижесі мемлекеттік қызмет алушы жұмыспен қамтуға жәрдемдесудің белсенді нысандарына қатысуға қағаз жеткізгіште жолдама (бұдан әрі -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122" w:id="104"/>
    <w:p>
      <w:pPr>
        <w:spacing w:after="0"/>
        <w:ind w:left="0"/>
        <w:jc w:val="left"/>
      </w:pPr>
      <w:r>
        <w:rPr>
          <w:rFonts w:ascii="Times New Roman"/>
          <w:b/>
          <w:i w:val="false"/>
          <w:color w:val="000000"/>
        </w:rPr>
        <w:t xml:space="preserve"> 
2. Мемлекеттік қызмет көрсету тәртібі</w:t>
      </w:r>
    </w:p>
    <w:bookmarkEnd w:id="10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белгіленген мереке күндерін қоспағанда күн сайын, сағат 9.00-ден 18.30-ге дейін, түскі үзіліс сағат 13.00-ден бастап 14.30-ге дейін.</w:t>
      </w:r>
      <w:r>
        <w:br/>
      </w:r>
      <w:r>
        <w:rPr>
          <w:rFonts w:ascii="Times New Roman"/>
          <w:b w:val="false"/>
          <w:i w:val="false"/>
          <w:color w:val="000000"/>
          <w:sz w:val="28"/>
        </w:rPr>
        <w:t>
      Мемлекеттік қызмет көрсететін мамандардың деректемелері (тегі, аты, жөні, кабинет нөмірлері) уәкілетті органның ғимаратында көрнекті жерде орналастырылады.</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адамдар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123" w:id="10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0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24" w:id="10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w:t>
      </w:r>
      <w:r>
        <w:br/>
      </w:r>
      <w:r>
        <w:rPr>
          <w:rFonts w:ascii="Times New Roman"/>
          <w:b/>
          <w:i w:val="false"/>
          <w:color w:val="000000"/>
        </w:rPr>
        <w:t>
жауапкершілігі</w:t>
      </w:r>
    </w:p>
    <w:bookmarkEnd w:id="10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5" w:id="107"/>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 жолдама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w:t>
      </w:r>
    </w:p>
    <w:bookmarkEnd w:id="10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5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қабылдайды.</w:t>
            </w:r>
          </w:p>
        </w:tc>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Жолдама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жолдама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126" w:id="108"/>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 жолдама</w:t>
      </w:r>
      <w:r>
        <w:br/>
      </w:r>
      <w:r>
        <w:rPr>
          <w:rFonts w:ascii="Times New Roman"/>
          <w:b w:val="false"/>
          <w:i w:val="false"/>
          <w:color w:val="000000"/>
          <w:sz w:val="28"/>
        </w:rPr>
        <w:t>
беру"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 қосымша</w:t>
      </w:r>
    </w:p>
    <w:bookmarkEnd w:id="108"/>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21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13600" cy="6413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