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9824" w14:textId="f3c9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14 желтоқсандағы № 9-10 "2013-2015 жылдарға арналған қалалық бюджет туралы" мәслихаттың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2013 жылғы 25 қаңтардағы № 10-5 шешімі. Батыс Қазақстан облысының Әділет департаментінде 2013 жылғы 30 қаңтарда № 3169 тіркелді. Күші жойылды - Батыс Қазақстан облысы Орал қалалық мәслихатының 2014 жылғы 27 ақпандағы № 20-6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қалалық мәслихатының 27.02.2014 № 20-6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қалалық мәслихатының "2013-2015 жылдарға арналған қалалық бюджет туралы" 2012 жылғы 14 желтоқсандағы № 9-10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№ 3124 тіркелген, 2013 жылғы 4 қаңтарда, 2013 жылғы 10 қаңтарда, 2013 жылғы 17 қаңтарда "Жайық үні-Жизнь города" газетінің № 1, № 2, № 3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"211 999" саны "78 291"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"184 122" саны "139 055" санымен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он жетінші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"ведомстволық бағыныстағы мемлекеттік мекемелерінің және ұйымдарының күрделі шығыстарына – 45 067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 С. Потиченко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 А. Шыныбеков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2013 жылғы 25 қаңтардағы № 10-5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2012 жылғы 14 желтоқсандағы № 9-10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қалалық 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қалалық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406"/>
        <w:gridCol w:w="384"/>
        <w:gridCol w:w="297"/>
        <w:gridCol w:w="8172"/>
        <w:gridCol w:w="2439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15 953 341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10 491 814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3 948 941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4 148 623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4 148 623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1 521 048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811 246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116 955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592 399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457 652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191 197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60 295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177 985</w:t>
            </w:r>
          </w:p>
        </w:tc>
      </w:tr>
      <w:tr>
        <w:trPr>
          <w:trHeight w:val="3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28 175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94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415 431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415 431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65 484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34 215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меншіктегі заңды тұлғаларға қатысу үлесіне кірістер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31 059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31 059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278 296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252 296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235 296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5 117 747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5 117 747</w:t>
            </w:r>
          </w:p>
        </w:tc>
      </w:tr>
      <w:tr>
        <w:trPr>
          <w:trHeight w:val="3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5 117 747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68"/>
        <w:gridCol w:w="706"/>
        <w:gridCol w:w="750"/>
        <w:gridCol w:w="7399"/>
        <w:gridCol w:w="235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ІI. Шығындар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17 206 274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210 572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141 072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76 138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49 975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49 975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43 569</w:t>
            </w:r>
          </w:p>
        </w:tc>
      </w:tr>
      <w:tr>
        <w:trPr>
          <w:trHeight w:val="9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27 990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7 865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7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10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25 931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41 892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23 087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18 805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18 805</w:t>
            </w:r>
          </w:p>
        </w:tc>
      </w:tr>
      <w:tr>
        <w:trPr>
          <w:trHeight w:val="10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17 905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елді-мекендерде өрттердің алдын алу және оларды сөндіру жөніндегі іс-шаралар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127 469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127 469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127 469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 жол қозғалысы қауiпсiздiгін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127 469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7 797 511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1 875 436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1 875 436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1 525 069</w:t>
            </w:r>
          </w:p>
        </w:tc>
      </w:tr>
      <w:tr>
        <w:trPr>
          <w:trHeight w:val="4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асыруға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350 367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5 710 662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5 710 662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5 292 081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418 581</w:t>
            </w:r>
          </w:p>
        </w:tc>
      </w:tr>
      <w:tr>
        <w:trPr>
          <w:trHeight w:val="1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211 413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211 413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29 569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49 424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89 170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42 150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45 067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1 030 262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963 483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797 402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246 153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6 922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75 200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147 618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әскерлер мен мерзімді қызметтегі әскери қызметкерлерді әлеуметтік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10 002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14 444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39 087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104 699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32 619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101 048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166 081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166 081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66 779</w:t>
            </w:r>
          </w:p>
        </w:tc>
      </w:tr>
      <w:tr>
        <w:trPr>
          <w:trHeight w:val="9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66 779</w:t>
            </w:r>
          </w:p>
        </w:tc>
      </w:tr>
      <w:tr>
        <w:trPr>
          <w:trHeight w:val="7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65 329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6 844 954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3 874 478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2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3 869 264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2 495 617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1 373 647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1 797 273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1 143 808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786 437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357 371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653 465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653 465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1 173 203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1 173 203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Елді-мекендердегі көшелердi жарықтандыру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230 230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Елді-мекендердiң санитариясын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897 779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2 195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Елді-мекендердi абаттандыру және көгалдандыру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42 999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478 984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265 277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265 277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265 277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59 825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26 513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13 402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113 907</w:t>
            </w:r>
          </w:p>
        </w:tc>
      </w:tr>
      <w:tr>
        <w:trPr>
          <w:trHeight w:val="9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81 985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79 589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21 832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39 975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6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11 226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22 008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16 426</w:t>
            </w:r>
          </w:p>
        </w:tc>
      </w:tr>
      <w:tr>
        <w:trPr>
          <w:trHeight w:val="7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5 582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</w:t>
            </w:r>
          </w:p>
        </w:tc>
      </w:tr>
      <w:tr>
        <w:trPr>
          <w:trHeight w:val="9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6 741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56 686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34 978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7 643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7 643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27 335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2 811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16 603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17 086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17 086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бiр түрден екiншiсiне ауыстыру жөнiндегi жұмыстар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4 622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54 459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54 459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32 720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21 268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11 452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құрылысы даму аумағын және елді мекендердің бас жоспарлары схемаларын әзірлеу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113 358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105 678</w:t>
            </w:r>
          </w:p>
        </w:tc>
      </w:tr>
      <w:tr>
        <w:trPr>
          <w:trHeight w:val="6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105 678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105 678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6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7 680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445 771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12 160</w:t>
            </w:r>
          </w:p>
        </w:tc>
      </w:tr>
      <w:tr>
        <w:trPr>
          <w:trHeight w:val="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2 871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433 611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211 999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211 999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191 047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62 340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 мүлкіне жөндеу жүргізуге арналған бюджеттік кредиттер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126 802</w:t>
            </w:r>
          </w:p>
        </w:tc>
      </w:tr>
      <w:tr>
        <w:trPr>
          <w:trHeight w:val="6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30 565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30 565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мақсатына сай пайдаланылмаған трансферттерді қайтару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4 356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КРЕДИТТЕУ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 тұлғалардың қатысу үлестерін, бағалы қағаздарын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-1 252 933</w:t>
            </w:r>
          </w:p>
        </w:tc>
      </w:tr>
      <w:tr>
        <w:trPr>
          <w:trHeight w:val="64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1 252 933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