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f28a" w14:textId="0f6f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жеке меншікке берілген кезде олар үшін төлемақының базалық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11 наурыздағы № 31 бірлескен қаулысымен және Батыс Қазақстан облыстық мәслихатының 2013 жылғы 28 наурыздағы № 7-4 шешімімен. Батыс Қазақстан облысының Әділет басқармасында 2013 жылғы 15 сәуірде № 3254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Жер учаскелері жеке меншікке берілген кезде олар үшін төлемақының базалық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Бірлескен қаулы мен шешімнің орындалуын бақылау облыс әкімінің орынбасары Е. Ғ. Салықовқа және облыстық мәслихаттың ауылды дамыту, аграрлық саясат және жер қатынастары бойынша тұрақты комиссияға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және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наурыздағы №31 және 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№7-4 бірлескен қаулысына және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 жеке меншiкке берiлген кезде олар үшiн төлемақының  базалық ставкалары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әкімдігінің 16.06.2025 </w:t>
      </w:r>
      <w:r>
        <w:rPr>
          <w:rFonts w:ascii="Times New Roman"/>
          <w:b w:val="false"/>
          <w:i w:val="false"/>
          <w:color w:val="ff0000"/>
          <w:sz w:val="28"/>
        </w:rPr>
        <w:t>№ 131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мәслихатының16.06.2025 </w:t>
      </w:r>
      <w:r>
        <w:rPr>
          <w:rFonts w:ascii="Times New Roman"/>
          <w:b w:val="false"/>
          <w:i w:val="false"/>
          <w:color w:val="ff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мен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 үшін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бағыныстылығына жататын 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25 пайызы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15 пайызы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Қадыркұл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Дәнелікөл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санаториясы"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