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2b8d" w14:textId="ebe2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тұлғалар, интернаттық ұйымдарды бітіруші кәмелетке толмағандар, сондай-ақ қылмыстық-атқару инспекциясы пробация қызметінің есебінде тұрған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2013 жылғы 25 маусымдағы № 321 қаулысы. Шығыс Қазақстан облысының Әділет департаментінде 2013 жылғы 12 шілдеде № 2989 болып тіркелді. Күші жойылды - Үржар ауданы әкімдігінің 2014 жылғы 31 наурыздағы № 108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Үржар ауданы әкімдігінің 31.03.2014 № 108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13)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Бас бостандығынан айыру орындарынан босатылған тұлғалар үшін және интернаттық ұйымдарды бітіруші кәмелетке толмағандар үшін, сондай-ақ қылмыстық-атқару инспекциясы пробация қызметінің есебінде тұрған адамдар үшін жұмыс орындарының жалпы санының үш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орындалуына бақылау аудан әкімінің орынбасары Қ.Б. Сейтқановқа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Жанақов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