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097e" w14:textId="0d00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Ұлан ауданының аумағында тұратын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2013 жылғы 13 желтоқсандағы N 176 қаулысы. Шығыс Қазақстан облысының Әділет департаментінде 2014 жылғы 15 қаңтарда N 3163 болып тіркелді. Күші жойылды - Шығыс Қазақстан облысы Ұлан ауданы әкімдігінің 2014 жылғы 25 қарашадағы N 984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Ұлан ауданы әкімдігінің 25.11.2014 N 984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14)-тармақшасына,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 сәйкес,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жылы Ұлан ауданының аумағында тұратын халықтың келесі </w:t>
      </w:r>
      <w:r>
        <w:rPr>
          <w:rFonts w:ascii="Times New Roman"/>
          <w:b w:val="false"/>
          <w:i w:val="false"/>
          <w:color w:val="000000"/>
          <w:sz w:val="28"/>
        </w:rPr>
        <w:t>нысаналы топтары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табысы аз адамдар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бiр жасқа дейiнгi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балалар үйлерінің тәрбиеленушілері, жетім балалар мен ата-ананың қамқорлығынсыз қалған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кәмелетке толмаған балаларды тәрбиелеп отырған жалғызiлiктi,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заңдарында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асырауында тұрақты күтімдi, көмекті немесе қадағалауды қажет етеді деп танылған адамдар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зейнеткерлік жас алдындағы адамдар (жасына байланысты зейнеткерлікке шығуға екі жыл қалған);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Қарулы Күштері қатарынан босаған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 бостандығынан айыру және (немесе) мәжбүрлеп емдеу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жоғары және жоғары оқу орнынан кейінгі білім беру ұйымдарын бітірушілер;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 беруші-заңды тұлғаның таратылуына не жұмыс беруші-жеке тұлғаның қызметін тоқтатуына, қызметкерлер санының немесе штатының қысқаруына байланысты жұмыстан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13) </w:t>
      </w:r>
      <w:r>
        <w:rPr>
          <w:rFonts w:ascii="Times New Roman"/>
          <w:b w:val="false"/>
          <w:i w:val="false"/>
          <w:color w:val="000000"/>
          <w:sz w:val="28"/>
        </w:rPr>
        <w:t xml:space="preserve"> 50 жастан асқан әйелдер;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55 жастан асқан ерлер;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қылмыстық-атқару инспекциясы пробация қызметінің </w:t>
      </w:r>
      <w:r>
        <w:rPr>
          <w:rFonts w:ascii="Times New Roman"/>
          <w:b w:val="false"/>
          <w:i w:val="false"/>
          <w:color w:val="000000"/>
          <w:sz w:val="28"/>
        </w:rPr>
        <w:t>есебінде тұрған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"Ұлан ауданының жұмыспен қамту және әлеуметтiк бағдарламалар бөлiмi" мемлекеттiк мекемесiне: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халықтың нысаналы топтарына жататын адамдарды уақытша жұмыспен қамтуды қамтамасыз ету бойынша шаралар қабылдансын;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халықтың нысаналы топтарына жататын адамдарды жұмысқа орналастыруда көмек көрсетудi қамтамасыз етілсiн.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2012 жылғы 11 желтоқсандағы № 495 "2013 жылға Ұлан ауданы халқының нысаналы топтарын анықтау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2812 болып тіркеліп, 2013 жылғы 29 қаңтардағы № 12 аудандық "Ұлан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Д. Қажановқа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