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2256" w14:textId="a7a2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Ұлан аудандық мәслихатының 2012 жылғы 26 желтоқсандағы № 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2013 жылғы 08 қарашадағы № 146 шешімі. Шығыс Қазақстан облысының Әділет департаментінде 2013 жылғы 15 қарашада № 3090 болып тіркелді. Шешімнің қабылдау мерзімінің өтуіне байланысты қолдану тоқтатылды (Ұлан аудандық мәслихатының 2013 жылғы 30 желтоқсандағы N 932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(Ұлан аудандық мәслихатының 30.12.2013 N 932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«2013–2015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24 қазандағы № 15/180-V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3078 нөмірімен тіркелген)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Ұлан аудандық мәслихатының 2012 жылғы 26 желтоқсандағы № 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2807 нөмірімен тіркелген, «Ұлан таңы» газетінің 2013 жылғы 18 қаңтардағы № 7-8, 2013 жылғы 25 қаңтардағы № 10-11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4685531,7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3881194,5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4782037,0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46451,0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23813,0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-166769,3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166769,3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Н. Тилеужан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Сейсембина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1146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1"/>
        <w:gridCol w:w="691"/>
        <w:gridCol w:w="8779"/>
        <w:gridCol w:w="202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4685531,7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213321,0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11"/>
        <w:gridCol w:w="772"/>
        <w:gridCol w:w="872"/>
        <w:gridCol w:w="7963"/>
        <w:gridCol w:w="203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4782037,0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318422,6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293848,6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176513,6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2504743,7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1686666,1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1686055,1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1668849,6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650669,6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54612,6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22146,6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41422,0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910748,3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477682,0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459332,0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51327,3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536792,1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99164,5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78434,5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21831,3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89191,5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89191,5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46451,0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-166769,3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166769,3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