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9ba4" w14:textId="6b39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2013 жылғы 10 желтоқсандағы N 2202 қаулысы. Шығыс Қазақстан облысының Әділет департаментінде 2014 жылғы 14 қаңтарда N 3161 болып тіркелді. Қаулының қабылдау мерзімінің өтуіне байланысты қолдану тоқтатылды (Шығыс Қазақстан облысы Зырян ауданы әкімінің 2015 жылғы 22 сәуірдегі N 02-02/1330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Қаулының қабылдау мерзімінің өтуіне байланысты қолдану тоқтатылды (Шығыс Қазақстан облысы Зырян ауданы әкімінің 22.04.2015 N 02-02/1330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31 -бабының </w:t>
      </w:r>
      <w:r>
        <w:rPr>
          <w:rFonts w:ascii="Times New Roman"/>
          <w:b w:val="false"/>
          <w:i w:val="false"/>
          <w:color w:val="000000"/>
          <w:sz w:val="28"/>
        </w:rPr>
        <w:t>2 -тармағына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20 -бабына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Үкіметінің 2001 жылғы 19 маусымдағы "Қазақстан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шаралар туралы" №836 қаулысымен бекітілген Қоғамдық жұмыстарды ұйымдастыру мен қаржыландырудың ережесінің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халықтың әр түрлі топтарын қолдау үшін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жылы қоғамдық жұмыстар жүргізілетін ұйымдардың тізілімі, қоғамдық жұмыстардың түрлері, мөлшері,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Қоғамдық жұмыстарға қатысушылардың еңбекақысы 2014 жылғы белгіленген 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1,25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Зырян ауданы әкімінің орынбасары Қ.Ш. Ерембесовке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"10"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2202  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қоғамдық жұмыстар өткізілетін ұйымдардың тізілімі, қоғамдық жұмыстардың түрлері, көлемі, қаржыландыру көздері және нақты шарттары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701"/>
        <w:gridCol w:w="1949"/>
        <w:gridCol w:w="2613"/>
        <w:gridCol w:w="649"/>
        <w:gridCol w:w="495"/>
        <w:gridCol w:w="3398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қаласының әкім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Курьерлік жұмыс, мұрағаттық және ағымдағы құжаттармен жұмыс, алқабилерге кандидаттар тізімін даярауға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Серебрянск қаласының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жөндеу жұмыстарын жүргізуге көмек көрсету, мұрағат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 600-800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Зубовск кентінің әкім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жөндеу жұмыстарын жүргізуге көмек көрсету, мұрағат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 500-550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Малеевск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мұрағаттық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 500-550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Никольск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 мен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Жаңа-Бұқтырма кентінің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абаттандыру мен санитарлық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Октябрьский кентінің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мұрағаттық және ағымдағы құжаттармен жұмыс жасауға көмектесу, жөндеу жұмыстарын жүргізуге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Парыгино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жөндеу жұмыстарын жүргізуге көмек көрсету, мұрағат және ағымдағы құжаттармен жұмыс жасауға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Прибрежный кентінің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мұрағаттық және ағымдағы құжаттармен жұмысқа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Первороссийск ауылдық округінің әкім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мұрағаттық және ағымдағы құжаттармен жұмысқа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Северное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мұрағаттық және ағымдағы құжаттармен жұмысқа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Соловьево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жөндеу жұмыстарына көмектесу, мұрағаттық және ағымдағы құжаттармен жұмысқа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Средигорное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мұрағаттық және ағымдағы құжаттармен жұмысқа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Тұрғысын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тазалау, жөндеу жұмыстарына көмектесу, мұрағаттық және ағымдағы құжаттармен жұмысқа көмектесу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Чапаево ауылдық округінің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көп салалы мемлекеттік коммуналдық шаруашылық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абаттандыру мен санитарлық тазалау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1500-10000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әкім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көмектесу, 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қорғаныс істері жөніндегі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500-700 шақыру қағазы;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ауданы-Зырян қаласы бойынша салық басқармасы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көмектесу,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700-950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700-1000 хабарландыру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әділет басқармасы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750-800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"Шығыс-Қазақстан облысы бойынша жылжымайтын мүлік бойынша орталық" республикалық мемлекеттік коммуналдық кәсіпорны Зырян бөлімшесі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500-550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қаласы, Зырян ауданы бойынша ішкі істер бөлімі"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750-800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Шығыс-Қазақстан облыстық зейнетақы төлеу бойынша мемлекеттік орталығының Зырян бөлімшесі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көмектесу,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500-800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жер қатынастары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көмектесу,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500-850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ай сайын 200-250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аудандық соты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мұрағаттық және ағымдағы құжаттармен жұмысқа көмектесу, 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800-1200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600-900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№2 соты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жұмысқа көмектесу, 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700-1100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500-800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прокуратурасы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көмектесу, ғимаратты күтіп ұстау бойынша жұмыс, қызмет жайларын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700-800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Шығыс-Қазақстан облысы бойынша сот актілерін атқару жөнінде Департаменттің сот орындаушыларының Зырян аумақтық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700-1000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Шығыс-Қазақстан облысы бойынша сот актілерін орындау жөніндегі Серебрянск аумақтық бөлімшесі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400-700 шақыру қағазы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арнайы әкімшілік соты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мұрағаттық және ағымдағы құжаттармен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500-800 шақыру қағазы;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"Қазпошта" акционерлік қоғамының Зырян аудандық пошта байланысының торабы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 ауылдарға пошталық хат-хабарды жеткізу, 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білім беру бөлімі" мемлекеттік мекемесі және ведомствоға қарасты 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 мен санитарлық тазалау, қосалқы жөндеу-құрылыс жұмыстары, көкөніс шаруашылығы бригадалары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натуралистер станциясы" коммуналдық мемлекеттік қазыналық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мемлекеттік мұрағаты"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700-1100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көмектесу, аумақты абаттандыру, табысы аз азаматтарға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600-900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7-10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тұрғын үй-коммуналдық шаруашылығы, жолаушылар көлігі және автокөлік жолдары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жұмысқа көмектесу, 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600-900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200-400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 бойынша №1 балалар жас өспірімдер спорт мектебі"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 бойынша №3 балалар жас өспірімдер спорт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жөндеу - құрылыс жұмыстары, аумақты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дене шынықтыру және спорт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 мен спорт алаңдарын абаттандыру, мұрағаттық және ағымдағы құжаттармен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500-700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 "Ладушки" бала бақшасы"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 "Катюша" бала бақшасы"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"Қарлығаш" бала бақшасы"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"№1 түзету мектеп-интернаты"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үлгідегі қарттар мен мүгедектерге арналған Серебрянск медико-әлеуметтік мекемесі"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"Достық" жетім балалар баспанасы"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құқығындағы "Зырян ауданының Серебрянск қ. қалалық ауруханасы"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қосалқы жөндеу-құрылыс жұмыстары, мұрағат және ағымдағы құжаттармен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400-600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құқығындағы "Зырян ауданының орталық ауруханасы" коммуналдық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мұрағаттық және ағымдағы құжаттармен жұмысқа көмектесу, қосалқы жөндеу-құрылыс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600-800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Өңірлік мемлекеттік кәсіпорнының Зырян аудандық бөлімшесі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және ағымдағы құжаттармен жұмысқа көмектесу, 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800-850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600-900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"Психикалық даму бөгелісі бар жетім балалар үшін түзеу толық емес ортат мектебі-интернаты" мемлекеттік мекемесі Серебрянск қ.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"ЗНП" жауапкершілігі шектеулі серіктестігі (келісім бойныша)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қосалқы құрылыс-жөндеу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қаржыландыру, Жергілікті бюджет -50%, жұмыс берушінің қаражаты-50% (ұсынылған тапсырысқа сәйкес)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"Серебрянск технологиялық колледжі" коммуналдық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қосалқы құрылыс-жөндеу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технологиялық колледжі" коммуналдық мемлекеттік мекемесі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қосалқы құрылыс- жөндеу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 және көлік колледжі"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қаржыландыру, Жергілікті бюджет -50%, жұмыс берушінің қаражаты-50% (ұсынылған тапсырысқа сәйкес)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экономика және бюджетті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көмектесу,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750-800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мәслихат аппараты"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көмектесу,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500-700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300-400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Курьерлік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750-800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"Живая вода" қайырымдылық үйі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 азаматтарға әлеуметтік қызметтер көрсету,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10-15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қаржыландыру, Жергілікті бюджет -50%, жұмыс берушінің қаражаты-50% (ұсынылған тапсырысқа сәйкес)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"Қарлығаш" қайырымдылық үйі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қосалқы жөндеу-құрылыс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қаржыландыру, Жергілікті бюджет -50%, жұмыс берушінің қаражаты-50% (ұсынылған тапсырысқа сәйкес)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"Шығыс-Қазақстан облысы бойынша мемлекеттік еңбек инспекциясы"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600-800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мүгедектер мен қарттарға әлеуметтік қызмет көрсетудің аумақтық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"Тілдерге үйрету орталығы" мемлекеттік коммуналдық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абаттандыру, қосалқы жөндеу-құрылыс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кешеннің мемлекеттік инспекция Комитетінің Зырян аудандық аумақтық инспекциясы" мемлекеттік мекемесі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мұрағаттық және ағымдағы құжаттармен жұмысқа көмектесу, курьерлік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700-800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500-600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"Жұмыспен қамту орталығы"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көмектесу, аумақты абаттандыру, жөндеу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800-1000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статистика басқармасы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жұмысқа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800-950 құжат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"Горняк мәдениет үйі" мемлекеттік коммуналдық қазыга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"Шығыс-Қазақстан облысының еркін мүгедектер қоғамы" қоғамдық бірлестігінің Зырян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абаттандыру, қосалқы жөндеу-құрылыс 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 "Бұқтырма ИнфраСервис"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көмек, аумақты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700-800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"Зырян ауданының ауыл шаруашылық және ветеринария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 жасауға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700-800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Жұмыс аптасының ұзақтығы екі демалыс күнімен 5 күнді құрайды, сегіз сағаттық жұмыс күні, түскі үзіліс 1 сағат, еңбек ақыны төлеу жұмыссыздардың жеке шоттарына аудару арқылы орындалған жұмыстың саны, сапасы және қиындығына байланысты жұмыс уақыты табелінде көрсетілген нақты жұмыс істелген уақытқа жүргізіледі; 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нұсқаулық; уақытша жұмысқа жарамсыздығы бойынша 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зақыммен немесе басқа да денсаулық жағдайына келтірілген </w:t>
      </w:r>
      <w:r>
        <w:rPr>
          <w:rFonts w:ascii="Times New Roman"/>
          <w:b w:val="false"/>
          <w:i w:val="false"/>
          <w:color w:val="000000"/>
          <w:sz w:val="28"/>
        </w:rPr>
        <w:t>заларды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зейнеткерлік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салымдар Қазақстан Республикасының заңнамасына сәкйес жүргізіледі. Жұмыскерлердің кейбір санаттары үшін қоғамдық жұмыстардың шарттары (кәмелеттік жасқа толмған балалары бар әйелдерге, көп балалы </w:t>
      </w:r>
      <w:r>
        <w:rPr>
          <w:rFonts w:ascii="Times New Roman"/>
          <w:b w:val="false"/>
          <w:i w:val="false"/>
          <w:color w:val="000000"/>
          <w:sz w:val="28"/>
        </w:rPr>
        <w:t>аналарға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</w:t>
      </w:r>
      <w:r>
        <w:rPr>
          <w:rFonts w:ascii="Times New Roman"/>
          <w:b w:val="false"/>
          <w:i w:val="false"/>
          <w:color w:val="000000"/>
          <w:sz w:val="28"/>
        </w:rPr>
        <w:t>тұлғаларға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) сәйкес санаттың еңбек шарттарының ерекшеліктерінің есебімен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заңнамалығына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жұмыскер мен жұмыс беруші арасындағы жасалған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