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b4c8" w14:textId="da9b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"Өскемен қаласының 2013-2015 жылдарға арналған бюджеті туралы" 2012 жылғы 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05 қарашадағы N 23/2-V шешімі. Шығыс Қазақстан облысының Әділет департаментінде 2013 жылғы 08 қарашада № 3081 болып тіркелді. Қаржылық жылдың аяқталуына байланысты күші жойылды (Өскемен қалалық мәслихатының 2014 жылғы 06 қаңтардағы № 04-05/1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Қаржылық жылдың аяқталуына байланысты күші жойылды (Өскемен қалалық мәслихатының 06.01.2014 № 04-05/1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қантардағы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тармақшасына, Шығыс Қазақстан облыстық мәслихатының «Шығыс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24 қазандағы № 15/180-V (Нормативтік құқықтық актілерді мемлекеттік тіркеу тізілімінде 3078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«Өскемен қаласының 2013-2015 жылдарға арналған бюджеті туралы» 2012 жылғы 21 желтоқсандағы № 13/2-V (Нормативтік құқықтық актілерді мемлекеттік тіркеу тізілімінде 2789 нөмірімен тіркелген, 2013 жылғы 10 қаңтарда № 1 «Өскемен» және № 1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Қаланың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2013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23 778 573,6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11 400 526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10 246 615,6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25 571 509,1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38 127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38 873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-1 831 062,5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1 831 062,5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Өскемен қаласының жергілікті атқарушы органының резерві 7 928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жылғы 1 қаңтардан бастап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Татикова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А. Абакумов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23/2-V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4"/>
        <w:gridCol w:w="626"/>
        <w:gridCol w:w="8336"/>
        <w:gridCol w:w="263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23 778 573,6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11 400 526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3 591 220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542 334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262 240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10 246 615,6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10 246 615,6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10 246 615,6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75"/>
        <w:gridCol w:w="690"/>
        <w:gridCol w:w="8012"/>
        <w:gridCol w:w="27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25 571 509,1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317 134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48 935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жүзеге асырудан сомалар түсімінің толықтығын қамтамасыз ету және бір жолғы талондарды беру бойынша жұмыстарды өткізетін, мемлекеттік мекемені жою бойынша шараларды өткізу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8 195 674,7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8 195 674,7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5 220 540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586 355,7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809 692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977 374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959 374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94 348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11 309 440,8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3 742 239,5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526 936,1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698 798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1 952 316,2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7 567 201,3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4 596 438,7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2 786 799,4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9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 дамыту (немесе) сатып алу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181 563,7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1 475 878,5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124 275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775 737,3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170 397,3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567 894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259 777,2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250 907,2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94 164,1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44 947,6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36 747,6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183 082,4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35 045,7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148 036,7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1 298 119,8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1 371 766,8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18 948,3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ветеринария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1 329 128,8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3 126,4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61 569,8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61 569,8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