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9d3f" w14:textId="5999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13 желтоқсандағы № 22/1-05 шешімі. Оңтүстік Қазақстан облысының әділет департаментімен 2013 жылғы 13 желтоқсанда № 2433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туралы», Нормативтік құқықтық актілерді мемлекеттік тіркеу тізілімінде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2012 жылғы 21 желтоқсандағы № 11/1-05 «2013-2015 жылдарға арналған аудандық бюджет туралы» (Нормативтік құқықтық актілерді мемлекеттік тіркеу тізілімінде 2200 нөмірмен тіркелген, 2013 жылғы 11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тиісінше 1 және 2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8395974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1788750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61840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түсiмi – 6539450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8465108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7521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69134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Н.Әмірбеков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 № 22/1-05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2"/>
        <w:gridCol w:w="761"/>
        <w:gridCol w:w="7260"/>
        <w:gridCol w:w="214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8 395 974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1 788 750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1 251 019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1 185 411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6 539 450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6 539 450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6 539 450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8 465 108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5 045 141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3 425 782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1 312 109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1 206 854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1 193 854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1 144 612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197 171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94 868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 № 22/1-05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762"/>
        <w:gridCol w:w="721"/>
        <w:gridCol w:w="7199"/>
        <w:gridCol w:w="220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5 430 939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1 327 069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5 430 939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4 263 856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3 494 289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200 886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