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0133" w14:textId="6d1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30 қаңтардағы № 12/1-05 шешімі. Оңтүстік Қазақстан облысының әділет департаментімен 2013 жылғы 7 ақпанда № 2219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2013 жылғы 18 қаңтардағы № 11/90-V Оңтүстік Қазақстан облыстық мәслихатының нормативтік құқықтық актілерді мемлекеттік тіркеу тізілімінде 2210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Түлкібас аудандық мәслихатының 2012 жылғы 21 желтоқсандағы № 11/1-05 (Нормативтік-құқықтық актілерді мемлекеттік тіркеу тізілімінде 2200 нөмірмен тіркелген, 2013 жылғы 11 қаңтардағы «Шамшырақ» газетінің 1-3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8097507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1255299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6820314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8160507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7521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 № 12/1-05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651"/>
        <w:gridCol w:w="651"/>
        <w:gridCol w:w="7521"/>
        <w:gridCol w:w="20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8 097 507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1 255 299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772 448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707 851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6 820 314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6 820 314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6 820 314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8 160 507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316 605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16 335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102 399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73 399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197 871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195 621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63 447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53 734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53 734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51 384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4 833 259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598 668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453 501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453 501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3 455 351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3 443 755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3 403 155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779 240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251 123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150 029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528 117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528 117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326 253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301 498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301 498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102 983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22 583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19 199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24 755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1 522 434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267 713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190 252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190 252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40 003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1 189 472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1 143 610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65 249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236 342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61 386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40 556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15 994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97 953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38 351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160 403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160 403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47 839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99 914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-70 521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 № 12/1-05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45"/>
        <w:gridCol w:w="706"/>
        <w:gridCol w:w="7361"/>
        <w:gridCol w:w="209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5 346 286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1 327 069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3 995 571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3 995 571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3 995 571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5 665 684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4 495 601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3 494 289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725 869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644 923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644 923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187 386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150 500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150 500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242 954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27 062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 № 12/1-05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745"/>
        <w:gridCol w:w="707"/>
        <w:gridCol w:w="7375"/>
        <w:gridCol w:w="20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5 793 344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1 415 637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889 319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813 974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57 449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4 352 170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5 793 344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345 748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90 305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77 711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202 016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199 439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4 365 511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226 169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3 583 415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3 570 138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3 529 268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555 927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13 128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240 310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19 010 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24 125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271 278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231 810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223 250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253 134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64 124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4 903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54 013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32 778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 № 12/1-05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ауылдық, поселкелік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650"/>
        <w:gridCol w:w="650"/>
        <w:gridCol w:w="5774"/>
        <w:gridCol w:w="1514"/>
        <w:gridCol w:w="1478"/>
        <w:gridCol w:w="153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