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fa51" w14:textId="24ff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2012 жылғы 21 желтоқсандағы № 12/58-V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2013 жылғы 17 шілдедегі № 19/95-V шешімі. Оңтүстік Қазақстан облысының әділет департаментімен 2013 жылғы 31 шілдеде № 2350 болып тіркелді. Қолданылу мерзімінің аяқталуына байланысты күші жойылды - (Оңтүстік Қазақстан облысы Төлеби аудандық мәслихатының 2014 жылғы 8 қаңтардағы № 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08.01.2014 № 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4 шілдедегі 2013 жылғы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2012 жылғы 21 желтоқсандағы № 12/58-V «2013-2015 жылдарға арналған аудандық бюджет туралы» (Нормативтік құқықтық актілерді мемлекеттік тіркеу тізілімінде № 2204 санымен тіркелген, 2013 жылы 19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2013-2015 жылдарға арналған аудан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12 678 485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1 061 739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11 530 967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12 689 257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5 772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16 544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10 077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Т.Әміралиев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19/95-V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65"/>
        <w:gridCol w:w="8674"/>
        <w:gridCol w:w="185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12678485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1061739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</w:t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11530967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690"/>
        <w:gridCol w:w="651"/>
        <w:gridCol w:w="7756"/>
        <w:gridCol w:w="18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12689257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298889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5804283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639365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3999593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3991974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19/95-V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8"/>
        <w:gridCol w:w="690"/>
        <w:gridCol w:w="730"/>
        <w:gridCol w:w="7746"/>
        <w:gridCol w:w="18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298889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870943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19/95-V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05"/>
        <w:gridCol w:w="7455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