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f1f7" w14:textId="057f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2012 жылғы 21 желтоқсандағы № 61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2013 жылғы 31 қазандағы № 126 шешімі. Оңтүстік Қазақстан облысының әділет департаментімен 2013 жылғы 6 қарашада № 2397 болып тіркелді. Қолданылу мерзімінің аяқталуына байланысты күші жойылды - (Оңтүстік Қазақстан облысы Созақ аудандық мәслихатының 2014 жылғы 11 ақпандағы № 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Созақ аудандық мәслихатының 11.02.2014 № 50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25 қазандағы № 19/166-V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2012 жылғы 21 желтоқсандағы № 61 «2013-2015 жылдарға арналған аудандық бюджет туралы» (Нормативтік құқықтық актілерді мемлекеттік тіркеу тізілімінде № 2196 тіркелген, 2013 жылдың 6 қаңтардағы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2013-2015 жылдарға арналған аудандық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6 653 904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- 3 809 092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308 574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2 530 768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6 792 027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5 680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- 4 203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-143 803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143 803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- 9 883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- 136 622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XХІ сессиясының төрағасы      Е.Тұрабаев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 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126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12"/>
        <w:gridCol w:w="512"/>
        <w:gridCol w:w="8478"/>
        <w:gridCol w:w="1928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6653904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3809092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1318796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1318796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1103123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1103123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1342878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1265346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2530768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2530768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0"/>
        <w:gridCol w:w="651"/>
        <w:gridCol w:w="651"/>
        <w:gridCol w:w="7778"/>
        <w:gridCol w:w="195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6792027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346795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4400454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3510314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3510314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3431957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441759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120926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61156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813875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229062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467726</w:t>
            </w:r>
          </w:p>
        </w:tc>
      </w:tr>
      <w:tr>
        <w:trPr>
          <w:trHeight w:val="6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68517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97444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54058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инфрақұрылымдарын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-143 803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