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a273" w14:textId="2c0a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2012 жылғы 21 желтоқсандағы № 61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2013 жылғы 17 шілдедегі № 116 шешімі. Оңтүстік Қазақстан облысының әділет департаментімен 2013 жылғы 25 шілдеде № 2341 болып тіркелді. Қолданылу мерзімінің аяқталуына байланысты күші жойылды - (Оңтүстік Қазақстан облысы Созақ аудандық мәслихатының 2014 жылғы 11 ақпандағы № 50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Созақ аудандық мәслихатының 11.02.2014 № 50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4 шілдедегі № 15/141-V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мемлекеттік тіркеу тізілімінде № 2323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аудандық мәслихатының 2012 жылғы 21 желтоқсандағы № 61 «2013-2015 жылдарға арналған аудандық бюджет туралы» (Нормативтік құқықтық актілерді мемлекеттік тіркеу тізілімінде № 2196 тіркелген, 2013 жылдың 6 қаңтардағы «Созақ үні»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Созақ ауданының 2013-2015 жылдарға арналған аудандық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6 730 383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- 3 912 443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271 035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2 541 505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6 868 506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6 293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- 4 093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-144 416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144 416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- 2 592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- 136 622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XІХ сессиясының төрағасы      C.Жанұзақов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        М.Исаев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116 шешіміне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30"/>
        <w:gridCol w:w="707"/>
        <w:gridCol w:w="8173"/>
        <w:gridCol w:w="1922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6730383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3912443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1416032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2541505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1"/>
        <w:gridCol w:w="651"/>
        <w:gridCol w:w="690"/>
        <w:gridCol w:w="7778"/>
        <w:gridCol w:w="191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6868506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348346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325462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4463401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440611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440611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313711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3454485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3454485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3376128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568305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1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377430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377430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62944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816584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241353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456305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282084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254084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174221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96926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440455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255731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45479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-144 416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қалдықтарының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