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f1d05" w14:textId="a5f1d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2012 жылғы 21 желтоқсандағы № 13-86-V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аудандық мәслихатының 2013 жылғы 20 тамыздағы № 19-152-V шешімі. Оңтүстік Қазақстан облысының Әділет департаментінде 2013 жылғы 26 тамызда № 2364 болып тіркелді. Қолданылу мерзімінің аяқталуына байланысты күші жойылды - (Оңтүстік Қазақстан облысы Сарыағаш аудандық мәслихатының 2014 жылғы 24 қаңтардағы № 26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Сарыағаш аудандық мәслихатының 24.01.2014 № 26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2013 жылғы 7 тамыздағы № 16/144-V «Оңтүстік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толықтырулар енгізу туралы» Нормативтік құқықтық актілерді тіркеу тізілімінде № 2353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Сарыағаш аудандық мәслихатының 2012 жылғы 21 желтоқсандағы № 13-86-V «2013-2015 жылдарға арналған аудандық бюджет туралы» (Нормативтік құқықтық актілерді мемлекеттік тіркеу тізілімінде № 2197 тіркелген, 2013 жылғы 18 қаңтарда «Сарыағаш»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Сарыағаш ауданының 2013-2015 жылдарға арналған аудандық бюджеті 1, 2 және 3-қосымшаларға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20 893 928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2 682 202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41 543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27 760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18 142 423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20 996 257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20 870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24 868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3 998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-123 199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123 199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24 868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3 998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- 102 329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Б.Умирзаков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Б.Садыков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19-152-V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13-86-V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768"/>
        <w:gridCol w:w="727"/>
        <w:gridCol w:w="7783"/>
        <w:gridCol w:w="2114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20 893 928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2 682 202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549 920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549 920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444 708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444 708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1 542 238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1 316 855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30 215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190 193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118 203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79 784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30 991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3 471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18 142 423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18 142 423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18 142 423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09"/>
        <w:gridCol w:w="690"/>
        <w:gridCol w:w="690"/>
        <w:gridCol w:w="7314"/>
        <w:gridCol w:w="210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20 996 257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518 113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484 346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101 457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75 674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25 783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360 569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338 482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31 267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31 267</w:t>
            </w:r>
          </w:p>
        </w:tc>
      </w:tr>
      <w:tr>
        <w:trPr>
          <w:trHeight w:val="9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  бюджеттік атқару және коммуналдық меншігін басқару  саласындағы мемлекеттік саясатты іске асыру жөніндегі қызметтер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31 267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180 030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170 957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170 957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170 787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14 450 448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2 351 694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667 661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46 996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620 665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1 684 033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1 684 033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9 531 754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28 365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28 365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9 503 389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9 396 084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 қосымша білім беру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2 567 000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335 890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12 802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132 599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 ай сайынғы ақшалай қаражат төлемдері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49 777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 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22 614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118 098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2 231 110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2 231 110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1 008 018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959 696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959 696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30 715</w:t>
            </w:r>
          </w:p>
        </w:tc>
      </w:tr>
      <w:tr>
        <w:trPr>
          <w:trHeight w:val="9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30 973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70 577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744 000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48 322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48 322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   іске асыру саласындағы мемлекеттік саясатты іске асыру жөніндегі қызметтер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37 962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1 208 079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249 329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12 459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12 459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29 435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29 435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200 435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175 435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608 931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578 880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64 174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339 732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162 999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349 819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332 938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48 263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241 070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624 788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156 163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168 228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158 934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149 461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4 672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147 468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112 984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109 500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 басқа да тілдерін дамыту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34 484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17 884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152 929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111 070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6 582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104 488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31 555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10 304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 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7 494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1 514 141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1 514 141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1 503 626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1 503 626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313 392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109 547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22 639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 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47 983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  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23 392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12 931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190 914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190 914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190 914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73 883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73 883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11 951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11 951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61 932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8 202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53 075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765 275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765 275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765 275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750 524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276 300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10 298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266 002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30 255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30 255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229 705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54 668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175 037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6 042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 қызмет көрсету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 мен өзге де төлемдерді төлеу бойынша борышына қызмет көрсету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38 041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38 041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32 273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 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-123 199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123 199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 жоғары тұрған бюджет алдындағы борышын өтеу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102 329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19-152-V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13-86-V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қаланың, поселке, ауыл(село), ауылдық (селолық) округтерi бюджеттiк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508"/>
        <w:gridCol w:w="709"/>
        <w:gridCol w:w="670"/>
        <w:gridCol w:w="7344"/>
        <w:gridCol w:w="216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Жемісті ауылдық округі әкімі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54 321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 әкімі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61 317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19 045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Дарбаза ауылдық округі әкімі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 әкімі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Құркелес ауылдық округі әкімі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63 933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57 314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57 314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56 436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Дербісек ауылдық округі әкімі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41 539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Қапланбек ауылдық округі әкімі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68 869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45 921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45 921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45 921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44 037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 ауылдық округі әкімі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Жылға ауылдық округі әкімі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поселкелік округі әкімі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43 895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Әлімтау ауылдық округі әкімі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Жартытөбе ауылдық округі әкімі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Бірлесу ауылдық округі әкімі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ауылдық округі әкімі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195 543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147 819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147 819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147 819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147 079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Ұшқын ауылдық округі әкімі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 әкімі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 ауылдық округі әкімі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27 161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 әкімі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округі әкімі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71 603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50 872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47 468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47 468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Ошақты ауылдық округі әкімі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52 110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47 217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47 217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Қошқарата ауылдық округі әкімі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64 420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Алпамыс батыр ауылдық округі әкімі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Біртілек ауылдық округі әкімі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41 599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 ауылдық округі әкімі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қала әкімі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356 910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104 235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104 235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104 235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100 829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219 850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