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49d5" w14:textId="0e84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2012 жылғы 21 желтоқсандағы № 13-76/V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2013 жылғы 31 қазандағы № 23-147/V шешімі. Оңтүстік Қазақстан облысының әділет департаментімен 2013 жылғы 5 қарашада № 2394 болып тіркелді. Қолданылу мерзімінің аяқталуына байланысты күші жойылды - (Оңтүстік Қазақстан облысы Сайрам аудандық мәслихатының 2014 жылғы 22 қаңтардағы № 22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22.01.2014 № 22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25 қазандағы № 19/166-V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тіркеу тізілімінде № 2388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мәслихатының 2012 жылғы 21 желтоқсандағы № 13-76/V «2013-2015 жылдарға арналған аудандық бюджет туралы» (Нормативтік құқықтық актілерді мемлекеттік тіркеу тізілімінде 2178 нөмірімен тіркелген, 2012 жылғы 29 желтоқсанда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2013-2015 жылдарға арналған аудандық бюджеті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21 150 154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3 519 621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10 469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363 061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17 257 003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21 443 544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7 991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-301 381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- 301 381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292 095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И.Курбанов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С.Сағындықов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23-143/V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13-76/V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50"/>
        <w:gridCol w:w="668"/>
        <w:gridCol w:w="8132"/>
        <w:gridCol w:w="196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21150154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3519621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1025134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1025134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725162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725162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1541517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1232715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246427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пакеттеріне дивидендтер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10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363061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17257003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17257003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17257003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606"/>
        <w:gridCol w:w="688"/>
        <w:gridCol w:w="766"/>
        <w:gridCol w:w="7325"/>
        <w:gridCol w:w="206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21443544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440549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397692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298324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280241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</w:p>
        </w:tc>
      </w:tr>
      <w:tr>
        <w:trPr>
          <w:trHeight w:val="7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36583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16644068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1 971 053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1 971 053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264 364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1 706 689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10346346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10324418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10 227 837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96581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4245325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605210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124586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403015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3640115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3640115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579221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523899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523899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</w:t>
            </w:r>
          </w:p>
        </w:tc>
      </w:tr>
      <w:tr>
        <w:trPr>
          <w:trHeight w:val="72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20427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34597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71449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308780</w:t>
            </w:r>
          </w:p>
        </w:tc>
      </w:tr>
      <w:tr>
        <w:trPr>
          <w:trHeight w:val="7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</w:t>
            </w:r>
          </w:p>
        </w:tc>
      </w:tr>
      <w:tr>
        <w:trPr>
          <w:trHeight w:val="7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2487051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241382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162515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78867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5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52961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2020134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2020134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75144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219925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1725065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225535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68102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21332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157433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56754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100679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407533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133873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77823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31387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266664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93094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43606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5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4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2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271353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4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258512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13827</w:t>
            </w:r>
          </w:p>
        </w:tc>
      </w:tr>
      <w:tr>
        <w:trPr>
          <w:trHeight w:val="52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</w:t>
            </w:r>
          </w:p>
        </w:tc>
      </w:tr>
      <w:tr>
        <w:trPr>
          <w:trHeight w:val="30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244685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</w:t>
            </w:r>
          </w:p>
        </w:tc>
      </w:tr>
      <w:tr>
        <w:trPr>
          <w:trHeight w:val="75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4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-301 381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292 095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292 095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