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6d07e" w14:textId="826d0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Сайрам аудандық мәслихатының 2012 жылғы 21 желтоқсандағы № 13-76/V "2013-2015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Сайрам аудандық мәслихатының 2013 жылғы 26 сәуірдегі № 17-108/V шешімі. Оңтүстік Қазақстан облысының әділет департаментімен 2013 жылғы 4 мамырда № 2285 болып тіркелді. Қолданылу мерзімінің аяқталуына байланысты күші жойылды - (Оңтүстік Қазақстан облысы Сайрам аудандық мәслихатының 2014 жылғы 22 қаңтардағы № 22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(Оңтүстік Қазақстан облысы Сайрам аудандық мәслихатының 22.01.2014 № 22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 бабының 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Сайрам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Сайрам аудандық мәслихатының 2012 жылғы 21 желтоқсандағы № 13-76/V «2013-2015 жылдарға арналған аудандық бюджет туралы»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2178 нөмірімен тіркелген, 2012 жылы 29 желтоқсанда «Мәртөбе»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Сайрам ауданының 2013-2015 жылдарға арналған аудандық бюджеті 1, 2 және 3 қосымшаларға сәйкес, оның ішінде 2013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кiрiстер – 20 405 375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3 463 407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11 388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144 759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түсiмдерi – 16 785 821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20 673 014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7 941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10 386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2 445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-275 580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- 275 580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10 386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1 100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266 294 мың теңге».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сессиясының төрағасы     М.Сиддиков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 К.Орашов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Сайрам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26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17-108/V шешіміне 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Сайрам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13-76/V шешімінің 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Сайрам ауданының 2013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0"/>
        <w:gridCol w:w="571"/>
        <w:gridCol w:w="569"/>
        <w:gridCol w:w="8645"/>
        <w:gridCol w:w="1805"/>
      </w:tblGrid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20405375</w:t>
            </w:r>
          </w:p>
        </w:tc>
      </w:tr>
      <w:tr>
        <w:trPr>
          <w:trHeight w:val="24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3463407</w:t>
            </w:r>
          </w:p>
        </w:tc>
      </w:tr>
      <w:tr>
        <w:trPr>
          <w:trHeight w:val="24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1075197</w:t>
            </w:r>
          </w:p>
        </w:tc>
      </w:tr>
      <w:tr>
        <w:trPr>
          <w:trHeight w:val="24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1075197</w:t>
            </w:r>
          </w:p>
        </w:tc>
      </w:tr>
      <w:tr>
        <w:trPr>
          <w:trHeight w:val="24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664368</w:t>
            </w:r>
          </w:p>
        </w:tc>
      </w:tr>
      <w:tr>
        <w:trPr>
          <w:trHeight w:val="24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664368</w:t>
            </w:r>
          </w:p>
        </w:tc>
      </w:tr>
      <w:tr>
        <w:trPr>
          <w:trHeight w:val="24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1529650</w:t>
            </w:r>
          </w:p>
        </w:tc>
      </w:tr>
      <w:tr>
        <w:trPr>
          <w:trHeight w:val="24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1232715</w:t>
            </w:r>
          </w:p>
        </w:tc>
      </w:tr>
      <w:tr>
        <w:trPr>
          <w:trHeight w:val="24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59333</w:t>
            </w:r>
          </w:p>
        </w:tc>
      </w:tr>
      <w:tr>
        <w:trPr>
          <w:trHeight w:val="24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235010</w:t>
            </w:r>
          </w:p>
        </w:tc>
      </w:tr>
      <w:tr>
        <w:trPr>
          <w:trHeight w:val="24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</w:t>
            </w:r>
          </w:p>
        </w:tc>
      </w:tr>
      <w:tr>
        <w:trPr>
          <w:trHeight w:val="24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167416</w:t>
            </w:r>
          </w:p>
        </w:tc>
      </w:tr>
      <w:tr>
        <w:trPr>
          <w:trHeight w:val="24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113567</w:t>
            </w:r>
          </w:p>
        </w:tc>
      </w:tr>
      <w:tr>
        <w:trPr>
          <w:trHeight w:val="24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7815</w:t>
            </w:r>
          </w:p>
        </w:tc>
      </w:tr>
      <w:tr>
        <w:trPr>
          <w:trHeight w:val="24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44297</w:t>
            </w:r>
          </w:p>
        </w:tc>
      </w:tr>
      <w:tr>
        <w:trPr>
          <w:trHeight w:val="24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</w:t>
            </w:r>
          </w:p>
        </w:tc>
      </w:tr>
      <w:tr>
        <w:trPr>
          <w:trHeight w:val="46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26776</w:t>
            </w:r>
          </w:p>
        </w:tc>
      </w:tr>
      <w:tr>
        <w:trPr>
          <w:trHeight w:val="24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26776</w:t>
            </w:r>
          </w:p>
        </w:tc>
      </w:tr>
      <w:tr>
        <w:trPr>
          <w:trHeight w:val="24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11388</w:t>
            </w:r>
          </w:p>
        </w:tc>
      </w:tr>
      <w:tr>
        <w:trPr>
          <w:trHeight w:val="21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5788</w:t>
            </w:r>
          </w:p>
        </w:tc>
      </w:tr>
      <w:tr>
        <w:trPr>
          <w:trHeight w:val="24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акциялардың мемлекеттік пакеттеріне дивидендтер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</w:p>
        </w:tc>
      </w:tr>
      <w:tr>
        <w:trPr>
          <w:trHeight w:val="24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5396</w:t>
            </w:r>
          </w:p>
        </w:tc>
      </w:tr>
      <w:tr>
        <w:trPr>
          <w:trHeight w:val="24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Басқада салықтық емес түсімдер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</w:p>
        </w:tc>
      </w:tr>
      <w:tr>
        <w:trPr>
          <w:trHeight w:val="24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Басқада салықтық емес түсімдер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</w:p>
        </w:tc>
      </w:tr>
      <w:tr>
        <w:trPr>
          <w:trHeight w:val="24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144759</w:t>
            </w:r>
          </w:p>
        </w:tc>
      </w:tr>
      <w:tr>
        <w:trPr>
          <w:trHeight w:val="24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3991</w:t>
            </w:r>
          </w:p>
        </w:tc>
      </w:tr>
      <w:tr>
        <w:trPr>
          <w:trHeight w:val="24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3991</w:t>
            </w:r>
          </w:p>
        </w:tc>
      </w:tr>
      <w:tr>
        <w:trPr>
          <w:trHeight w:val="24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140768</w:t>
            </w:r>
          </w:p>
        </w:tc>
      </w:tr>
      <w:tr>
        <w:trPr>
          <w:trHeight w:val="24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140768</w:t>
            </w:r>
          </w:p>
        </w:tc>
      </w:tr>
      <w:tr>
        <w:trPr>
          <w:trHeight w:val="24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16785821</w:t>
            </w:r>
          </w:p>
        </w:tc>
      </w:tr>
      <w:tr>
        <w:trPr>
          <w:trHeight w:val="24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16785821</w:t>
            </w:r>
          </w:p>
        </w:tc>
      </w:tr>
      <w:tr>
        <w:trPr>
          <w:trHeight w:val="24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16785821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9"/>
        <w:gridCol w:w="448"/>
        <w:gridCol w:w="663"/>
        <w:gridCol w:w="682"/>
        <w:gridCol w:w="7721"/>
        <w:gridCol w:w="2057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7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20673014</w:t>
            </w:r>
          </w:p>
        </w:tc>
      </w:tr>
      <w:tr>
        <w:trPr>
          <w:trHeight w:val="24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408190</w:t>
            </w:r>
          </w:p>
        </w:tc>
      </w:tr>
      <w:tr>
        <w:trPr>
          <w:trHeight w:val="28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366910</w:t>
            </w:r>
          </w:p>
        </w:tc>
      </w:tr>
      <w:tr>
        <w:trPr>
          <w:trHeight w:val="24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16763</w:t>
            </w:r>
          </w:p>
        </w:tc>
      </w:tr>
      <w:tr>
        <w:trPr>
          <w:trHeight w:val="30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16476</w:t>
            </w:r>
          </w:p>
        </w:tc>
      </w:tr>
      <w:tr>
        <w:trPr>
          <w:trHeight w:val="21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</w:tr>
      <w:tr>
        <w:trPr>
          <w:trHeight w:val="24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76920</w:t>
            </w:r>
          </w:p>
        </w:tc>
      </w:tr>
      <w:tr>
        <w:trPr>
          <w:trHeight w:val="27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76745</w:t>
            </w:r>
          </w:p>
        </w:tc>
      </w:tr>
      <w:tr>
        <w:trPr>
          <w:trHeight w:val="24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42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273227</w:t>
            </w:r>
          </w:p>
        </w:tc>
      </w:tr>
      <w:tr>
        <w:trPr>
          <w:trHeight w:val="42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262231</w:t>
            </w:r>
          </w:p>
        </w:tc>
      </w:tr>
      <w:tr>
        <w:trPr>
          <w:trHeight w:val="22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10996</w:t>
            </w:r>
          </w:p>
        </w:tc>
      </w:tr>
      <w:tr>
        <w:trPr>
          <w:trHeight w:val="22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</w:t>
            </w:r>
          </w:p>
        </w:tc>
      </w:tr>
      <w:tr>
        <w:trPr>
          <w:trHeight w:val="24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</w:t>
            </w:r>
          </w:p>
        </w:tc>
      </w:tr>
      <w:tr>
        <w:trPr>
          <w:trHeight w:val="24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</w:t>
            </w:r>
          </w:p>
        </w:tc>
      </w:tr>
      <w:tr>
        <w:trPr>
          <w:trHeight w:val="24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39736</w:t>
            </w:r>
          </w:p>
        </w:tc>
      </w:tr>
      <w:tr>
        <w:trPr>
          <w:trHeight w:val="24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39736</w:t>
            </w:r>
          </w:p>
        </w:tc>
      </w:tr>
      <w:tr>
        <w:trPr>
          <w:trHeight w:val="64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35441</w:t>
            </w:r>
          </w:p>
        </w:tc>
      </w:tr>
      <w:tr>
        <w:trPr>
          <w:trHeight w:val="24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4295</w:t>
            </w:r>
          </w:p>
        </w:tc>
      </w:tr>
      <w:tr>
        <w:trPr>
          <w:trHeight w:val="19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73117</w:t>
            </w:r>
          </w:p>
        </w:tc>
      </w:tr>
      <w:tr>
        <w:trPr>
          <w:trHeight w:val="21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20021</w:t>
            </w:r>
          </w:p>
        </w:tc>
      </w:tr>
      <w:tr>
        <w:trPr>
          <w:trHeight w:val="22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20021</w:t>
            </w:r>
          </w:p>
        </w:tc>
      </w:tr>
      <w:tr>
        <w:trPr>
          <w:trHeight w:val="24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20021</w:t>
            </w:r>
          </w:p>
        </w:tc>
      </w:tr>
      <w:tr>
        <w:trPr>
          <w:trHeight w:val="24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53096</w:t>
            </w:r>
          </w:p>
        </w:tc>
      </w:tr>
      <w:tr>
        <w:trPr>
          <w:trHeight w:val="24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53096</w:t>
            </w:r>
          </w:p>
        </w:tc>
      </w:tr>
      <w:tr>
        <w:trPr>
          <w:trHeight w:val="24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ауқымындағы төтенше жағдайлардың алдын алу және оларды жою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50956</w:t>
            </w:r>
          </w:p>
        </w:tc>
      </w:tr>
      <w:tr>
        <w:trPr>
          <w:trHeight w:val="43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24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12145</w:t>
            </w:r>
          </w:p>
        </w:tc>
      </w:tr>
      <w:tr>
        <w:trPr>
          <w:trHeight w:val="24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12145</w:t>
            </w:r>
          </w:p>
        </w:tc>
      </w:tr>
      <w:tr>
        <w:trPr>
          <w:trHeight w:val="46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12145</w:t>
            </w:r>
          </w:p>
        </w:tc>
      </w:tr>
      <w:tr>
        <w:trPr>
          <w:trHeight w:val="24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12145</w:t>
            </w:r>
          </w:p>
        </w:tc>
      </w:tr>
      <w:tr>
        <w:trPr>
          <w:trHeight w:val="21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15 437 169</w:t>
            </w:r>
          </w:p>
        </w:tc>
      </w:tr>
      <w:tr>
        <w:trPr>
          <w:trHeight w:val="25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1 811 760</w:t>
            </w:r>
          </w:p>
        </w:tc>
      </w:tr>
      <w:tr>
        <w:trPr>
          <w:trHeight w:val="24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1 811 760</w:t>
            </w:r>
          </w:p>
        </w:tc>
      </w:tr>
      <w:tr>
        <w:trPr>
          <w:trHeight w:val="24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263 556</w:t>
            </w:r>
          </w:p>
        </w:tc>
      </w:tr>
      <w:tr>
        <w:trPr>
          <w:trHeight w:val="24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1 548 204</w:t>
            </w:r>
          </w:p>
        </w:tc>
      </w:tr>
      <w:tr>
        <w:trPr>
          <w:trHeight w:val="24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10 190 691</w:t>
            </w:r>
          </w:p>
        </w:tc>
      </w:tr>
      <w:tr>
        <w:trPr>
          <w:trHeight w:val="40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23635</w:t>
            </w:r>
          </w:p>
        </w:tc>
      </w:tr>
      <w:tr>
        <w:trPr>
          <w:trHeight w:val="48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23635</w:t>
            </w:r>
          </w:p>
        </w:tc>
      </w:tr>
      <w:tr>
        <w:trPr>
          <w:trHeight w:val="24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10 167 056</w:t>
            </w:r>
          </w:p>
        </w:tc>
      </w:tr>
      <w:tr>
        <w:trPr>
          <w:trHeight w:val="24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10 073 929</w:t>
            </w:r>
          </w:p>
        </w:tc>
      </w:tr>
      <w:tr>
        <w:trPr>
          <w:trHeight w:val="24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93127</w:t>
            </w:r>
          </w:p>
        </w:tc>
      </w:tr>
      <w:tr>
        <w:trPr>
          <w:trHeight w:val="24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83854</w:t>
            </w:r>
          </w:p>
        </w:tc>
      </w:tr>
      <w:tr>
        <w:trPr>
          <w:trHeight w:val="21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83854</w:t>
            </w:r>
          </w:p>
        </w:tc>
      </w:tr>
      <w:tr>
        <w:trPr>
          <w:trHeight w:val="19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83854</w:t>
            </w:r>
          </w:p>
        </w:tc>
      </w:tr>
      <w:tr>
        <w:trPr>
          <w:trHeight w:val="21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3350864</w:t>
            </w:r>
          </w:p>
        </w:tc>
      </w:tr>
      <w:tr>
        <w:trPr>
          <w:trHeight w:val="24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620441</w:t>
            </w:r>
          </w:p>
        </w:tc>
      </w:tr>
      <w:tr>
        <w:trPr>
          <w:trHeight w:val="22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16960</w:t>
            </w:r>
          </w:p>
        </w:tc>
      </w:tr>
      <w:tr>
        <w:trPr>
          <w:trHeight w:val="43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121753</w:t>
            </w:r>
          </w:p>
        </w:tc>
      </w:tr>
      <w:tr>
        <w:trPr>
          <w:trHeight w:val="43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32189</w:t>
            </w:r>
          </w:p>
        </w:tc>
      </w:tr>
      <w:tr>
        <w:trPr>
          <w:trHeight w:val="21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Үйде оқытылатын мүгедек балаларды жабдықпен, бағдарламалық қамтыммен қамтамасыз ету 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26223</w:t>
            </w:r>
          </w:p>
        </w:tc>
      </w:tr>
      <w:tr>
        <w:trPr>
          <w:trHeight w:val="24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423316</w:t>
            </w:r>
          </w:p>
        </w:tc>
      </w:tr>
      <w:tr>
        <w:trPr>
          <w:trHeight w:val="24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2730423</w:t>
            </w:r>
          </w:p>
        </w:tc>
      </w:tr>
      <w:tr>
        <w:trPr>
          <w:trHeight w:val="24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2730423</w:t>
            </w:r>
          </w:p>
        </w:tc>
      </w:tr>
      <w:tr>
        <w:trPr>
          <w:trHeight w:val="24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878567</w:t>
            </w:r>
          </w:p>
        </w:tc>
      </w:tr>
      <w:tr>
        <w:trPr>
          <w:trHeight w:val="21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826091</w:t>
            </w:r>
          </w:p>
        </w:tc>
      </w:tr>
      <w:tr>
        <w:trPr>
          <w:trHeight w:val="24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826091</w:t>
            </w:r>
          </w:p>
        </w:tc>
      </w:tr>
      <w:tr>
        <w:trPr>
          <w:trHeight w:val="24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252580</w:t>
            </w:r>
          </w:p>
        </w:tc>
      </w:tr>
      <w:tr>
        <w:trPr>
          <w:trHeight w:val="6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13696</w:t>
            </w:r>
          </w:p>
        </w:tc>
      </w:tr>
      <w:tr>
        <w:trPr>
          <w:trHeight w:val="21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7725</w:t>
            </w:r>
          </w:p>
        </w:tc>
      </w:tr>
      <w:tr>
        <w:trPr>
          <w:trHeight w:val="21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35427</w:t>
            </w:r>
          </w:p>
        </w:tc>
      </w:tr>
      <w:tr>
        <w:trPr>
          <w:trHeight w:val="42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33985</w:t>
            </w:r>
          </w:p>
        </w:tc>
      </w:tr>
      <w:tr>
        <w:trPr>
          <w:trHeight w:val="24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3062</w:t>
            </w:r>
          </w:p>
        </w:tc>
      </w:tr>
      <w:tr>
        <w:trPr>
          <w:trHeight w:val="24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63879</w:t>
            </w:r>
          </w:p>
        </w:tc>
      </w:tr>
      <w:tr>
        <w:trPr>
          <w:trHeight w:val="25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352780</w:t>
            </w:r>
          </w:p>
        </w:tc>
      </w:tr>
      <w:tr>
        <w:trPr>
          <w:trHeight w:val="42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18489</w:t>
            </w:r>
          </w:p>
        </w:tc>
      </w:tr>
      <w:tr>
        <w:trPr>
          <w:trHeight w:val="24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44468</w:t>
            </w:r>
          </w:p>
        </w:tc>
      </w:tr>
      <w:tr>
        <w:trPr>
          <w:trHeight w:val="24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52476</w:t>
            </w:r>
          </w:p>
        </w:tc>
      </w:tr>
      <w:tr>
        <w:trPr>
          <w:trHeight w:val="25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52476</w:t>
            </w:r>
          </w:p>
        </w:tc>
      </w:tr>
      <w:tr>
        <w:trPr>
          <w:trHeight w:val="46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48710</w:t>
            </w:r>
          </w:p>
        </w:tc>
      </w:tr>
      <w:tr>
        <w:trPr>
          <w:trHeight w:val="46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</w:tr>
      <w:tr>
        <w:trPr>
          <w:trHeight w:val="25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</w:t>
            </w:r>
          </w:p>
        </w:tc>
      </w:tr>
      <w:tr>
        <w:trPr>
          <w:trHeight w:val="25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</w:t>
            </w:r>
          </w:p>
        </w:tc>
      </w:tr>
      <w:tr>
        <w:trPr>
          <w:trHeight w:val="24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2656217</w:t>
            </w:r>
          </w:p>
        </w:tc>
      </w:tr>
      <w:tr>
        <w:trPr>
          <w:trHeight w:val="24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404093</w:t>
            </w:r>
          </w:p>
        </w:tc>
      </w:tr>
      <w:tr>
        <w:trPr>
          <w:trHeight w:val="43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258413</w:t>
            </w:r>
          </w:p>
        </w:tc>
      </w:tr>
      <w:tr>
        <w:trPr>
          <w:trHeight w:val="43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соның iшiнде сатып алу жолымен алып қою және осыған байланысты жылжымайтын мүлiктi иелiктен шығару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10810</w:t>
            </w:r>
          </w:p>
        </w:tc>
      </w:tr>
      <w:tr>
        <w:trPr>
          <w:trHeight w:val="27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</w:t>
            </w:r>
          </w:p>
        </w:tc>
      </w:tr>
      <w:tr>
        <w:trPr>
          <w:trHeight w:val="27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5490</w:t>
            </w:r>
          </w:p>
        </w:tc>
      </w:tr>
      <w:tr>
        <w:trPr>
          <w:trHeight w:val="42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241040</w:t>
            </w:r>
          </w:p>
        </w:tc>
      </w:tr>
      <w:tr>
        <w:trPr>
          <w:trHeight w:val="21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36614</w:t>
            </w:r>
          </w:p>
        </w:tc>
      </w:tr>
      <w:tr>
        <w:trPr>
          <w:trHeight w:val="45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36614</w:t>
            </w:r>
          </w:p>
        </w:tc>
      </w:tr>
      <w:tr>
        <w:trPr>
          <w:trHeight w:val="24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109066</w:t>
            </w:r>
          </w:p>
        </w:tc>
      </w:tr>
      <w:tr>
        <w:trPr>
          <w:trHeight w:val="24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109066</w:t>
            </w:r>
          </w:p>
        </w:tc>
      </w:tr>
      <w:tr>
        <w:trPr>
          <w:trHeight w:val="24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2029274</w:t>
            </w:r>
          </w:p>
        </w:tc>
      </w:tr>
      <w:tr>
        <w:trPr>
          <w:trHeight w:val="43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2029274</w:t>
            </w:r>
          </w:p>
        </w:tc>
      </w:tr>
      <w:tr>
        <w:trPr>
          <w:trHeight w:val="24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75144</w:t>
            </w:r>
          </w:p>
        </w:tc>
      </w:tr>
      <w:tr>
        <w:trPr>
          <w:trHeight w:val="24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220000</w:t>
            </w:r>
          </w:p>
        </w:tc>
      </w:tr>
      <w:tr>
        <w:trPr>
          <w:trHeight w:val="24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1734130</w:t>
            </w:r>
          </w:p>
        </w:tc>
      </w:tr>
      <w:tr>
        <w:trPr>
          <w:trHeight w:val="21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222850</w:t>
            </w:r>
          </w:p>
        </w:tc>
      </w:tr>
      <w:tr>
        <w:trPr>
          <w:trHeight w:val="42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70590</w:t>
            </w:r>
          </w:p>
        </w:tc>
      </w:tr>
      <w:tr>
        <w:trPr>
          <w:trHeight w:val="24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көшелерін жарықтандыру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21747</w:t>
            </w:r>
          </w:p>
        </w:tc>
      </w:tr>
      <w:tr>
        <w:trPr>
          <w:trHeight w:val="24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24558</w:t>
            </w:r>
          </w:p>
        </w:tc>
      </w:tr>
      <w:tr>
        <w:trPr>
          <w:trHeight w:val="24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24285</w:t>
            </w:r>
          </w:p>
        </w:tc>
      </w:tr>
      <w:tr>
        <w:trPr>
          <w:trHeight w:val="43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152260</w:t>
            </w:r>
          </w:p>
        </w:tc>
      </w:tr>
      <w:tr>
        <w:trPr>
          <w:trHeight w:val="24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көшелерін жарықтандыру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53983</w:t>
            </w:r>
          </w:p>
        </w:tc>
      </w:tr>
      <w:tr>
        <w:trPr>
          <w:trHeight w:val="24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24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97207</w:t>
            </w:r>
          </w:p>
        </w:tc>
      </w:tr>
      <w:tr>
        <w:trPr>
          <w:trHeight w:val="24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411517</w:t>
            </w:r>
          </w:p>
        </w:tc>
      </w:tr>
      <w:tr>
        <w:trPr>
          <w:trHeight w:val="24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107105</w:t>
            </w:r>
          </w:p>
        </w:tc>
      </w:tr>
      <w:tr>
        <w:trPr>
          <w:trHeight w:val="24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107105</w:t>
            </w:r>
          </w:p>
        </w:tc>
      </w:tr>
      <w:tr>
        <w:trPr>
          <w:trHeight w:val="24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107105</w:t>
            </w:r>
          </w:p>
        </w:tc>
      </w:tr>
      <w:tr>
        <w:trPr>
          <w:trHeight w:val="22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146371</w:t>
            </w:r>
          </w:p>
        </w:tc>
      </w:tr>
      <w:tr>
        <w:trPr>
          <w:trHeight w:val="24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141871</w:t>
            </w:r>
          </w:p>
        </w:tc>
      </w:tr>
      <w:tr>
        <w:trPr>
          <w:trHeight w:val="28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132434</w:t>
            </w:r>
          </w:p>
        </w:tc>
      </w:tr>
      <w:tr>
        <w:trPr>
          <w:trHeight w:val="24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4674</w:t>
            </w:r>
          </w:p>
        </w:tc>
      </w:tr>
      <w:tr>
        <w:trPr>
          <w:trHeight w:val="43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4763</w:t>
            </w:r>
          </w:p>
        </w:tc>
      </w:tr>
      <w:tr>
        <w:trPr>
          <w:trHeight w:val="22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22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және туризм объектілерін дамыту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24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78922</w:t>
            </w:r>
          </w:p>
        </w:tc>
      </w:tr>
      <w:tr>
        <w:trPr>
          <w:trHeight w:val="24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49034</w:t>
            </w:r>
          </w:p>
        </w:tc>
      </w:tr>
      <w:tr>
        <w:trPr>
          <w:trHeight w:val="21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42742</w:t>
            </w:r>
          </w:p>
        </w:tc>
      </w:tr>
      <w:tr>
        <w:trPr>
          <w:trHeight w:val="22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6292</w:t>
            </w:r>
          </w:p>
        </w:tc>
      </w:tr>
      <w:tr>
        <w:trPr>
          <w:trHeight w:val="21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29888</w:t>
            </w:r>
          </w:p>
        </w:tc>
      </w:tr>
      <w:tr>
        <w:trPr>
          <w:trHeight w:val="24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12294</w:t>
            </w:r>
          </w:p>
        </w:tc>
      </w:tr>
      <w:tr>
        <w:trPr>
          <w:trHeight w:val="24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17594</w:t>
            </w:r>
          </w:p>
        </w:tc>
      </w:tr>
      <w:tr>
        <w:trPr>
          <w:trHeight w:val="24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79119</w:t>
            </w:r>
          </w:p>
        </w:tc>
      </w:tr>
      <w:tr>
        <w:trPr>
          <w:trHeight w:val="22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32180</w:t>
            </w:r>
          </w:p>
        </w:tc>
      </w:tr>
      <w:tr>
        <w:trPr>
          <w:trHeight w:val="42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7716</w:t>
            </w:r>
          </w:p>
        </w:tc>
      </w:tr>
      <w:tr>
        <w:trPr>
          <w:trHeight w:val="24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мекемелер мен ұйымдардың күрделі шығыстары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24464</w:t>
            </w:r>
          </w:p>
        </w:tc>
      </w:tr>
      <w:tr>
        <w:trPr>
          <w:trHeight w:val="21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27529</w:t>
            </w:r>
          </w:p>
        </w:tc>
      </w:tr>
      <w:tr>
        <w:trPr>
          <w:trHeight w:val="42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16056</w:t>
            </w:r>
          </w:p>
        </w:tc>
      </w:tr>
      <w:tr>
        <w:trPr>
          <w:trHeight w:val="24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10037</w:t>
            </w:r>
          </w:p>
        </w:tc>
      </w:tr>
      <w:tr>
        <w:trPr>
          <w:trHeight w:val="21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</w:tr>
      <w:tr>
        <w:trPr>
          <w:trHeight w:val="22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</w:t>
            </w:r>
          </w:p>
        </w:tc>
      </w:tr>
      <w:tr>
        <w:trPr>
          <w:trHeight w:val="24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19410</w:t>
            </w:r>
          </w:p>
        </w:tc>
      </w:tr>
      <w:tr>
        <w:trPr>
          <w:trHeight w:val="43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6360</w:t>
            </w:r>
          </w:p>
        </w:tc>
      </w:tr>
      <w:tr>
        <w:trPr>
          <w:trHeight w:val="21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</w:p>
        </w:tc>
      </w:tr>
      <w:tr>
        <w:trPr>
          <w:trHeight w:val="21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12130</w:t>
            </w:r>
          </w:p>
        </w:tc>
      </w:tr>
      <w:tr>
        <w:trPr>
          <w:trHeight w:val="46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225710</w:t>
            </w:r>
          </w:p>
        </w:tc>
      </w:tr>
      <w:tr>
        <w:trPr>
          <w:trHeight w:val="24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54796</w:t>
            </w:r>
          </w:p>
        </w:tc>
      </w:tr>
      <w:tr>
        <w:trPr>
          <w:trHeight w:val="24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15576</w:t>
            </w:r>
          </w:p>
        </w:tc>
      </w:tr>
      <w:tr>
        <w:trPr>
          <w:trHeight w:val="42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ауыл шаруашылығы саласындағы мемлекеттік саясатты іске асыру жөніндегі қызметтер 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13625</w:t>
            </w:r>
          </w:p>
        </w:tc>
      </w:tr>
      <w:tr>
        <w:trPr>
          <w:trHeight w:val="25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жөніндегі шараларды іске асыру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</w:t>
            </w:r>
          </w:p>
        </w:tc>
      </w:tr>
      <w:tr>
        <w:trPr>
          <w:trHeight w:val="24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24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39220</w:t>
            </w:r>
          </w:p>
        </w:tc>
      </w:tr>
      <w:tr>
        <w:trPr>
          <w:trHeight w:val="24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ветеринария саласындағы мемлекеттік саясатты іске асыру жөніндегі қызметтер 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8788</w:t>
            </w:r>
          </w:p>
        </w:tc>
      </w:tr>
      <w:tr>
        <w:trPr>
          <w:trHeight w:val="28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</w:t>
            </w:r>
          </w:p>
        </w:tc>
      </w:tr>
      <w:tr>
        <w:trPr>
          <w:trHeight w:val="24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</w:t>
            </w:r>
          </w:p>
        </w:tc>
      </w:tr>
      <w:tr>
        <w:trPr>
          <w:trHeight w:val="27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2946</w:t>
            </w:r>
          </w:p>
        </w:tc>
      </w:tr>
      <w:tr>
        <w:trPr>
          <w:trHeight w:val="40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</w:t>
            </w:r>
          </w:p>
        </w:tc>
      </w:tr>
      <w:tr>
        <w:trPr>
          <w:trHeight w:val="24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ветеринарлық іс-шаралар жүргізу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23113</w:t>
            </w:r>
          </w:p>
        </w:tc>
      </w:tr>
      <w:tr>
        <w:trPr>
          <w:trHeight w:val="24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10495</w:t>
            </w:r>
          </w:p>
        </w:tc>
      </w:tr>
      <w:tr>
        <w:trPr>
          <w:trHeight w:val="24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10495</w:t>
            </w:r>
          </w:p>
        </w:tc>
      </w:tr>
      <w:tr>
        <w:trPr>
          <w:trHeight w:val="40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10278</w:t>
            </w:r>
          </w:p>
        </w:tc>
      </w:tr>
      <w:tr>
        <w:trPr>
          <w:trHeight w:val="24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</w:tr>
      <w:tr>
        <w:trPr>
          <w:trHeight w:val="40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160419</w:t>
            </w:r>
          </w:p>
        </w:tc>
      </w:tr>
      <w:tr>
        <w:trPr>
          <w:trHeight w:val="19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160419</w:t>
            </w:r>
          </w:p>
        </w:tc>
      </w:tr>
      <w:tr>
        <w:trPr>
          <w:trHeight w:val="24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160419</w:t>
            </w:r>
          </w:p>
        </w:tc>
      </w:tr>
      <w:tr>
        <w:trPr>
          <w:trHeight w:val="24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23767</w:t>
            </w:r>
          </w:p>
        </w:tc>
      </w:tr>
      <w:tr>
        <w:trPr>
          <w:trHeight w:val="24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23767</w:t>
            </w:r>
          </w:p>
        </w:tc>
      </w:tr>
      <w:tr>
        <w:trPr>
          <w:trHeight w:val="24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15355</w:t>
            </w:r>
          </w:p>
        </w:tc>
      </w:tr>
      <w:tr>
        <w:trPr>
          <w:trHeight w:val="24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15295</w:t>
            </w:r>
          </w:p>
        </w:tc>
      </w:tr>
      <w:tr>
        <w:trPr>
          <w:trHeight w:val="22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4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8412</w:t>
            </w:r>
          </w:p>
        </w:tc>
      </w:tr>
      <w:tr>
        <w:trPr>
          <w:trHeight w:val="42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8274</w:t>
            </w:r>
          </w:p>
        </w:tc>
      </w:tr>
      <w:tr>
        <w:trPr>
          <w:trHeight w:val="22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</w:tr>
      <w:tr>
        <w:trPr>
          <w:trHeight w:val="19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192159</w:t>
            </w:r>
          </w:p>
        </w:tc>
      </w:tr>
      <w:tr>
        <w:trPr>
          <w:trHeight w:val="25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192159</w:t>
            </w:r>
          </w:p>
        </w:tc>
      </w:tr>
      <w:tr>
        <w:trPr>
          <w:trHeight w:val="45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192159</w:t>
            </w:r>
          </w:p>
        </w:tc>
      </w:tr>
      <w:tr>
        <w:trPr>
          <w:trHeight w:val="22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192159</w:t>
            </w:r>
          </w:p>
        </w:tc>
      </w:tr>
      <w:tr>
        <w:trPr>
          <w:trHeight w:val="24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346557</w:t>
            </w:r>
          </w:p>
        </w:tc>
      </w:tr>
      <w:tr>
        <w:trPr>
          <w:trHeight w:val="22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14104</w:t>
            </w:r>
          </w:p>
        </w:tc>
      </w:tr>
      <w:tr>
        <w:trPr>
          <w:trHeight w:val="24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14104</w:t>
            </w:r>
          </w:p>
        </w:tc>
      </w:tr>
      <w:tr>
        <w:trPr>
          <w:trHeight w:val="42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13534</w:t>
            </w:r>
          </w:p>
        </w:tc>
      </w:tr>
      <w:tr>
        <w:trPr>
          <w:trHeight w:val="27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</w:tr>
      <w:tr>
        <w:trPr>
          <w:trHeight w:val="24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332453</w:t>
            </w:r>
          </w:p>
        </w:tc>
      </w:tr>
      <w:tr>
        <w:trPr>
          <w:trHeight w:val="43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262953</w:t>
            </w:r>
          </w:p>
        </w:tc>
      </w:tr>
      <w:tr>
        <w:trPr>
          <w:trHeight w:val="42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19024</w:t>
            </w:r>
          </w:p>
        </w:tc>
      </w:tr>
      <w:tr>
        <w:trPr>
          <w:trHeight w:val="24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</w:t>
            </w:r>
          </w:p>
        </w:tc>
      </w:tr>
      <w:tr>
        <w:trPr>
          <w:trHeight w:val="45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243121</w:t>
            </w:r>
          </w:p>
        </w:tc>
      </w:tr>
      <w:tr>
        <w:trPr>
          <w:trHeight w:val="24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69500</w:t>
            </w:r>
          </w:p>
        </w:tc>
      </w:tr>
      <w:tr>
        <w:trPr>
          <w:trHeight w:val="28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69500</w:t>
            </w:r>
          </w:p>
        </w:tc>
      </w:tr>
      <w:tr>
        <w:trPr>
          <w:trHeight w:val="22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2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9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1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7894</w:t>
            </w:r>
          </w:p>
        </w:tc>
      </w:tr>
      <w:tr>
        <w:trPr>
          <w:trHeight w:val="24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7894</w:t>
            </w:r>
          </w:p>
        </w:tc>
      </w:tr>
      <w:tr>
        <w:trPr>
          <w:trHeight w:val="24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7894</w:t>
            </w:r>
          </w:p>
        </w:tc>
      </w:tr>
      <w:tr>
        <w:trPr>
          <w:trHeight w:val="6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7894</w:t>
            </w:r>
          </w:p>
        </w:tc>
      </w:tr>
      <w:tr>
        <w:trPr>
          <w:trHeight w:val="24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бюджеттiк кредиттеу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7 941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10 386</w:t>
            </w:r>
          </w:p>
        </w:tc>
      </w:tr>
      <w:tr>
        <w:trPr>
          <w:trHeight w:val="40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10 386</w:t>
            </w:r>
          </w:p>
        </w:tc>
      </w:tr>
      <w:tr>
        <w:trPr>
          <w:trHeight w:val="24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10 386</w:t>
            </w:r>
          </w:p>
        </w:tc>
      </w:tr>
      <w:tr>
        <w:trPr>
          <w:trHeight w:val="24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10 386</w:t>
            </w:r>
          </w:p>
        </w:tc>
      </w:tr>
      <w:tr>
        <w:trPr>
          <w:trHeight w:val="24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2 445</w:t>
            </w:r>
          </w:p>
        </w:tc>
      </w:tr>
      <w:tr>
        <w:trPr>
          <w:trHeight w:val="24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2 445</w:t>
            </w:r>
          </w:p>
        </w:tc>
      </w:tr>
      <w:tr>
        <w:trPr>
          <w:trHeight w:val="24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2 445</w:t>
            </w:r>
          </w:p>
        </w:tc>
      </w:tr>
      <w:tr>
        <w:trPr>
          <w:trHeight w:val="24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2 445</w:t>
            </w:r>
          </w:p>
        </w:tc>
      </w:tr>
      <w:tr>
        <w:trPr>
          <w:trHeight w:val="24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-275 580</w:t>
            </w:r>
          </w:p>
        </w:tc>
      </w:tr>
      <w:tr>
        <w:trPr>
          <w:trHeight w:val="24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(профицитін пайдалану) қаржыландыру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275 580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</w:p>
        </w:tc>
      </w:tr>
      <w:tr>
        <w:trPr>
          <w:trHeight w:val="24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</w:p>
        </w:tc>
      </w:tr>
      <w:tr>
        <w:trPr>
          <w:trHeight w:val="24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</w:p>
        </w:tc>
      </w:tr>
      <w:tr>
        <w:trPr>
          <w:trHeight w:val="22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24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24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24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266 294</w:t>
            </w:r>
          </w:p>
        </w:tc>
      </w:tr>
      <w:tr>
        <w:trPr>
          <w:trHeight w:val="24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266 294</w:t>
            </w:r>
          </w:p>
        </w:tc>
      </w:tr>
      <w:tr>
        <w:trPr>
          <w:trHeight w:val="24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266 294</w:t>
            </w:r>
          </w:p>
        </w:tc>
      </w:tr>
      <w:tr>
        <w:trPr>
          <w:trHeight w:val="24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266 294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Сайрам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26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17-108/V шешіміне 2-қосымша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Сайрам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13-76/V шешімінің 2-қосымша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Сайрам ауданының 2014 жылға арналған бюджеті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8"/>
        <w:gridCol w:w="590"/>
        <w:gridCol w:w="707"/>
        <w:gridCol w:w="8073"/>
        <w:gridCol w:w="2062"/>
      </w:tblGrid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18142462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3690608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1125305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1125305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703551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703551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1652023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1331332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64080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253812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2799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180811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122653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47842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</w:t>
            </w:r>
          </w:p>
        </w:tc>
      </w:tr>
      <w:tr>
        <w:trPr>
          <w:trHeight w:val="4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28918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28918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5891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акциялардың мемлекеттік пакеттеріне дивидендтер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5735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Басқада салықтық емес түсімдер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6049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Басқада салықтық емес түсімдер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6049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14429114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14429114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14429114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0"/>
        <w:gridCol w:w="471"/>
        <w:gridCol w:w="689"/>
        <w:gridCol w:w="669"/>
        <w:gridCol w:w="7669"/>
        <w:gridCol w:w="2052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18142462</w:t>
            </w:r>
          </w:p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391378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352917</w:t>
            </w:r>
          </w:p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17409</w:t>
            </w:r>
          </w:p>
        </w:tc>
      </w:tr>
      <w:tr>
        <w:trPr>
          <w:trHeight w:val="3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17409</w:t>
            </w:r>
          </w:p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79305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79305</w:t>
            </w:r>
          </w:p>
        </w:tc>
      </w:tr>
      <w:tr>
        <w:trPr>
          <w:trHeight w:val="46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256203</w:t>
            </w:r>
          </w:p>
        </w:tc>
      </w:tr>
      <w:tr>
        <w:trPr>
          <w:trHeight w:val="45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256203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</w:t>
            </w:r>
          </w:p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</w:t>
            </w:r>
          </w:p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</w:t>
            </w:r>
          </w:p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36809</w:t>
            </w:r>
          </w:p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36809</w:t>
            </w:r>
          </w:p>
        </w:tc>
      </w:tr>
      <w:tr>
        <w:trPr>
          <w:trHeight w:val="70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36809</w:t>
            </w:r>
          </w:p>
        </w:tc>
      </w:tr>
      <w:tr>
        <w:trPr>
          <w:trHeight w:val="21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74180</w:t>
            </w:r>
          </w:p>
        </w:tc>
      </w:tr>
      <w:tr>
        <w:trPr>
          <w:trHeight w:val="22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20671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20671</w:t>
            </w:r>
          </w:p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20671</w:t>
            </w:r>
          </w:p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53509</w:t>
            </w:r>
          </w:p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53509</w:t>
            </w:r>
          </w:p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ауқымындағы төтенше жағдайлардың алдын алу және оларды жою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51219</w:t>
            </w:r>
          </w:p>
        </w:tc>
      </w:tr>
      <w:tr>
        <w:trPr>
          <w:trHeight w:val="67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</w:p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13235</w:t>
            </w:r>
          </w:p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13235</w:t>
            </w:r>
          </w:p>
        </w:tc>
      </w:tr>
      <w:tr>
        <w:trPr>
          <w:trHeight w:val="51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13235</w:t>
            </w:r>
          </w:p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13235</w:t>
            </w:r>
          </w:p>
        </w:tc>
      </w:tr>
      <w:tr>
        <w:trPr>
          <w:trHeight w:val="22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12 984 623</w:t>
            </w:r>
          </w:p>
        </w:tc>
      </w:tr>
      <w:tr>
        <w:trPr>
          <w:trHeight w:val="2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261 514</w:t>
            </w:r>
          </w:p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261 514</w:t>
            </w:r>
          </w:p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261 514</w:t>
            </w:r>
          </w:p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10 041 931</w:t>
            </w:r>
          </w:p>
        </w:tc>
      </w:tr>
      <w:tr>
        <w:trPr>
          <w:trHeight w:val="46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25472</w:t>
            </w:r>
          </w:p>
        </w:tc>
      </w:tr>
      <w:tr>
        <w:trPr>
          <w:trHeight w:val="52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25472</w:t>
            </w:r>
          </w:p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10 016 459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9 921 286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95173</w:t>
            </w:r>
          </w:p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84900</w:t>
            </w:r>
          </w:p>
        </w:tc>
      </w:tr>
      <w:tr>
        <w:trPr>
          <w:trHeight w:val="22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84900</w:t>
            </w:r>
          </w:p>
        </w:tc>
      </w:tr>
      <w:tr>
        <w:trPr>
          <w:trHeight w:val="21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84900</w:t>
            </w:r>
          </w:p>
        </w:tc>
      </w:tr>
      <w:tr>
        <w:trPr>
          <w:trHeight w:val="22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2596278</w:t>
            </w:r>
          </w:p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474625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17325</w:t>
            </w:r>
          </w:p>
        </w:tc>
      </w:tr>
      <w:tr>
        <w:trPr>
          <w:trHeight w:val="48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127300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330000</w:t>
            </w:r>
          </w:p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2121653</w:t>
            </w:r>
          </w:p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2121653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663291</w:t>
            </w:r>
          </w:p>
        </w:tc>
      </w:tr>
      <w:tr>
        <w:trPr>
          <w:trHeight w:val="22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617625</w:t>
            </w:r>
          </w:p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617625</w:t>
            </w:r>
          </w:p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49348</w:t>
            </w:r>
          </w:p>
        </w:tc>
      </w:tr>
      <w:tr>
        <w:trPr>
          <w:trHeight w:val="69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14655</w:t>
            </w:r>
          </w:p>
        </w:tc>
      </w:tr>
      <w:tr>
        <w:trPr>
          <w:trHeight w:val="22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7935</w:t>
            </w:r>
          </w:p>
        </w:tc>
      </w:tr>
      <w:tr>
        <w:trPr>
          <w:trHeight w:val="22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35895</w:t>
            </w:r>
          </w:p>
        </w:tc>
      </w:tr>
      <w:tr>
        <w:trPr>
          <w:trHeight w:val="45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23412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3277</w:t>
            </w:r>
          </w:p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56661</w:t>
            </w:r>
          </w:p>
        </w:tc>
      </w:tr>
      <w:tr>
        <w:trPr>
          <w:trHeight w:val="2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406330</w:t>
            </w:r>
          </w:p>
        </w:tc>
      </w:tr>
      <w:tr>
        <w:trPr>
          <w:trHeight w:val="46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20112</w:t>
            </w:r>
          </w:p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45666</w:t>
            </w:r>
          </w:p>
        </w:tc>
      </w:tr>
      <w:tr>
        <w:trPr>
          <w:trHeight w:val="2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45666</w:t>
            </w:r>
          </w:p>
        </w:tc>
      </w:tr>
      <w:tr>
        <w:trPr>
          <w:trHeight w:val="51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43509</w:t>
            </w:r>
          </w:p>
        </w:tc>
      </w:tr>
      <w:tr>
        <w:trPr>
          <w:trHeight w:val="51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2157</w:t>
            </w:r>
          </w:p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3411374</w:t>
            </w:r>
          </w:p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7022</w:t>
            </w:r>
          </w:p>
        </w:tc>
      </w:tr>
      <w:tr>
        <w:trPr>
          <w:trHeight w:val="48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7022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7022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3197912</w:t>
            </w:r>
          </w:p>
        </w:tc>
      </w:tr>
      <w:tr>
        <w:trPr>
          <w:trHeight w:val="48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3197912</w:t>
            </w:r>
          </w:p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41537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1306625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1849750</w:t>
            </w:r>
          </w:p>
        </w:tc>
      </w:tr>
      <w:tr>
        <w:trPr>
          <w:trHeight w:val="22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206440</w:t>
            </w:r>
          </w:p>
        </w:tc>
      </w:tr>
      <w:tr>
        <w:trPr>
          <w:trHeight w:val="45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37551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көшелерін жарықтандыру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5490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27086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4975</w:t>
            </w:r>
          </w:p>
        </w:tc>
      </w:tr>
      <w:tr>
        <w:trPr>
          <w:trHeight w:val="48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168889</w:t>
            </w:r>
          </w:p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көшелерін жарықтандыру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60433</w:t>
            </w:r>
          </w:p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</w:t>
            </w:r>
          </w:p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107311</w:t>
            </w:r>
          </w:p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359722</w:t>
            </w:r>
          </w:p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105431</w:t>
            </w:r>
          </w:p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105431</w:t>
            </w:r>
          </w:p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105431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145477</w:t>
            </w:r>
          </w:p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145477</w:t>
            </w:r>
          </w:p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135380</w:t>
            </w:r>
          </w:p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5001</w:t>
            </w:r>
          </w:p>
        </w:tc>
      </w:tr>
      <w:tr>
        <w:trPr>
          <w:trHeight w:val="48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5096</w:t>
            </w:r>
          </w:p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71929</w:t>
            </w:r>
          </w:p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44977</w:t>
            </w:r>
          </w:p>
        </w:tc>
      </w:tr>
      <w:tr>
        <w:trPr>
          <w:trHeight w:val="22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43637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</w:t>
            </w:r>
          </w:p>
        </w:tc>
      </w:tr>
      <w:tr>
        <w:trPr>
          <w:trHeight w:val="22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26952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13476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13476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36885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7838</w:t>
            </w:r>
          </w:p>
        </w:tc>
      </w:tr>
      <w:tr>
        <w:trPr>
          <w:trHeight w:val="45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7838</w:t>
            </w:r>
          </w:p>
        </w:tc>
      </w:tr>
      <w:tr>
        <w:trPr>
          <w:trHeight w:val="22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21603</w:t>
            </w:r>
          </w:p>
        </w:tc>
      </w:tr>
      <w:tr>
        <w:trPr>
          <w:trHeight w:val="46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11419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10184</w:t>
            </w:r>
          </w:p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7444</w:t>
            </w:r>
          </w:p>
        </w:tc>
      </w:tr>
      <w:tr>
        <w:trPr>
          <w:trHeight w:val="5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7444</w:t>
            </w:r>
          </w:p>
        </w:tc>
      </w:tr>
      <w:tr>
        <w:trPr>
          <w:trHeight w:val="51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57019</w:t>
            </w:r>
          </w:p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46276</w:t>
            </w:r>
          </w:p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13904</w:t>
            </w:r>
          </w:p>
        </w:tc>
      </w:tr>
      <w:tr>
        <w:trPr>
          <w:trHeight w:val="45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ауыл шаруашылығы саласындағы мемлекеттік саясатты іске асыру жөніндегі қызметтер 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13904</w:t>
            </w:r>
          </w:p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32372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ветеринария саласындағы мемлекеттік саясатты іске асыру жөніндегі қызметтер 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8666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</w:t>
            </w:r>
          </w:p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3152</w:t>
            </w:r>
          </w:p>
        </w:tc>
      </w:tr>
      <w:tr>
        <w:trPr>
          <w:trHeight w:val="43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</w:t>
            </w:r>
          </w:p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ветеринарлық іс-шаралар жүргізу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15875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10743</w:t>
            </w:r>
          </w:p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10743</w:t>
            </w:r>
          </w:p>
        </w:tc>
      </w:tr>
      <w:tr>
        <w:trPr>
          <w:trHeight w:val="43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10743</w:t>
            </w:r>
          </w:p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23065</w:t>
            </w:r>
          </w:p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23065</w:t>
            </w:r>
          </w:p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15038</w:t>
            </w:r>
          </w:p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15038</w:t>
            </w:r>
          </w:p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8027</w:t>
            </w:r>
          </w:p>
        </w:tc>
      </w:tr>
      <w:tr>
        <w:trPr>
          <w:trHeight w:val="45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8027</w:t>
            </w:r>
          </w:p>
        </w:tc>
      </w:tr>
      <w:tr>
        <w:trPr>
          <w:trHeight w:val="21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62020</w:t>
            </w:r>
          </w:p>
        </w:tc>
      </w:tr>
      <w:tr>
        <w:trPr>
          <w:trHeight w:val="21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62020</w:t>
            </w:r>
          </w:p>
        </w:tc>
      </w:tr>
      <w:tr>
        <w:trPr>
          <w:trHeight w:val="43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62020</w:t>
            </w:r>
          </w:p>
        </w:tc>
      </w:tr>
      <w:tr>
        <w:trPr>
          <w:trHeight w:val="22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62020</w:t>
            </w:r>
          </w:p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102555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9949</w:t>
            </w:r>
          </w:p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9949</w:t>
            </w:r>
          </w:p>
        </w:tc>
      </w:tr>
      <w:tr>
        <w:trPr>
          <w:trHeight w:val="45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9949</w:t>
            </w:r>
          </w:p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92606</w:t>
            </w:r>
          </w:p>
        </w:tc>
      </w:tr>
      <w:tr>
        <w:trPr>
          <w:trHeight w:val="48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18406</w:t>
            </w:r>
          </w:p>
        </w:tc>
      </w:tr>
      <w:tr>
        <w:trPr>
          <w:trHeight w:val="45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18406</w:t>
            </w:r>
          </w:p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74200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74200</w:t>
            </w:r>
          </w:p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бюджеттiк кредиттеу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-1 100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-1 100</w:t>
            </w:r>
          </w:p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(профицитін пайдалану) қаржыландыру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Сайрам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26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17-108/V шешіміне 3-қосымша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Сайрам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13-76/V шешімінің 3-қосымша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Сайрам ауданының 2015 жылға арналған бюджеті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6"/>
        <w:gridCol w:w="629"/>
        <w:gridCol w:w="704"/>
        <w:gridCol w:w="8025"/>
        <w:gridCol w:w="2096"/>
      </w:tblGrid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16780416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3924581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1184312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1184312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729573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729573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1784188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1437839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69207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274119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3023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195275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132466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9115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51668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</w:t>
            </w:r>
          </w:p>
        </w:tc>
      </w:tr>
      <w:tr>
        <w:trPr>
          <w:trHeight w:val="4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31233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31233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12898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6365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акциялардың мемлекеттік пакеттеріне дивидендтер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6196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Басқада салықтық емес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6533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Басқада салықтық емес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6533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11664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11664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11664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12831273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12831273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12831273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9"/>
        <w:gridCol w:w="590"/>
        <w:gridCol w:w="651"/>
        <w:gridCol w:w="651"/>
        <w:gridCol w:w="7440"/>
        <w:gridCol w:w="2119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16780416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400723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360768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18092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18092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81725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81725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260951</w:t>
            </w:r>
          </w:p>
        </w:tc>
      </w:tr>
      <w:tr>
        <w:trPr>
          <w:trHeight w:val="45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260951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38187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38187</w:t>
            </w:r>
          </w:p>
        </w:tc>
      </w:tr>
      <w:tr>
        <w:trPr>
          <w:trHeight w:val="6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38187</w:t>
            </w:r>
          </w:p>
        </w:tc>
      </w:tr>
      <w:tr>
        <w:trPr>
          <w:trHeight w:val="2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74469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21358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21358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21358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53111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53111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ауқымындағы төтенше жағдайлардың алдын алу және оларды жою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50661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14161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14161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14161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14161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13 762 464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265 825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265 825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265 825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10 177 845</w:t>
            </w:r>
          </w:p>
        </w:tc>
      </w:tr>
      <w:tr>
        <w:trPr>
          <w:trHeight w:val="42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27255</w:t>
            </w:r>
          </w:p>
        </w:tc>
      </w:tr>
      <w:tr>
        <w:trPr>
          <w:trHeight w:val="5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27255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10 150 590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10 053 366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97224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85969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85969</w:t>
            </w:r>
          </w:p>
        </w:tc>
      </w:tr>
      <w:tr>
        <w:trPr>
          <w:trHeight w:val="2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85969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3232825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513905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17694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136211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360000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2718920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2718920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722147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675499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675499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52803</w:t>
            </w:r>
          </w:p>
        </w:tc>
      </w:tr>
      <w:tr>
        <w:trPr>
          <w:trHeight w:val="6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15681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18884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37639</w:t>
            </w:r>
          </w:p>
        </w:tc>
      </w:tr>
      <w:tr>
        <w:trPr>
          <w:trHeight w:val="45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24874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3506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57583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442900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21629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46648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46648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44341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2307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1158515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7514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7514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7514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932608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932608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44445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451913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436250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218393</w:t>
            </w:r>
          </w:p>
        </w:tc>
      </w:tr>
      <w:tr>
        <w:trPr>
          <w:trHeight w:val="45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40163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көшелерін жарықтандыру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5861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28979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5323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178230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көшелерін жарықтандыру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62182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114823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369097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107810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107810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107810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149008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149008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138204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5351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5453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74669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45831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44398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28838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14419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14419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37610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7972</w:t>
            </w:r>
          </w:p>
        </w:tc>
      </w:tr>
      <w:tr>
        <w:trPr>
          <w:trHeight w:val="45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7972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22022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11686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10336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7616</w:t>
            </w:r>
          </w:p>
        </w:tc>
      </w:tr>
      <w:tr>
        <w:trPr>
          <w:trHeight w:val="5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7616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59436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48433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14195</w:t>
            </w:r>
          </w:p>
        </w:tc>
      </w:tr>
      <w:tr>
        <w:trPr>
          <w:trHeight w:val="45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ауыл шаруашылығы саласындағы мемлекеттік саясатты іске асыру жөніндегі қызметтер 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14195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34238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ветеринария саласындағы мемлекеттік саясатты іске асыру жөніндегі қызметтер 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8874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3373</w:t>
            </w:r>
          </w:p>
        </w:tc>
      </w:tr>
      <w:tr>
        <w:trPr>
          <w:trHeight w:val="4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ветеринарлық іс-шаралар жүргізу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16986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11003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11003</w:t>
            </w:r>
          </w:p>
        </w:tc>
      </w:tr>
      <w:tr>
        <w:trPr>
          <w:trHeight w:val="4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11003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23488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23488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15299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15299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8189</w:t>
            </w:r>
          </w:p>
        </w:tc>
      </w:tr>
      <w:tr>
        <w:trPr>
          <w:trHeight w:val="45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8189</w:t>
            </w:r>
          </w:p>
        </w:tc>
      </w:tr>
      <w:tr>
        <w:trPr>
          <w:trHeight w:val="2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87985</w:t>
            </w:r>
          </w:p>
        </w:tc>
      </w:tr>
      <w:tr>
        <w:trPr>
          <w:trHeight w:val="2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87985</w:t>
            </w:r>
          </w:p>
        </w:tc>
      </w:tr>
      <w:tr>
        <w:trPr>
          <w:trHeight w:val="4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87985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87985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107931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10179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10179</w:t>
            </w:r>
          </w:p>
        </w:tc>
      </w:tr>
      <w:tr>
        <w:trPr>
          <w:trHeight w:val="45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10179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97752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18852</w:t>
            </w:r>
          </w:p>
        </w:tc>
      </w:tr>
      <w:tr>
        <w:trPr>
          <w:trHeight w:val="45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18852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78900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78900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бюджеттiк кредиттеу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-1 100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-1 100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(профицитін пайдалану) қаржыландыру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Сайрам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26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17-108/IV шешіміне 4-қосымша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Сайрам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13-76/V шешімінің 4-қосымша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Бюджеттік инвестициялық жобаларды (бағдарламаларды) іске асыруға бағытталған бюджеттік бағдарламалар бөлінісінде 2013 жылға арналған аудандық бюджеттік даму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0"/>
        <w:gridCol w:w="510"/>
        <w:gridCol w:w="651"/>
        <w:gridCol w:w="652"/>
        <w:gridCol w:w="9677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Инвестициялық жобалар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және құрылыс бөлімі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және туризм объектілерін дамыту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