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26fff" w14:textId="de26f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Отырар аудандық мәслихатының 2013 жылғы 16 тамыздағы № 17/103-V шешімі. Оңтүстік Қазақстан облысының Әділет департаментінде 2013 жылғы 16 қыркүйекте № 2378 болып тіркелді. Күшi жойылды - Оңтүстiк Қазақстан облысы Отырар аудандық мәслихатының 2016 жылғы 11 шілдедегі № 3/19-VI шешiмiмен</w:t>
      </w:r>
    </w:p>
    <w:p>
      <w:pPr>
        <w:spacing w:after="0"/>
        <w:ind w:left="0"/>
        <w:jc w:val="left"/>
      </w:pPr>
      <w:r>
        <w:rPr>
          <w:rFonts w:ascii="Times New Roman"/>
          <w:b w:val="false"/>
          <w:i w:val="false"/>
          <w:color w:val="ff0000"/>
          <w:sz w:val="28"/>
        </w:rPr>
        <w:t xml:space="preserve">      Ескерту. Күшi жойылды - Оңтүстiк Қазақстан облысы Отырар аудандық мәслихатының 11.07.2016 № 3/19-VI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күннен бастап қолданысқа енгiзiледi).</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Отырар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Ә.Махатай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Б.Зұлпыхаров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 мәслихатының</w:t>
            </w:r>
            <w:r>
              <w:br/>
            </w:r>
            <w:r>
              <w:rPr>
                <w:rFonts w:ascii="Times New Roman"/>
                <w:b w:val="false"/>
                <w:i w:val="false"/>
                <w:color w:val="000000"/>
                <w:sz w:val="20"/>
              </w:rPr>
              <w:t>2013 жылғы 16 тамыздағы</w:t>
            </w:r>
            <w:r>
              <w:br/>
            </w:r>
            <w:r>
              <w:rPr>
                <w:rFonts w:ascii="Times New Roman"/>
                <w:b w:val="false"/>
                <w:i w:val="false"/>
                <w:color w:val="000000"/>
                <w:sz w:val="20"/>
              </w:rPr>
              <w:t>№ 17/103-V шешімімен бекітілген</w:t>
            </w:r>
          </w:p>
        </w:tc>
      </w:tr>
    </w:tbl>
    <w:bookmarkStart w:name="z5" w:id="0"/>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қағидасы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Әлеуметтік көмек көрсетудің, оның мөлшерлерін белгілеудің және мұқтаж азаматтардың жекелеген санаттарының тізбесін айқындаудың қағидасы (бұдан әрі – </w:t>
      </w:r>
      <w:r>
        <w:rPr>
          <w:rFonts w:ascii="Times New Roman"/>
          <w:b w:val="false"/>
          <w:i w:val="false"/>
          <w:color w:val="000000"/>
          <w:sz w:val="28"/>
        </w:rPr>
        <w:t>қағида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r>
        <w:rPr>
          <w:rFonts w:ascii="Times New Roman"/>
          <w:b w:val="false"/>
          <w:i w:val="false"/>
          <w:color w:val="000000"/>
          <w:sz w:val="28"/>
        </w:rPr>
        <w:t>2. Әлеуметтік көмек Отырар ауданының тиісті әкімшілік-аумақтық бірлігінде тұрақты тұратын мұқтаж азаматтарға көрсетіледі.</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3. Осы қағидада қолданылатын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r>
        <w:br/>
      </w:r>
      <w:r>
        <w:rPr>
          <w:rFonts w:ascii="Times New Roman"/>
          <w:b w:val="false"/>
          <w:i w:val="false"/>
          <w:color w:val="000000"/>
          <w:sz w:val="28"/>
        </w:rPr>
        <w:t>
      3) ең төмен күнкөріс деңгейі – облыстардағы, республикалық маңызы бар қаладағы, астанадағы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орталық атқарушы орган – халықты әлеуметтік қорғау саласында мемлекеттік саясатты іске асыруды қамтамасыз ететін мемлекеттік орган;</w:t>
      </w:r>
      <w:r>
        <w:br/>
      </w: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r>
        <w:br/>
      </w:r>
      <w:r>
        <w:rPr>
          <w:rFonts w:ascii="Times New Roman"/>
          <w:b w:val="false"/>
          <w:i w:val="false"/>
          <w:color w:val="000000"/>
          <w:sz w:val="28"/>
        </w:rPr>
        <w:t>
      9)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11)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4. Осы қағиданың мақсаты үшін әлеуметтік көмек ретінде Отырар ауданы әкімдігінің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 xml:space="preserve">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қағидада көзделген тәртіппен көрсетіледі.</w:t>
      </w:r>
      <w:r>
        <w:br/>
      </w:r>
      <w:r>
        <w:rPr>
          <w:rFonts w:ascii="Times New Roman"/>
          <w:b w:val="false"/>
          <w:i w:val="false"/>
          <w:color w:val="000000"/>
          <w:sz w:val="28"/>
        </w:rPr>
        <w:t>
      </w:t>
      </w:r>
      <w:r>
        <w:rPr>
          <w:rFonts w:ascii="Times New Roman"/>
          <w:b w:val="false"/>
          <w:i w:val="false"/>
          <w:color w:val="000000"/>
          <w:sz w:val="28"/>
        </w:rPr>
        <w:t>6.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w:t>
      </w:r>
      <w:r>
        <w:rPr>
          <w:rFonts w:ascii="Times New Roman"/>
          <w:b w:val="false"/>
          <w:i w:val="false"/>
          <w:color w:val="000000"/>
          <w:sz w:val="28"/>
        </w:rPr>
        <w:t>7. Әлеуметтік көмек мынадай мереке күндеріне көрсетіледі:</w:t>
      </w:r>
      <w:r>
        <w:br/>
      </w:r>
      <w:r>
        <w:rPr>
          <w:rFonts w:ascii="Times New Roman"/>
          <w:b w:val="false"/>
          <w:i w:val="false"/>
          <w:color w:val="000000"/>
          <w:sz w:val="28"/>
        </w:rPr>
        <w:t>
      1) 8 наурыз "Халықаралық әйелдер күніне" орай – Ұлы Отан соғысының ардагерлері мен тылда еңбек еткен ардагер әйелдеріне, көп балалы аналарға, біржолғы 2 айлық есептік көрсеткіш мөлшерінде;</w:t>
      </w:r>
      <w:r>
        <w:br/>
      </w:r>
      <w:r>
        <w:rPr>
          <w:rFonts w:ascii="Times New Roman"/>
          <w:b w:val="false"/>
          <w:i w:val="false"/>
          <w:color w:val="000000"/>
          <w:sz w:val="28"/>
        </w:rPr>
        <w:t>
      1-1) 21-23 наурызда (Наурыз мейрамы) - Қаза тапқан әскери қызметшiлердiң отбасылары, атап айтқанда:</w:t>
      </w:r>
      <w:r>
        <w:br/>
      </w: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 біржолғы 5 айлық есептік көрсеткіш мөлшерінде;</w:t>
      </w:r>
      <w:r>
        <w:br/>
      </w: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біржолғы 2 айлық есептік көрсеткіш мөлшерінде;</w:t>
      </w:r>
      <w:r>
        <w:br/>
      </w:r>
      <w:r>
        <w:rPr>
          <w:rFonts w:ascii="Times New Roman"/>
          <w:b w:val="false"/>
          <w:i w:val="false"/>
          <w:color w:val="000000"/>
          <w:sz w:val="28"/>
        </w:rPr>
        <w:t>
      2) "7 мамыр "Отан қорғаушы күні" - жаттығу жиындарына шақырылып, ұрыс қимылдары жүрiп жатқан кезде Ауғанстанға жiберiлген әскери мiндеттiлер, біржолғы 5 айлық есептік көрсеткіш мөлшерінде;</w:t>
      </w:r>
      <w:r>
        <w:br/>
      </w:r>
      <w:r>
        <w:rPr>
          <w:rFonts w:ascii="Times New Roman"/>
          <w:b w:val="false"/>
          <w:i w:val="false"/>
          <w:color w:val="000000"/>
          <w:sz w:val="28"/>
        </w:rPr>
        <w:t>
      3) 9 мамыр "Ұлы Отан соғысының Жеңіс күніне" орай - Ұлы Отан соғысының қатысушылары мен мүгедектерiне, олардың жесірлеріне, біржолғы 100 айлық есептік көрсеткіш мөлшерінде және қосымша тұтыну заттары түрінде 50 айлық есептік көрсеткіш мөлшерінде;</w:t>
      </w:r>
      <w:r>
        <w:br/>
      </w:r>
      <w:r>
        <w:rPr>
          <w:rFonts w:ascii="Times New Roman"/>
          <w:b w:val="false"/>
          <w:i w:val="false"/>
          <w:color w:val="000000"/>
          <w:sz w:val="28"/>
        </w:rPr>
        <w:t>
      Ұлы Отан Соғысына қатысушыларына теңестірілген және тыл еңбеккерлеріне, біржолғы 5 айлық есептік көрсеткіш мөлшерінде;</w:t>
      </w:r>
      <w:r>
        <w:br/>
      </w:r>
      <w:r>
        <w:rPr>
          <w:rFonts w:ascii="Times New Roman"/>
          <w:b w:val="false"/>
          <w:i w:val="false"/>
          <w:color w:val="000000"/>
          <w:sz w:val="28"/>
        </w:rPr>
        <w:t>
      4) 1 маусым "Балаларды қорғау күніне" орай – үйде оқып және тәрбиеленетін мүгедек балаларға, біржолғы 3 айлық есептік көрсеткіш мөлшерінде;</w:t>
      </w:r>
      <w:r>
        <w:br/>
      </w:r>
      <w:r>
        <w:rPr>
          <w:rFonts w:ascii="Times New Roman"/>
          <w:b w:val="false"/>
          <w:i w:val="false"/>
          <w:color w:val="000000"/>
          <w:sz w:val="28"/>
        </w:rPr>
        <w:t>
      5) қарттар мен мүгедектер күніне орай – қарттарға, мүгедектерге біржолғы 2 айлық есептік көрсеткіш мөлшерінде;</w:t>
      </w:r>
      <w:r>
        <w:br/>
      </w:r>
      <w:r>
        <w:rPr>
          <w:rFonts w:ascii="Times New Roman"/>
          <w:b w:val="false"/>
          <w:i w:val="false"/>
          <w:color w:val="000000"/>
          <w:sz w:val="28"/>
        </w:rPr>
        <w:t>
      6) жаңа жылдық шыршаға мүгедек балаларға біржолғы 2 айлық есептік көрсеткіш мөлшерінде.</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Оңтүстік Қазақстан облысы Отырар аудандық мәслихатының 19.12.2014 </w:t>
      </w:r>
      <w:r>
        <w:rPr>
          <w:rFonts w:ascii="Times New Roman"/>
          <w:b w:val="false"/>
          <w:i w:val="false"/>
          <w:color w:val="ff0000"/>
          <w:sz w:val="28"/>
        </w:rPr>
        <w:t>№ 33/189-V</w:t>
      </w:r>
      <w:r>
        <w:rPr>
          <w:rFonts w:ascii="Times New Roman"/>
          <w:b w:val="false"/>
          <w:i w:val="false"/>
          <w:color w:val="ff0000"/>
          <w:sz w:val="28"/>
        </w:rPr>
        <w:t xml:space="preserve"> шешімімен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8. Учаскелік және арнайы комиссиялар өз қызметін Оңтүстік Қазақстан облысы әкімдігі бекітетін ережелердің негізінде жүзеге асырады.</w:t>
      </w:r>
      <w:r>
        <w:br/>
      </w:r>
      <w:r>
        <w:rPr>
          <w:rFonts w:ascii="Times New Roman"/>
          <w:b w:val="false"/>
          <w:i w:val="false"/>
          <w:color w:val="000000"/>
          <w:sz w:val="28"/>
        </w:rPr>
        <w:t>
      Арнайы және учаскелік комиссиялар туралы үлгілік ережелерді орталық атқарушы орган бекітеді.</w:t>
      </w:r>
      <w:r>
        <w:br/>
      </w:r>
      <w:r>
        <w:rPr>
          <w:rFonts w:ascii="Times New Roman"/>
          <w:b w:val="false"/>
          <w:i w:val="false"/>
          <w:color w:val="000000"/>
          <w:sz w:val="28"/>
        </w:rPr>
        <w:t>
</w:t>
      </w:r>
    </w:p>
    <w:bookmarkStart w:name="z15" w:id="2"/>
    <w:p>
      <w:pPr>
        <w:spacing w:after="0"/>
        <w:ind w:left="0"/>
        <w:jc w:val="left"/>
      </w:pPr>
      <w:r>
        <w:rPr>
          <w:rFonts w:ascii="Times New Roman"/>
          <w:b/>
          <w:i w:val="false"/>
          <w:color w:val="000000"/>
        </w:rPr>
        <w:t xml:space="preserve"> 2. Әлеуметтік көмек алушылар санаттарының тізбесін айқындау</w:t>
      </w:r>
      <w:r>
        <w:br/>
      </w:r>
      <w:r>
        <w:rPr>
          <w:rFonts w:ascii="Times New Roman"/>
          <w:b/>
          <w:i w:val="false"/>
          <w:color w:val="000000"/>
        </w:rPr>
        <w:t>және әлеуметтік көмектің мөлшерлерін белгілеу</w:t>
      </w:r>
      <w:r>
        <w:br/>
      </w:r>
      <w:r>
        <w:rPr>
          <w:rFonts w:ascii="Times New Roman"/>
          <w:b/>
          <w:i w:val="false"/>
          <w:color w:val="000000"/>
        </w:rPr>
        <w:t>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9. Әлеуметтік көмек мынадай санаттағы азаматтарға ұсынылады:</w:t>
      </w:r>
      <w:r>
        <w:br/>
      </w:r>
      <w:r>
        <w:rPr>
          <w:rFonts w:ascii="Times New Roman"/>
          <w:b w:val="false"/>
          <w:i w:val="false"/>
          <w:color w:val="000000"/>
          <w:sz w:val="28"/>
        </w:rPr>
        <w:t>
      1) Ұлы Отан соғысының қатысушылары мен мүгедектерiне біржолғы 1000 айлық есептік көрсеткіш мөлшеріне дейін және Ұлы Отан соғысы жылдарында тылдағы жанқиярлық еңбегi мен мiнсiз әскери қызметi үшiн бұрынғы КСР Одағының ордендерiмен және медальдарымен марапатталған адамдарға, біржолғы 100 айлық есептік көрсеткіш мөлшеріне дейін;</w:t>
      </w:r>
      <w:r>
        <w:br/>
      </w:r>
      <w:r>
        <w:rPr>
          <w:rFonts w:ascii="Times New Roman"/>
          <w:b w:val="false"/>
          <w:i w:val="false"/>
          <w:color w:val="000000"/>
          <w:sz w:val="28"/>
        </w:rPr>
        <w:t>
      2) күтім көрсетуге мұқтаж сексен жастан асқан қарттарға, жол жүрумен байланысты шығындарын өтеуге, ай сайын 1 айлық есептік көрсеткіш мөлшеріне дейін;</w:t>
      </w:r>
      <w:r>
        <w:br/>
      </w:r>
      <w:r>
        <w:rPr>
          <w:rFonts w:ascii="Times New Roman"/>
          <w:b w:val="false"/>
          <w:i w:val="false"/>
          <w:color w:val="000000"/>
          <w:sz w:val="28"/>
        </w:rPr>
        <w:t>
      3) үйде оқып және тәрбиеленіп жатқан мүгедек балаларға ай сайын 1 айлық есептік көрсеткіш мөлшеріне дейін;</w:t>
      </w:r>
      <w:r>
        <w:br/>
      </w:r>
      <w:r>
        <w:rPr>
          <w:rFonts w:ascii="Times New Roman"/>
          <w:b w:val="false"/>
          <w:i w:val="false"/>
          <w:color w:val="000000"/>
          <w:sz w:val="28"/>
        </w:rPr>
        <w:t>
      4) жеке оңалту бағдарламасы бойынша мүгедектерге қоларбамен қамтамасыз етуге:</w:t>
      </w:r>
      <w:r>
        <w:br/>
      </w:r>
      <w:r>
        <w:rPr>
          <w:rFonts w:ascii="Times New Roman"/>
          <w:b w:val="false"/>
          <w:i w:val="false"/>
          <w:color w:val="000000"/>
          <w:sz w:val="28"/>
        </w:rPr>
        <w:t>
      серуендеуге арналған қоларбаға 50 айлық есептік көрсеткіш мөлшеріне дейін;</w:t>
      </w:r>
      <w:r>
        <w:br/>
      </w:r>
      <w:r>
        <w:rPr>
          <w:rFonts w:ascii="Times New Roman"/>
          <w:b w:val="false"/>
          <w:i w:val="false"/>
          <w:color w:val="000000"/>
          <w:sz w:val="28"/>
        </w:rPr>
        <w:t>
      бөлмеге арналған қоларбаға 25 айлық есептік көрсеткіш мөлшеріне дейін;</w:t>
      </w:r>
      <w:r>
        <w:br/>
      </w:r>
      <w:r>
        <w:rPr>
          <w:rFonts w:ascii="Times New Roman"/>
          <w:b w:val="false"/>
          <w:i w:val="false"/>
          <w:color w:val="000000"/>
          <w:sz w:val="28"/>
        </w:rPr>
        <w:t>
      мүгедек балаларға 25 айлық есептiк көрсеткiш мөлшерiне дейін;</w:t>
      </w:r>
      <w:r>
        <w:br/>
      </w:r>
      <w:r>
        <w:rPr>
          <w:rFonts w:ascii="Times New Roman"/>
          <w:b w:val="false"/>
          <w:i w:val="false"/>
          <w:color w:val="000000"/>
          <w:sz w:val="28"/>
        </w:rPr>
        <w:t>
      5) зейнеткерлер мен мүгедектерге шипажай немесе оңалту орталықтарына жолдама үшін, біржолғы 37 айлық есептік көрсеткіш мөлшеріне дейін;</w:t>
      </w:r>
      <w:r>
        <w:br/>
      </w:r>
      <w:r>
        <w:rPr>
          <w:rFonts w:ascii="Times New Roman"/>
          <w:b w:val="false"/>
          <w:i w:val="false"/>
          <w:color w:val="000000"/>
          <w:sz w:val="28"/>
        </w:rPr>
        <w:t>
      6) адамның иммун тапшылығы вирусын жұқтырған азаматтары бар отбасыларына ай сайын 22 айлық есептiк көрсеткiш мөлшерiне дейін;</w:t>
      </w:r>
      <w:r>
        <w:br/>
      </w:r>
      <w:r>
        <w:rPr>
          <w:rFonts w:ascii="Times New Roman"/>
          <w:b w:val="false"/>
          <w:i w:val="false"/>
          <w:color w:val="000000"/>
          <w:sz w:val="28"/>
        </w:rPr>
        <w:t>
      7) өмірлік қиын жағдайларға ұшыраған азаматтарға бiржолғы 300 айлық есептiк көрсеткiш мөлшерiне дейін;</w:t>
      </w:r>
      <w:r>
        <w:br/>
      </w:r>
      <w:r>
        <w:rPr>
          <w:rFonts w:ascii="Times New Roman"/>
          <w:b w:val="false"/>
          <w:i w:val="false"/>
          <w:color w:val="000000"/>
          <w:sz w:val="28"/>
        </w:rPr>
        <w:t>
      8) халықтың аз қамтамасыз етілген бөлігін қолдау мақсатында, Ұлттық валюта курсының төмендеуі орын алған айдан бастап үш ай мерзімде отбасыға ай сайын 1 айлық есептік көрсеткіш мөлшерінде әлеуметтік көмек көрсету. Әлеуметтік көмек өтініш берген айдан бастап үш айға тағайындалады және ай сайын төленеді;</w:t>
      </w:r>
      <w:r>
        <w:br/>
      </w:r>
      <w:r>
        <w:rPr>
          <w:rFonts w:ascii="Times New Roman"/>
          <w:b w:val="false"/>
          <w:i w:val="false"/>
          <w:color w:val="000000"/>
          <w:sz w:val="28"/>
        </w:rPr>
        <w:t>
      9) жалғызілікті зейнеткерлер мен мүгедектерге 100 айлық есептiк көрсеткiш мөлшерiне дейін.</w:t>
      </w:r>
      <w:r>
        <w:br/>
      </w: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3) жан басына шаққандағы орташа табысы ең төмен күнкөріс деңгейіне еселік қатынаста алпыс пайызынан аспайтын табыстың болуы.</w:t>
      </w:r>
      <w:r>
        <w:br/>
      </w:r>
      <w:r>
        <w:rPr>
          <w:rFonts w:ascii="Times New Roman"/>
          <w:b w:val="false"/>
          <w:i w:val="false"/>
          <w:color w:val="000000"/>
          <w:sz w:val="28"/>
        </w:rPr>
        <w:t>
      Табиғи зілзаланың немесе өрттің салдарынан өмірлік қиын жағдай туындаған кезде азаматтар бір ай мерзім ішінде әлеуметтік көмекке өтініш білдіру қажет.</w:t>
      </w:r>
      <w:r>
        <w:br/>
      </w: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Оңтүстік Қазақстан облысы Отырар аудандық мәслихатының 21.02.2014 </w:t>
      </w:r>
      <w:r>
        <w:rPr>
          <w:rFonts w:ascii="Times New Roman"/>
          <w:b w:val="false"/>
          <w:i w:val="false"/>
          <w:color w:val="ff0000"/>
          <w:sz w:val="28"/>
        </w:rPr>
        <w:t>№ 23/138-V</w:t>
      </w:r>
      <w:r>
        <w:rPr>
          <w:rFonts w:ascii="Times New Roman"/>
          <w:b w:val="false"/>
          <w:i w:val="false"/>
          <w:color w:val="ff0000"/>
          <w:sz w:val="28"/>
        </w:rPr>
        <w:t xml:space="preserve"> шешімімен (алғашқы ресми жарияланған күнiнен кейiн күнтiзбелiк он күн өткен соң қолданысқа енгiзiледi); өзгерістер енгізілді - Оңтүстік Қазақстан облысы Отырар аудандық мәслихатының 19.12.2014 </w:t>
      </w:r>
      <w:r>
        <w:rPr>
          <w:rFonts w:ascii="Times New Roman"/>
          <w:b w:val="false"/>
          <w:i w:val="false"/>
          <w:color w:val="ff0000"/>
          <w:sz w:val="28"/>
        </w:rPr>
        <w:t>№ 33/189-V</w:t>
      </w:r>
      <w:r>
        <w:rPr>
          <w:rFonts w:ascii="Times New Roman"/>
          <w:b w:val="false"/>
          <w:i w:val="false"/>
          <w:color w:val="ff0000"/>
          <w:sz w:val="28"/>
        </w:rPr>
        <w:t xml:space="preserve"> шешімімен (алғашқы ресми жарияланған күнiнен кейiн күнтiзбелiк он күн өткен соң қолданысқа енгiзiледi). </w:t>
      </w:r>
      <w:r>
        <w:br/>
      </w:r>
      <w:r>
        <w:rPr>
          <w:rFonts w:ascii="Times New Roman"/>
          <w:b w:val="false"/>
          <w:i w:val="false"/>
          <w:color w:val="000000"/>
          <w:sz w:val="28"/>
        </w:rPr>
        <w:t>
      </w:t>
      </w:r>
      <w:r>
        <w:rPr>
          <w:rFonts w:ascii="Times New Roman"/>
          <w:b w:val="false"/>
          <w:i w:val="false"/>
          <w:color w:val="000000"/>
          <w:sz w:val="28"/>
        </w:rPr>
        <w:t>10. Алушылардың жекелеген санаттары үшін атаулы күндер мен мереке күндеріне әлеуметтік көмектің мөлшері Оңтүстік Қазақстан облысы әкімдігінің келісімі бойынша бірыңғай мөлшерде белгіленеді.</w:t>
      </w:r>
      <w:r>
        <w:br/>
      </w:r>
      <w:r>
        <w:rPr>
          <w:rFonts w:ascii="Times New Roman"/>
          <w:b w:val="false"/>
          <w:i w:val="false"/>
          <w:color w:val="000000"/>
          <w:sz w:val="28"/>
        </w:rPr>
        <w:t>
      </w:t>
      </w:r>
      <w:r>
        <w:rPr>
          <w:rFonts w:ascii="Times New Roman"/>
          <w:b w:val="false"/>
          <w:i w:val="false"/>
          <w:color w:val="000000"/>
          <w:sz w:val="28"/>
        </w:rPr>
        <w:t>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bookmarkStart w:name="z19"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12. Атаулы күндер мен мереке күндеріне әлеуметтік көмек алушылардан өтініштер талап етілмей уәкілетті ұйымның не өзге де ұйымдардың ұсынымы бойынша Отырар ауданы әкімдігі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13.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xml:space="preserve">
      3) Қазақстан Республикасы Үкiметiнiң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қағидаларға (одан әрі-Үлгілік қағидалар)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14.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15.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16.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r>
        <w:br/>
      </w: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19.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xml:space="preserve">
      Осы қағиданың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23.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24.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аудандық мәслихат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25. Әлеуметтік көмек ұсынуға шығыстарды қаржыландыру Отырар ауданының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p>
    <w:bookmarkStart w:name="z34" w:id="4"/>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27.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37" w:id="5"/>
    <w:p>
      <w:pPr>
        <w:spacing w:after="0"/>
        <w:ind w:left="0"/>
        <w:jc w:val="left"/>
      </w:pPr>
      <w:r>
        <w:rPr>
          <w:rFonts w:ascii="Times New Roman"/>
          <w:b/>
          <w:i w:val="false"/>
          <w:color w:val="000000"/>
        </w:rPr>
        <w:t xml:space="preserve"> 5. Қорытынды ереже</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