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df8b" w14:textId="fffd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1 қарашадағы № 23/1 шешімі. Оңтүстік Қазақстан облысының әділет департаментімен 2013 жылғы 5 қарашада № 2395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2012 жылғы 21 желтоқсандағы № 11/1 «2013-2015 жылдарға арналған аудандық бюджет туралы» (Нормативтік құқықтық актілерді мемлекеттік тіркеу тізілімінде 2193 нөмірімен тіркелген, 2013 жылғы 19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2013-2015 жылдарға арналған аудандық бюджеті 1-қосымшаға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7 204 238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672 109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6 506 612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7 287 465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19 195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126 119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101304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С.Абжалов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8"/>
        <w:gridCol w:w="626"/>
        <w:gridCol w:w="7833"/>
        <w:gridCol w:w="228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7 204 238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672 109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1"/>
        <w:gridCol w:w="652"/>
        <w:gridCol w:w="652"/>
        <w:gridCol w:w="7340"/>
        <w:gridCol w:w="229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7 287 465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335 436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5 451 914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693 369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4 148 699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4 142 355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4 077 480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263 764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184 253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90"/>
        <w:gridCol w:w="652"/>
        <w:gridCol w:w="671"/>
        <w:gridCol w:w="965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74"/>
        <w:gridCol w:w="510"/>
        <w:gridCol w:w="692"/>
        <w:gridCol w:w="692"/>
        <w:gridCol w:w="8100"/>
        <w:gridCol w:w="2063"/>
      </w:tblGrid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9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228174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250"/>
        <w:gridCol w:w="1151"/>
        <w:gridCol w:w="1191"/>
        <w:gridCol w:w="1072"/>
        <w:gridCol w:w="1330"/>
        <w:gridCol w:w="1152"/>
        <w:gridCol w:w="1689"/>
        <w:gridCol w:w="1351"/>
        <w:gridCol w:w="1052"/>
        <w:gridCol w:w="1152"/>
      </w:tblGrid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