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9e187" w14:textId="979e1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Мақтаарал аудандық мәслихатының 2012 жылғы 30 наурыздағы № 3-13-V "Мақтаарал ауданы бойынша аз қамтамасыз етілген отбасыларға (азаматтарға) тұрғын үй көмегін көрсетудің мөлшері мен тәртібін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Мақтаарал аудандық мәслихатының 2013 жылғы 13 желтоқсандағы № 25-131-V шешімі. Оңтүстік Қазақстан облысының әділет департаментімен 2013 жылғы 19 желтоқсанда № 2446 болып тіркелді. Күші жойылды -Оңтүстік Қазақстан облысы Мақтарал аудандық мәслихатының 2017 жылғы 11 шілдедегі № 16-129-VI шешімімен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ff0000"/>
          <w:sz w:val="28"/>
        </w:rPr>
        <w:t xml:space="preserve">
      Ескерту. Күшi жойылды - Оңтүстiк Қазақстан облысы Мақтарал аудандық мәслихатының 11.07.2017 № 16-129-VI </w:t>
      </w:r>
      <w:r>
        <w:rPr>
          <w:rFonts w:ascii="Times New Roman"/>
          <w:b w:val="false"/>
          <w:i w:val="false"/>
          <w:color w:val="ff0000"/>
          <w:sz w:val="28"/>
        </w:rPr>
        <w:t>шешiмiмен</w:t>
      </w:r>
      <w:r>
        <w:rPr>
          <w:rFonts w:ascii="Times New Roman"/>
          <w:b w:val="false"/>
          <w:i w:val="false"/>
          <w:color w:val="ff0000"/>
          <w:sz w:val="28"/>
        </w:rPr>
        <w:t xml:space="preserve"> (алғашқы ресми жарияланған күнiнен кейiн күнтiзбелiк он күн өткен соң қолданысқа енгiзiледi)</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 кейбір заңнамалық актілеріне энергия үнемдеу және энергия тиімділігін арттыру мәселелері бойынша өзгерістер мен толықтырулар енгізу туралы" 2012 жылғы 13 қаңтардағы Қазақстан Республикасының Заңының 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Мақтаарал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Мақтаарал аудандық мәслихатының 2012 жылғы 30 наурыздағы № 3-13-V "Мақтарал ауданы бойынша аз қамтамасыз етілген отбасыларға (азаматтарға) тұрғын үй көмегін көрсетудің мөлшері мен тәртібін бекіту туралы" (Нормативтік құқықтық актілерді мемлекеттік тіркеу тізілімінде № 14-7-166 тіркелген, "Мақтаарал" газетінің 2012 жылғы 18 мамырдағы 18 нөмірінде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көрсетілген шешімімен бекітілген Мақтаарал ауданы бойынша аз қамтамасыз етілген отбасыларға (азаматтарға) тұрғын үй көмегін көрсетудің мөлшері мен тәртібінде: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"2. Тұрғын үй көмегі жергілікті бюджет қаражаты есебінен Мақтаарал ауданында тұрақты тұратын аз қамтылған отбасыларға (азаматтарға):</w:t>
      </w:r>
    </w:p>
    <w:p>
      <w:pPr>
        <w:spacing w:after="0"/>
        <w:ind w:left="0"/>
        <w:jc w:val="both"/>
      </w:pP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p>
    <w:p>
      <w:pPr>
        <w:spacing w:after="0"/>
        <w:ind w:left="0"/>
        <w:jc w:val="both"/>
      </w:pPr>
      <w:r>
        <w:rPr>
          <w:rFonts w:ascii="Times New Roman"/>
          <w:b w:val="false"/>
          <w:i w:val="false"/>
          <w:color w:val="000000"/>
          <w:sz w:val="28"/>
        </w:rPr>
        <w:t>
      2) тұрғын үйдің меншік иелері немесе жалдаушылары (қосымша жалдаушылары)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p>
    <w:p>
      <w:pPr>
        <w:spacing w:after="0"/>
        <w:ind w:left="0"/>
        <w:jc w:val="both"/>
      </w:pP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 беріледі.</w:t>
      </w:r>
    </w:p>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9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"9.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тұрғын үй көмегін көрсету жөніндегі шаралар қолданылатын, коммуналдық қызметтер мен байланыс қызметтерін тұтынуға нормалар шегінде ақы төлеу сомасы мен отбасының (азаматтардың) осы мақсаттарға жұмсаған, шығыстарының шекті жол берілетін деңгейінің арасындағы айырма ретінде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10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"10. Тұрғын үй көмегін тағайындау үшін отбасы (азамат) уәкілетті органға өтініш береді және мынадай құжаттарды ұсынады:</w:t>
      </w:r>
    </w:p>
    <w:p>
      <w:pPr>
        <w:spacing w:after="0"/>
        <w:ind w:left="0"/>
        <w:jc w:val="both"/>
      </w:pPr>
      <w:r>
        <w:rPr>
          <w:rFonts w:ascii="Times New Roman"/>
          <w:b w:val="false"/>
          <w:i w:val="false"/>
          <w:color w:val="000000"/>
          <w:sz w:val="28"/>
        </w:rPr>
        <w:t>
      1) өтініш берушінің жеке басын куәландыратын құжаттың көшiрмесi;</w:t>
      </w:r>
    </w:p>
    <w:p>
      <w:pPr>
        <w:spacing w:after="0"/>
        <w:ind w:left="0"/>
        <w:jc w:val="both"/>
      </w:pPr>
      <w:r>
        <w:rPr>
          <w:rFonts w:ascii="Times New Roman"/>
          <w:b w:val="false"/>
          <w:i w:val="false"/>
          <w:color w:val="000000"/>
          <w:sz w:val="28"/>
        </w:rPr>
        <w:t>
      2) тұрғын үйге құқық беретiн құжаттың көшiрмесi;</w:t>
      </w:r>
    </w:p>
    <w:p>
      <w:pPr>
        <w:spacing w:after="0"/>
        <w:ind w:left="0"/>
        <w:jc w:val="both"/>
      </w:pPr>
      <w:r>
        <w:rPr>
          <w:rFonts w:ascii="Times New Roman"/>
          <w:b w:val="false"/>
          <w:i w:val="false"/>
          <w:color w:val="000000"/>
          <w:sz w:val="28"/>
        </w:rPr>
        <w:t>
      3) азаматтарды тiркеу кiтабының көшiрмесi;</w:t>
      </w:r>
    </w:p>
    <w:p>
      <w:pPr>
        <w:spacing w:after="0"/>
        <w:ind w:left="0"/>
        <w:jc w:val="both"/>
      </w:pPr>
      <w:r>
        <w:rPr>
          <w:rFonts w:ascii="Times New Roman"/>
          <w:b w:val="false"/>
          <w:i w:val="false"/>
          <w:color w:val="000000"/>
          <w:sz w:val="28"/>
        </w:rPr>
        <w:t>
      4) отбасының (азаматтың) табысын растайтын құжаттар. Тұрғын үй көмегін алуға үміткер отбасының (азаматтың) жиынтық табысын есептеу тәртібін тұрғын үй қатынастары саласындағы уәкілетті орган белгілейді;</w:t>
      </w:r>
    </w:p>
    <w:p>
      <w:pPr>
        <w:spacing w:after="0"/>
        <w:ind w:left="0"/>
        <w:jc w:val="both"/>
      </w:pPr>
      <w:r>
        <w:rPr>
          <w:rFonts w:ascii="Times New Roman"/>
          <w:b w:val="false"/>
          <w:i w:val="false"/>
          <w:color w:val="000000"/>
          <w:sz w:val="28"/>
        </w:rPr>
        <w:t>
      5) тұрғын үйді (тұрғын ғимаратты) күтіп-ұстауға арналған ай сайынғы жарналардың мөлшері туралы шоттар;</w:t>
      </w:r>
    </w:p>
    <w:p>
      <w:pPr>
        <w:spacing w:after="0"/>
        <w:ind w:left="0"/>
        <w:jc w:val="both"/>
      </w:pPr>
      <w:r>
        <w:rPr>
          <w:rFonts w:ascii="Times New Roman"/>
          <w:b w:val="false"/>
          <w:i w:val="false"/>
          <w:color w:val="000000"/>
          <w:sz w:val="28"/>
        </w:rPr>
        <w:t>
      6) коммуналдық қызметтердi тұтынуға арналған шоттар;</w:t>
      </w:r>
    </w:p>
    <w:p>
      <w:pPr>
        <w:spacing w:after="0"/>
        <w:ind w:left="0"/>
        <w:jc w:val="both"/>
      </w:pPr>
      <w:r>
        <w:rPr>
          <w:rFonts w:ascii="Times New Roman"/>
          <w:b w:val="false"/>
          <w:i w:val="false"/>
          <w:color w:val="000000"/>
          <w:sz w:val="28"/>
        </w:rPr>
        <w:t>
      7) телекоммуникация қызметтерi үшiн түбiртек-шот немесе байланыс қызметтерiн көрсетуге арналған шарттың көшiрмесi;</w:t>
      </w:r>
    </w:p>
    <w:p>
      <w:pPr>
        <w:spacing w:after="0"/>
        <w:ind w:left="0"/>
        <w:jc w:val="both"/>
      </w:pPr>
      <w:r>
        <w:rPr>
          <w:rFonts w:ascii="Times New Roman"/>
          <w:b w:val="false"/>
          <w:i w:val="false"/>
          <w:color w:val="000000"/>
          <w:sz w:val="28"/>
        </w:rPr>
        <w:t>
      8)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18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"18.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жеткізушілер ұсынған шоттар бойынша тұрғын үй көмегі бюджет қаражаты есебінен көрсетіледі.".</w:t>
      </w:r>
    </w:p>
    <w:bookmarkStart w:name="z8" w:id="3"/>
    <w:p>
      <w:pPr>
        <w:spacing w:after="0"/>
        <w:ind w:left="0"/>
        <w:jc w:val="both"/>
      </w:pPr>
      <w:r>
        <w:rPr>
          <w:rFonts w:ascii="Times New Roman"/>
          <w:b w:val="false"/>
          <w:i w:val="false"/>
          <w:color w:val="000000"/>
          <w:sz w:val="28"/>
        </w:rPr>
        <w:t>
      2. Осы шешім 2014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Қ.Ақтөреева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О.Дәндібаев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