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dce0" w14:textId="edcd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13 желтоқсандағы № 25-130-V шешімі. Оңтүстік Қазақстан облысының әділет департаментімен 2013 жылғы 19 желтоқсанда № 2445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2012 жылғы 21 желтоқсандағы № 12-55-V «2013-2015 жылдарға арналған аудандық бюджет туралы» (Нормативтік құқықтық актілерді мемлекеттік тіркеу тізілімінде № 2202 тіркелген, 2013 жылғы 18 қаңтардағы және 25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23841638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22399672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23974657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243132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-376151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376151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132170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Қ.Ақтөреева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25-130-V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10"/>
        <w:gridCol w:w="710"/>
        <w:gridCol w:w="6904"/>
        <w:gridCol w:w="226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23 841 638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23 974 657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10 805 110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10 790 040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10 725 146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4 245 552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3 802 733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3 802 733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2 042 396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312 094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1 430 784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