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cf9" w14:textId="2a70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16 тамыздағы № 19-112-V шешімі. Оңтүстік Қазақстан облысының әділет департаментімен 2013 жылғы 4 қыркүйекте № 2370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23260831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1299174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21916533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23393850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243132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-376151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376151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132170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Н.Дәуренбек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 № 19-112-V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44"/>
        <w:gridCol w:w="2042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23 260 831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таза табысы бөлігінің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23 393 850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370 542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16 867 253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10 721 488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3 771 814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1 438 511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1 438 329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 № 19-112-V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7143"/>
        <w:gridCol w:w="2041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14 780 003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