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7cbef" w14:textId="a57cb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 орындарының жалпы санының үш проценті мөлшерінде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ауданы әкімдігінің 2013 жылғы 5 маусымдағы № 773 қаулысы. Оңтүстік Қазақстан облысының әділет департаментімен 2013 жылғы 19 маусымда № 2315 болып тіркелді. Күшi жойылды - Оңтүстiк Қазақстан облысы Мақтаарал ауданы әкiмдiгiнiң 2016 жылғы 20 мамырдағы № 460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Күшi жойылды - Оңтүстiк Қазақстан облысы Мақтаарал ауданы әкiмдiгiнiң 20.05.2016 № 460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"Халықты жұмыспен қамту туралы" 23 қаңтардағы 2001 жылғы Қазақстан Республикасының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 мүгедектерді әлеуметтік қорғау туралы" 13 сәуірдегі 2005 жылғы Қазақстан Республикасының Заңының 31-бабына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Жұмыс орындарының жалпы санының үш проценті мөлшерінде мүгедектер үшін жұмыс орындарына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М.Абуовке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С.Тұрбеков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