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4045" w14:textId="ca74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2012 жылғы 21 желтоқсандағы № 12-55-V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2013 жылғы 29 мамырдағы № 16-93-V шешімі. Оңтүстік Қазақстан облысының әділет департаментімен 2013 жылғы 13 маусымда № 2311 болып тіркелді. Қолданылу мерзімінің аяқталуына байланысты күші жойылды - (Оңтүстік Қазақстан облысы Мақтаарал аудандық мәслихатының 2014 жылғы 24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24.01.2014 № 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15 мамырдағы № 13/115-V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2291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2012 жылғы 21 желтоқсандағы № 12-55-V «2013-2015 жылдарға арналған аудандық бюджет туралы» (Нормативтік құқықтық актілерді мемлекеттік тіркеу тізілімінде № 2202 тіркелген, 2013 жылғы 18 қаңтардағы және 25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2013-2015 жылдарға арналған аудандық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23332074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1236694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32912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22055095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23465093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244390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259650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-377409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377409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259650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14411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132170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Б.Жұманов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атқарушы:                         Ә.Байдуллаев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 № 16-93-V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12-55-V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90"/>
        <w:gridCol w:w="651"/>
        <w:gridCol w:w="730"/>
        <w:gridCol w:w="7404"/>
        <w:gridCol w:w="211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23 332 074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1 236 694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442 558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442 558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299 257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133 848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32 912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22 055 095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22 055 095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22 055 095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23 465 093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527 863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494 122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126 161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339 060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335 150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30 241</w:t>
            </w:r>
          </w:p>
        </w:tc>
      </w:tr>
      <w:tr>
        <w:trPr>
          <w:trHeight w:val="12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18 238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17 118 596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2 316 915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1 960 856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1 958 506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356 059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43 269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312 790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10 724 491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10 712 221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10 648 565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4 042 599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442 116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108 236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245 067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3 600 483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3 600 483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960 046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904 715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13 976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629 291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55 331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1 883 607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178 343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161 229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 коммуникациялық инфрақұрылымды жобалау, дамыту, жайластыру және (немесе)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1 423 511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1 423 329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90 134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880 411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452 784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281 753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176 753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118 139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538 808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125 553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223 775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217 775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206 316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90 620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80 620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98 860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67 081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24 275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11 872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1 414 758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1 411 758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246 960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124 950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70 516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70 516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26 962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26 962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95 048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49 562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34 109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400 031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265 783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253 293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229 293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21 432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-377 409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жоғарғы тұрған бюджет алдындағы борышын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мамырдағы № 16-93-V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12-55-V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50"/>
        <w:gridCol w:w="672"/>
        <w:gridCol w:w="692"/>
        <w:gridCol w:w="7221"/>
        <w:gridCol w:w="217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21 014 120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1 270 497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19 714 826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19 714 826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19 714 826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21 014 120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490 958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116 261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(селоның), ауылдық (селолық) округ әкімінің қызметін қамтамасыз ету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12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14 498 887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614 148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10 849 433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10 837 810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10 781 245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3 000 352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148 115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2 852 237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2 852 237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1 001 764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949 249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685 927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52 515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3 949 489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3 837 280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3 837 280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3 773 082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88 932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67 489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24 192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215 701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