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343a" w14:textId="c7e3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2013 жылғы 10 қаңтардағы № 7 қаулысы. Оңтүстік Қазақстан облысының әділет департаментімен 2013 жылғы 4 ақпанда № 2218 болып тіркелді. Қолданылу мерзімінің аяқталуына байланысты күші жойылды - (Оңтүстік Қазақстан облысы Қазығұрт ауданы әкімі аппаратының 2014 жылғы 8 қаңтардағы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ауданы әкімі аппаратының 08.01.2014 № 10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қоғамдық жұмыстар жүргiзiлетiн ұйымдардың тiзбесi, қоғамдық жұмыстардың түрлерi, көлемi және оларды қаржыландырудың көздерi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бекiтiлсін.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С.А.Тұрсынқұловқа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Б.Д.Қыстауов</w:t>
      </w:r>
    </w:p>
    <w:bookmarkStart w:name="z6"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2013 жылғы 10 қаңтардағы</w:t>
      </w:r>
      <w:r>
        <w:br/>
      </w:r>
      <w:r>
        <w:rPr>
          <w:rFonts w:ascii="Times New Roman"/>
          <w:b w:val="false"/>
          <w:i w:val="false"/>
          <w:color w:val="000000"/>
          <w:sz w:val="28"/>
        </w:rPr>
        <w:t>
№ 7 қаулысымен бекітілген</w:t>
      </w:r>
    </w:p>
    <w:bookmarkEnd w:id="1"/>
    <w:p>
      <w:pPr>
        <w:spacing w:after="0"/>
        <w:ind w:left="0"/>
        <w:jc w:val="left"/>
      </w:pPr>
      <w:r>
        <w:rPr>
          <w:rFonts w:ascii="Times New Roman"/>
          <w:b/>
          <w:i w:val="false"/>
          <w:color w:val="000000"/>
        </w:rPr>
        <w:t xml:space="preserve"> 2013 жылы қоғамдық жұмыстар жүргiзiлетiн ұйымдардың тiзбесi, қоғамдық жұмыстардың түрлерi, көлемi және оларды қаржыландырудың көздерi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913"/>
        <w:gridCol w:w="4203"/>
        <w:gridCol w:w="1355"/>
        <w:gridCol w:w="2027"/>
        <w:gridCol w:w="1438"/>
      </w:tblGrid>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r>
      <w:tr>
        <w:trPr>
          <w:trHeight w:val="13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ауылы округі әкімінің аппараты» мемлекеттік мекемесі, «Жаңабазар ауылы округі әкімінің аппараты» мемлекеттік мекемесі, «Жігірген ауылы округі әкімінің аппараты» мемлекеттік мекемесі, «Қақпақ ауылы округі әкімінің аппараты» мемлекеттік мекемесі, «Қызылқия ауылы округі әкімінің аппараты» мемлекеттік мекемесі, «Қазығұрт ауылы округі әкімінің аппараты» мемлекеттік мекемесі, «Қарақозы Әбдәлиев ауылдық округі әкімінің аппараты» мемлекеттік мекемесі, «Қарабау ауылы округі әкімінің аппараты» мемлекеттік мекемесі, «Сабыр Рақымов ауылдық округі әкімінің аппараты» мемлекеттік мекемесі, «Тұрбат ауылы округі әкімінің аппараты» мемлекеттік мекемесі, «Шарапхана ауылы округі әкімінің аппараты» мемлекеттік мекемесі, «Шарбұлақ ауылы округі әкімінің аппараты» мемлекеттік мекемесі, «Шанақ ауылы округі әкімінің аппараты» мемлекеттік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үйлерiн аралау, ауылдық округтердiң әлеуметтiк картасын құрастыруға қатысу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үй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селолық тұтыну кооперативі, «Ынталы» селолық тұтыну кооперативі, «Қазығұрт» селолық тұтыну кооперативі, «Қызыл-Дихан» селолық тұтыну кооперативі, «Шарбұлақ» селолық тұтыну кооперативі, «Шанақ» селолық тұтыну кооперативі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көмек көрсету аумақты абаттандыру және көгалдандыру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248000 шаршы метр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министрлігінің «Оңтүстік Қазақстан облысы Қазығұрт ауданының қорғаныс iстерi жөнiндегi бөлiмi» республикалық мемлекеттiк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шақыруды ұйымдастыруға көмек көрсету (шақыру қағазын тарату)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дана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Оңтүстік Қазақстан облысының Ішкі істер Департаменті»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арасында салауатты өмiр салтын насихаттау жұмысын ұйымдастыру, кәмелетке толмағандардың арасында құқық бұзушылықтың алдын алу («Сақшы» және «Тәртіп» пилоттық жобалары)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әлеуметтiк бағдарламалар бөлiмi»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зейнеткерлер мен мүгедектерге қызмет және күтiм көрсету, үй аралау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жалғызілікті қарттар, 82 мүгедек балалар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білім бөлімі»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 абаттандыру және көгалдандыру, қоғамдық жұмыстарға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іс-құжат 50000 шаршы метр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дене шынықтыру және спорт бөлiмi»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арасында салауатты өмiр салтын насихаттау жұмысын ұйымдастыру, кәмелетке толмағандардың арасында құқық бұзушылықтың алдын алу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ауылдық округ аумағында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дене шынықтыру және спорт бөлімінің «Қазығұрт аудандық «Жас қанат» балалар мен жасөспірімдер спорт мектебі» коммуналдық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мәдени-көпшiлiк шараларды, мерейтой, мейрамдарды өткiзуге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Оңтүстік Қазақстан облысы бойынша салық департаментінің Қазығұрт ауданы бойынша салық басқармасы»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көлiкке, мүлiкке салық төлеу жөнiндегi түбiртектердi, хабарламаларды жазу және жеткiзу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хабарлама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iшкi саясат бөлiмi»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 сұрастыру, республикалық, аймақтық қоғамдық компанияларға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құрылыс, сәулет және қала құрылысы бөлiмi» мемлекеттiк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жер қатынастары бөлімі» мемлекеттік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тұрғын-үй коммуналдық шаруашылық жолаушылар көлiгi және автомобиль жолдары бөлiмi» мемлекеттiк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тiзiмдерiн жасау, құжаттарды қалыптастыру, оларды тiгу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әкімдігі тұрғын үй-коммуналдық шаруашылық, жолаушылар көлігі және автомобиль жолдары бөлімінің «Қазығұрт коммуналдық шаруашылығы мемлекеттік көп салалы кәсіпорны» шаруашылық жүргізу құқығындағы мемлекеттік коммуналдық кәсіпорны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мәдениет орталық паркiнiң аумағын жинау; абаттандыру және көгалдандыру, қоғамдық жұмыстарға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шаршы метр 70000 шаршы метр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шаруашылық жүргізу құқығындағы «Таза су» коммуналдық мемлекеттік кәсіпорны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жүйелерінің ағымдағы және күрделi жөндеу жұмысына көмек көрсету, су төлемдерін жинауға көмектесу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 1500 үй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мәдениет және тiлдердi дамыту бөлiмi» мемлекеттiк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ұйымдастыруға көмектесу, аула клубтарының жұмыстарын жүргiзу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мәдениет сарайы» мемлекеттік коммуналдық қазыналық кәсіпорны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мәдени-көпшiлiк шараларды, мерейтой, мейрамдарды өткiзуге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ауылдық округ аумағында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орталықтандырылған кітапханалар жүйесі» мемлекеттік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қорын тексеруге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 дана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Оңтүстік Қазақстан облысының Әділет департаменті Қазығұрт ауданының Әдiлет басқармасы» мемлекеттiк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кiтаптарын iшiнара жаңғырту, кiтаптарды тiгуге дайындау және жасақтау, үй аралау, сұраным бойынша iздеу салу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іс-құжат, 800 үй, 200 сұраным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Сотының (Қазақстан Республикасының Жоғарғы Сотының аппараты) жанындағы соттардың қызметін қамтамасыз ету Департаментінің Оңтүстік Қазақстан облыстық сотының кеңсесі»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жеткiзу, мұрағат құжаттарын өңдеу және мұрағатқа тапсыру iстерiн қалыптастыру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w:t>
            </w:r>
            <w:r>
              <w:br/>
            </w:r>
            <w:r>
              <w:rPr>
                <w:rFonts w:ascii="Times New Roman"/>
                <w:b w:val="false"/>
                <w:i w:val="false"/>
                <w:color w:val="000000"/>
                <w:sz w:val="20"/>
              </w:rPr>
              <w:t>
500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экономика және қаржы бөлімі»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 үшiн құжаттарды қайта қалыптастыру және мұрағат құжаттарын өңдеу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іс-құжат,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ауданының мұрағаты» мемлекеттiк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іс-құжат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тынысы» газеті» жауапкершілігі шектеулі серіктестігі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 үшiн құжаттарды қайта қалыптастыру және мұрағат құжаттарын өңдеу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кәсіпкерлік және ауылшаруашылығы бөлімі»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тізімдерін жасау, құжаттарды қалыптастыру, оларды тігу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ветеринария бөлімі» мемлекеттік мекемесі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дана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және құқықтық көмек көрсету комитетінің Оңтүстік Қазақстан облысы бойынша «Жылжымайтын мүлік жөніндегі орталығы» республикалық мемлекеттік қазыналық кәсіпорнының Қазығұрт филиалы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тізімдерін жасау, құжаттарды қалыптастыру, оларды тігу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іс-құжат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шаруашылығы комитетінің «Сайрам-Өгем мемлекеттік ұлттық табиғи паркі» мемлекеттік мекемесі Өгем филиалы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көгалдандыру, қоғамдық жұмыстарға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 шаршы метр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мәслихат аппараты» мемлекеттік мекемесі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құжаттарды көбейту және жiберу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іс-құжат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both"/>
      </w:pPr>
      <w:r>
        <w:rPr>
          <w:rFonts w:ascii="Times New Roman"/>
          <w:b w:val="false"/>
          <w:i w:val="false"/>
          <w:color w:val="000000"/>
          <w:sz w:val="28"/>
        </w:rPr>
        <w:t xml:space="preserve">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