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97ed" w14:textId="bb39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әкімі аппаратының және қалалық бюджеттен қаржыландырылатын атқарушы органдардың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қаласы әкімдігінің 2013 жылғы 25 қарашадағы № 2080 қаулысы. Оңтүстік Қазақстан облысының Әділет департаментінде 2013 жылғы 25 желтоқсанда № 2460 болып тіркелді. Күші жойылды - Оңтүстік Қазақстан облысы Түркістан қаласы әкімдігінің 2015 жылғы 23 желтоқсандағы № 1788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Түркістан қаласы әкімдігінің 23.12.2015 № 1788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Түркістан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Түркістан қаласы әкімі аппаратының және қалалық бюджеттен қаржыландырылатын атқарушы органдардың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 аппаратының басшысы Ж.Ибрагимовке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Б.Әшірбеков</w:t>
      </w:r>
    </w:p>
    <w:bookmarkStart w:name="z5" w:id="1"/>
    <w:p>
      <w:pPr>
        <w:spacing w:after="0"/>
        <w:ind w:left="0"/>
        <w:jc w:val="both"/>
      </w:pPr>
      <w:r>
        <w:rPr>
          <w:rFonts w:ascii="Times New Roman"/>
          <w:b w:val="false"/>
          <w:i w:val="false"/>
          <w:color w:val="000000"/>
          <w:sz w:val="28"/>
        </w:rPr>
        <w:t>
Түркістан қаласы әкімдігінің</w:t>
      </w:r>
      <w:r>
        <w:br/>
      </w:r>
      <w:r>
        <w:rPr>
          <w:rFonts w:ascii="Times New Roman"/>
          <w:b w:val="false"/>
          <w:i w:val="false"/>
          <w:color w:val="000000"/>
          <w:sz w:val="28"/>
        </w:rPr>
        <w:t>
2013 жылғы «25» қарашадағы</w:t>
      </w:r>
      <w:r>
        <w:br/>
      </w:r>
      <w:r>
        <w:rPr>
          <w:rFonts w:ascii="Times New Roman"/>
          <w:b w:val="false"/>
          <w:i w:val="false"/>
          <w:color w:val="000000"/>
          <w:sz w:val="28"/>
        </w:rPr>
        <w:t>
№ 2080 қаулысымен бекітілген</w:t>
      </w:r>
    </w:p>
    <w:bookmarkEnd w:id="1"/>
    <w:bookmarkStart w:name="z6" w:id="2"/>
    <w:p>
      <w:pPr>
        <w:spacing w:after="0"/>
        <w:ind w:left="0"/>
        <w:jc w:val="left"/>
      </w:pPr>
      <w:r>
        <w:rPr>
          <w:rFonts w:ascii="Times New Roman"/>
          <w:b/>
          <w:i w:val="false"/>
          <w:color w:val="000000"/>
        </w:rPr>
        <w:t xml:space="preserve"> 
Түркістан қаласы әкімі аппаратының және қалалық бюджеттен қаржыландырылатын атқарушы органдардың мемлекеттік қызметшілерінің қызмет этикасының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Түркістан қаласы әкімі аппаратының және қалалық бюджеттен қаржыландырылатын атқарушы органдардың мемлекеттік қызметшілерінің қызмет этикасының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Заңдарына, Қазақстан Республикасы Президентінің </w:t>
      </w:r>
      <w:r>
        <w:rPr>
          <w:rFonts w:ascii="Times New Roman"/>
          <w:b w:val="false"/>
          <w:i w:val="false"/>
          <w:color w:val="000000"/>
          <w:sz w:val="28"/>
        </w:rPr>
        <w:t>«Қазақстан Республикасы мемлекеттік қызметшілерінің ар-намыс кодексі туралы»</w:t>
      </w:r>
      <w:r>
        <w:rPr>
          <w:rFonts w:ascii="Times New Roman"/>
          <w:b w:val="false"/>
          <w:i w:val="false"/>
          <w:color w:val="000000"/>
          <w:sz w:val="28"/>
        </w:rPr>
        <w:t xml:space="preserve"> 2005 жылғы 3 мамырдағы, </w:t>
      </w:r>
      <w:r>
        <w:rPr>
          <w:rFonts w:ascii="Times New Roman"/>
          <w:b w:val="false"/>
          <w:i w:val="false"/>
          <w:color w:val="000000"/>
          <w:sz w:val="28"/>
        </w:rPr>
        <w:t>«Қазақстан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w:t>
      </w:r>
      <w:r>
        <w:rPr>
          <w:rFonts w:ascii="Times New Roman"/>
          <w:b w:val="false"/>
          <w:i w:val="false"/>
          <w:color w:val="000000"/>
          <w:sz w:val="28"/>
        </w:rPr>
        <w:t xml:space="preserve"> 2013 жылғы 1 қазандағы Жарлықтары мен жалпы қабылданған моральдық-этикалық нормаларға сәйкес әзірленді және Түркістан қаласы әкімі аппаратының және қалалық бюджеттен қаржыландырылатын атқарушы органдардың мемлекеттік қызметшілерінің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2. Осы Қағидалар Түркістан қаласы әкімі аппаратының және қалалық бюджеттен қаржыландырылатын атқарушы органдардың барлық мемлекеттік қызметшілеріне (бұдан әрі – мемлекеттік орган) қолданылады.</w:t>
      </w:r>
    </w:p>
    <w:bookmarkEnd w:id="4"/>
    <w:bookmarkStart w:name="z10" w:id="5"/>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5"/>
    <w:bookmarkStart w:name="z11" w:id="6"/>
    <w:p>
      <w:pPr>
        <w:spacing w:after="0"/>
        <w:ind w:left="0"/>
        <w:jc w:val="both"/>
      </w:pPr>
      <w:r>
        <w:rPr>
          <w:rFonts w:ascii="Times New Roman"/>
          <w:b w:val="false"/>
          <w:i w:val="false"/>
          <w:color w:val="000000"/>
          <w:sz w:val="28"/>
        </w:rPr>
        <w:t>
      3. Мемлекеттік қызметшілер:</w:t>
      </w:r>
      <w:r>
        <w:br/>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Түркістан қаласы әкімінің және әкімдігінің нормативтік құқықтық актілерінің талаптарын басшылыққа алуға;</w:t>
      </w:r>
      <w:r>
        <w:br/>
      </w:r>
      <w:r>
        <w:rPr>
          <w:rFonts w:ascii="Times New Roman"/>
          <w:b w:val="false"/>
          <w:i w:val="false"/>
          <w:color w:val="000000"/>
          <w:sz w:val="28"/>
        </w:rPr>
        <w:t>
      2)Қазақстан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8) Қазақстан Республикасының мемлекеттік рәміздеріне құрметпен қараудың үлгісі болуға;</w:t>
      </w:r>
      <w:r>
        <w:br/>
      </w:r>
      <w:r>
        <w:rPr>
          <w:rFonts w:ascii="Times New Roman"/>
          <w:b w:val="false"/>
          <w:i w:val="false"/>
          <w:color w:val="000000"/>
          <w:sz w:val="28"/>
        </w:rPr>
        <w:t>
      9) Қазақстан Республикасының заңдарында белгіленген шектеулер мен тыйымдарды сақтауға;</w:t>
      </w:r>
      <w:r>
        <w:br/>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br/>
      </w:r>
      <w:r>
        <w:rPr>
          <w:rFonts w:ascii="Times New Roman"/>
          <w:b w:val="false"/>
          <w:i w:val="false"/>
          <w:color w:val="000000"/>
          <w:sz w:val="28"/>
        </w:rPr>
        <w:t>
      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w:t>
      </w:r>
      <w:r>
        <w:rPr>
          <w:rFonts w:ascii="Times New Roman"/>
          <w:b w:val="false"/>
          <w:i w:val="false"/>
          <w:color w:val="000000"/>
          <w:sz w:val="28"/>
        </w:rPr>
        <w:t>
      4.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bookmarkEnd w:id="6"/>
    <w:bookmarkStart w:name="z14" w:id="7"/>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7"/>
    <w:bookmarkStart w:name="z15" w:id="8"/>
    <w:p>
      <w:pPr>
        <w:spacing w:after="0"/>
        <w:ind w:left="0"/>
        <w:jc w:val="both"/>
      </w:pPr>
      <w:r>
        <w:rPr>
          <w:rFonts w:ascii="Times New Roman"/>
          <w:b w:val="false"/>
          <w:i w:val="false"/>
          <w:color w:val="000000"/>
          <w:sz w:val="28"/>
        </w:rPr>
        <w:t>
      6.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7.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8.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
      9.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10.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11.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12.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bookmarkEnd w:id="8"/>
    <w:bookmarkStart w:name="z22" w:id="9"/>
    <w:p>
      <w:pPr>
        <w:spacing w:after="0"/>
        <w:ind w:left="0"/>
        <w:jc w:val="left"/>
      </w:pPr>
      <w:r>
        <w:rPr>
          <w:rFonts w:ascii="Times New Roman"/>
          <w:b/>
          <w:i w:val="false"/>
          <w:color w:val="000000"/>
        </w:rPr>
        <w:t xml:space="preserve"> 
4. Көпшілік алдында сөйлеу</w:t>
      </w:r>
    </w:p>
    <w:bookmarkEnd w:id="9"/>
    <w:bookmarkStart w:name="z23" w:id="10"/>
    <w:p>
      <w:pPr>
        <w:spacing w:after="0"/>
        <w:ind w:left="0"/>
        <w:jc w:val="both"/>
      </w:pPr>
      <w:r>
        <w:rPr>
          <w:rFonts w:ascii="Times New Roman"/>
          <w:b w:val="false"/>
          <w:i w:val="false"/>
          <w:color w:val="000000"/>
          <w:sz w:val="28"/>
        </w:rPr>
        <w:t>
      13.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14.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15.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bookmarkEnd w:id="10"/>
    <w:bookmarkStart w:name="z27" w:id="11"/>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11"/>
    <w:bookmarkStart w:name="z28" w:id="12"/>
    <w:p>
      <w:pPr>
        <w:spacing w:after="0"/>
        <w:ind w:left="0"/>
        <w:jc w:val="both"/>
      </w:pPr>
      <w:r>
        <w:rPr>
          <w:rFonts w:ascii="Times New Roman"/>
          <w:b w:val="false"/>
          <w:i w:val="false"/>
          <w:color w:val="000000"/>
          <w:sz w:val="28"/>
        </w:rPr>
        <w:t>
      17.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
      18.Мемлекеттік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