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91c0" w14:textId="99d9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2013 жылғы 26 ақпандағы № 310 қаулысы. Оңтүстік Қазақстан облысының әділет департаментімен 2013 жылғы 12 наурызда № 2248 болып тіркелді. Қолданылу мерзімінің аяқталуына байланысты күші жойылды - (Оңтүстік Қазақстан облысы Түркістан қаласы әкімі аппаратының 2014 жылғы 7 ақпандағы № 10116/554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Түркістан қаласы әкімі аппаратының 07.02.2014 № 10116/554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қаулысымен бекітілген Қоғамдық жұмыстарды ұйымдастыру мен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қоғамдық жұмыстар жүргiзiлетiн ұйымдардың тiзбесi, қоғамдық жұмыстардың түрлерi, көлемi және оларды қаржыландырудың көздерi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тиісті қаржы жылына арналған республикалық бюджет туралы заңда белгіленген жалақының ең төменгі мөлшері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С.Н.Төрежановқа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Ә.Өсербаев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310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жылы қоғамдық жұмыстар жүргізілетін ұйымдардың тізбесі, қоғамдық жұмыстардың түрлері, көлемі және оларды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360"/>
        <w:gridCol w:w="1997"/>
        <w:gridCol w:w="6384"/>
        <w:gridCol w:w="1626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қызметкерлерге сұраныс адам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29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«Сауран ауылдық округ әкімінің аппараты» мемлекеттік мекемесі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- 200 бет, факс жіберу - 200 бет, мәтінді басу және шығару - 200 бет, хат-хабарларды жеткізу - 200 хат, көшелерді және аумақтарды қоқыстардан тазалау - 3000 шаршы метр, көшеттерді отырғызу - 200 дана, гүл отырғызатын жерлерді бөлшектесу - 150 қарық, көгалдандыру - 1200 шаршы метр, дуалдарды әктеу - 700 шаршы метр.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«Бабайқорған ауылдық округ әкімінің аппараты» мемлекеттік мекемесі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- 200 бет, факс жіберу - 200 бет, мәтінді басу және шығару - 200 бет, хат-хабарларды жеткізу - 200 хат, көшелерді және аумақтарды қоқыстардан тазалау - 3000 шаршы метр, көшеттерді отырғызу - 200 дана, гүл отырғызатын жерлерді бөлшектесу - 150 қарық, көгалдандыру - 1200 шаршы метр, дуалдарды әктеу - 700 шаршы метр.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қаласы «Жібек жолы ауылдық округ әкімінің аппараты» мемлекеттік мекемесі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- 200 бет, факс жіберу - 200 бет, мәтінді басу және шығару - 200 бет, хат хабарларды жеткізу - 200 хат, көшелерді және аумақтарды қоқыстардан тазалау - 3000 шаршы метр, көшеттерді отырғызу - 200 дана, гүл отырғызатын жерлерді бөлшектесу - 1 50 қарық, көгалдандыру - 1200 шаршы метр, дуалдарды әктеу - 700 шаршы метр.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«Шорнақ ауылдық округ әкімінің аппараты» мемлекеттік мекемесі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- 200 бет, факс жіберу - 200 бет, мәтінді басу және шығару - 200 бет, хат-хабарларды жеткізу - 200 хат, көшелерді және аумақтарды қоқыстардан тазалау - 3000 шаршы метр, көшеттерді отырғызу - 200 дана, гүл отырғызатын жерлерді бөлшектесу - 150 қарық, көгалдандыру - 1200 шаршы метр, дуалдарды әктеу - 700 шаршы метр.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«Үшқайық ауылдық округ әкімінің аппараты» мемлекеттік мекемесі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- 200 бет, факс жіберу - 200 бет, мәтінді басу және шығару - 200 бет, хат-хабарларды жеткізу - 200 хат, көшелерді және аумақтарды қоқыстардан тазалау - 3000 шаршы метр, көшеттерді отырғызу - 200 дана, гүл отырғызатын жерлерді бөлшектесу - 150 қарық, көгалдандыру - 1200 шаршы метр, дуалдарды әктеу - 700 шаршы метр.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«Жүйнек ауылдық округ әкімінің аппараты» мемлекеттік мекемесі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- 200 бет, факс жіберу - 200 бет, мәтінді басу және шығару - 200 бет, хат-хабарларды жеткізу - 200 хат, көшелерді және аумақтарды қоқыстардан тазалау - 3000 шаршы метр, көшеттерді отырғызу - 200 дана, гүл отырғызатын жерлерді бөлшектесу - 150 қарық, көгалдандыру - 1200 шаршы метр, дуалдарды әктеу - 700 шаршы метр.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«Қарашық ауылдық округ әкімінің аппараты» мемлекеттік мекемесі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- 200 бет, факс жіберу - 200 бет, мәтінді басу және шығару - 200 бет, хат-хабарларды жеткізу - 200 хат, көшелерді және аумақтарды қоқыстардан тазалау - 3000 шаршы метр, көшеттерді отырғызу - 200 дана, гүл отырғызатын жерлерді бөлшектесу - 150 қарық, көгалдандыру - 1200 шаршы метр, дуалдарды әктеу - 700 шаршы метр.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«Оранғай ауылдық округ әкімінің аппараты» мемлекеттік мекемесі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200 - бет, факс жіберу - 200 бет, мәтінді басу және шығару - 200 бет, хат-хабарларды жеткізу - 200 хат, көшелерді және аумақтарды қоқыстардан тазалау - 3000 шаршы метр, көшеттерді отырғызу - 200 дана, гүл отырғызатын жерлерді бөлшектесу - 150 қарық, көгалдандыру - 1200 шаршы метр, дуалдарды әктеу - 700 шаршы метр.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«Иассы ауылдық округ әкімінің аппараты» мемлекеттік мекемесі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- 200 бет, факс жіберу - 200 бет, мәтінді басу және шығару - 200 бет, хат-хабарларды жеткізу - 200 хат, көшелерді және аумақтарды қоқыстардан тазалау - 3000 шаршы метр, көшеттерді отырғызу - 200 дана, гүл отырғызатын жерлерді бөлшектесу - 150 қарық, көгалдандыру - 1200 шаршы метр, дуалдарды әктеу - 700 шаршы метр.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«Шаға» ауылдық округ әкімінің аппараты» мемлекеттік мекемесі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- 200 бет, факс жіберу - 200 бет, мәтінді басу және шығару - 200 бет, хат - хабарларды жеткізу - 200 хат, көшелерді және аумақтарды қоқыстардан тазалау - 3000 шаршы метр, көшеттерді отырғызу - 200 дана, гүл отырғызатын жерлерді бөлшектесу - 150 қарық, көгалдандыру - 1200 шаршы метр, дуалдарды әктеу - 700 шаршы метр.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«Ескі Иқан ауылдық округ әкімінің аппараты» мемлекеттік мекемесі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- 200 бет, факс жіберу - 200 бет, мәтінді басу және шығару - 200 бет, хат-хабарларды жеткізу - 200 хат, көшелерді және аумақтарды қоқыстардан тазалау - 3000 шаршы метр, көшеттерді отырғызу - 200 дана, гүл отырғызатын жерлерді бөлшектесу - 150 қарық, көгалдандыру - 1200 шаршы метр, дуалдарды әктеу - 700 шаршы метр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«Жаңа-Иқан ауылдық округ әкімінің аппараты» мемлекеттік мекемесі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- 200 бет, факс жіберу - 200 бет, мәтінді басу және шығару - 200 бет, хат-хабарларды жеткізу - 200 хат, көшелерді және аумақтарды қоқыстардан тазалау - 3000 шаршы метр, көшеттерді отырғызу - 200 дана, гүл отырғызатын жерлерді бөлшектесу - 150 қарық, көгалдандыру - 1200 шаршы метр, дуалдарды әктеу - 700 шаршы метр.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 қаласы әкімдігінің «Жер қатынастары бөлімі» коммуналдық мемлекеттік мекемесі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 құжаттарды түгендеу, 2000 дана құжаттарды архивациялау жұмыстарына көмектесу.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 жарық-тазалық» жауапкершілігі шектеулі серіктестігі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тазалық жұмыстары – 80000 шаршы метр, көгалдандыру – 45000 шаршы метр, абаттандыру – 45000 шаршы метр.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4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 қаласының тұрғын үй-коммуналдық шаруашылық, жолаушылар көлігі және автокөлік жолдары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мөлтек аудандарда тазалық жұмыстары – 60000 шаршы метр, көгалдандыру – 30000 шаршы метр, абаттандыру – 30000 шаршы метр, ағымдағы құжаттармен жұмыс жасау – 300 бет, факс жіберу – 300 бет, мәтінді басу және шығару – 300 бет, хат-хабарды жеткізу – 300 хат, көшелерді және аумақтарды қоқыстардан тазалау – 3000 шаршы метр, көшеттерді отырғызу - 500 дана, гүл отырғызатын жерлерді бөлшектеу - 450 қарық, дуалдарды әктеу - 1000 шаршы метр.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 қаласының білім бөлімі» мемлекеттік мекемесі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- 100 бет, факс жіберу - 100 бет, мәтінді басу және шығару - 100 бет, хат-хабарларды жеткізу - 100 хат, көшелерді және аумақтарды қоқыстан тазалау - 3000 шаршы метр, көшеттерді отырғызу - 40 дана, гүл отырғызатын жерлерді бөлшектеу - 20 қарық, дуалдарды әктеу - 300 шаршы метр.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әкімдігі денсаулық сақтау басқармасының «Түркістан қалалық орталық ауруханасы» мемлекеттік коммуналдық қазыналық кәсіпорын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азаматтарға жеке карточка ашуға көмектесу - 400 дана, ағымдағы құжаттармен жұмыс жасау – 100 бет, факс жіберу - 100 бет, мәтінді басу және шығару - 100 бет, хаттарды жеткізу - 100 хат, аурухана аумағындағы қоқыстарды тазалау - 3000 шаршы метр, көшеттерді отырғызу - 100 дана, гүл отырғызатын жерлерді бөлшектеу - 50 қарық, ағаштарды әктеу – 200 дана.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Түркістан қалалық Ішкі істер басқармасы» мемлекеттік мекемесі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«Тәртіп», «Сақшы», «Консьерж» бағдарламасы негізінде ішкі істер басқармасы полиция инспекторларына көмектесу.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Қаржы министрлігі Салық комитетінің Оңтүстік Қазақстан облысы бойынша салық департаментінің Түркістан қаласы бойынша салық басқармасы» мемлекеттік мекемесі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- 250 бет, факс жіберу - 250 бет, мәтінді басу және шығару - 250 бет, хат-хабарларды жеткізу - 250 хат, гүл отырғызатын жерлерді бөлшектеу - 150 қарық, 120 борышкерлермен жұмыс жүргізу.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«Нұр Отан» Халықтық Демократиялық партиясы» қоғамдық бірлестігінің Оңтүстік Қазақстан облысы Түркістан қалалық филиалы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құжаттармен жұмыс жасау - 200 бет, факс жіберу - 200 бет, мәтінді басу және шығару - 200 бет, хат-хабарларды жеткізу - 200 хат, көшеттерді отырғызу – 200 дана.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 «Ішкі саясат бөлімі» коммуналдық мемлекеттік мекемесі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 құжаттарды мұрағаттандыру, хаттарды жеткізу 400 дана, құжаттарды компьютерлік деректер қорына енгізу.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 «Түркістан қаласының тұрғын үй-коммуналдық шаруашылық, жолаушылар көлігі және автокөлік жолдары бөлімі» мемлекеттік мекемесінің «Түркістан - су» мемлекеттік коммуналдық кәсіпорыны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аумағындағы су сақтау орнында тазалық жұмыстары - 1000 шаршы метр, көгалдандыру - 1000 шаршы метр, абаттандыру - 1000 шаршы метр, ағымдағы құжаттармен жұмыс жасау - 100 бет, факс жіберу - 100 бет, мәтінді басу және шығару - 100 бет, хат-хабарларды жеткізу - 100 хат, көшелерді және аумақтарды қоқыстардан тазалау - 3000 шаршы метр, көшеттерді отырғызу - 500 дана, гүл отырғызатын жерлерді бөлшектеу - 450 қарық, дуалдарды әктеу - 1000 шаршы метр.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 «Экономика және қаржы бөлімі» коммуналдық мемлекеттік мекемесі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мұрағаттандыру - 1200 дана, хаттарды жеткізу - 200 дана, мәліметтерді компьютерлік деректер қорына енгізу жұмыстарына көмектесу.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 Түркістан қаласының тұрғын үй-коммуналдық шаруашылық, жолаушылар көлігі және автокөлік жолдары бөлімінің «Түркістан көгалдандыру абаттандыру» шаруашылық жүргізу құқығындағы мемлекеттік коммуналдық кәсіпорны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көшеттерін егу, күтіп-ұстау - 4000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«Түркістан қаласының кәсіпкерлік бөлімі» мемлекеттік мекемесі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мұрағаттандыру - 800 дана, хаттарды жеткізу 150 дана, мәліметтерді компьютерлік деректер қорына енгізу жұмыстарына көмектесу.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 «Мәдениет және тілдерді дамыту бөлімі» коммуналдық мемлекеттік мекемесі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мұрағаттандыру - 600 дана, хаттарды жеткізу - 100 дана, мәліметтерді компьютерлік деректер қорына енгізу, әлеуметтік мәдени іс шараларды өткізу жұмыстарына көмектесу.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облыстық арнайы көзі көрмейтін және әлсіз көретін азаматтарға арналған кітапханасы» мемлекеттік мекемесі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мұрағаттандыру - 1200 дана, хаттарды жеткізу - 400 дана, мәліметтерді компьютерлік деректер қорына енгізу - 450 дана, әлеуметтік мәдени іс шараларды өткізу жұмыстарына көмектесу.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 «Құрылыс бөлімі» коммуналдық мемлекеттік мекемесі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мұрағаттандыру - 850 дана, хаттарды жеткізу - 350 дана, мәліметтерді компьютерлік деректер қорына енгізу жұмыстарына көмектесу.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 тұрғын үй, коммуналдық шаруашылық, жолаушылар көлігі және автокөлік жолдары бөлімінің «Жылу» мемлекеттік коммуналдық кәсіпорны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ағаштар отырғызу - 400 дана, коммуналдық шаруашылық ұйымдарына көмектесуге 120 күн, мәліметтерді компьютерлік деректер қорына енгізу жұмыстарына көмектесу - 350 дана.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