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d49c" w14:textId="557d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2012 жылғы 20 желтоқсандағы № 15/103-5с "2013-2015 жылдарға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2013 жылғы 12 желтоқсандағы № 29/187-5c шешімі. Оңтүстік Қазақстан облысының Әділет департаментінде 2013 жылғы 18 желтоқсанда № 2442 болып тіркелді. Қолданылу мерзімінің аяқталуына байланысты күші жойылды - (Оңтүстік Қазақстан облысы Шымкент қалалық мәслихатының 2014 жылғы 3 ақпандағы № 1-29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қалалық мәслихатының 03.02.2014 № 1-29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2013 жылғы 10 желтоқсандағы № 21/187-V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2421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қалалық мәслихатының 2012 жылғы 20 желтоқсандағы № 15/103-5с «2013-2015 жылдарға арналған Шымкент қаласының бюджеті туралы» (Нормативтік құқықтық актілерді мемлекеттік тіркеу тізілімінде № 2173 тіркелген, 2012 жылғы 28 желтоқсанындағы «Шымкент келбеті»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«2013-2015 жылдарға арналған Шымкент қаласының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57 347 976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28 846 220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152 037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2 021 262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26 328 457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58 173 184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-2 268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- 822 940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822 940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тоғызыншы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«тұрақты тұрағы жоқ тұлғалар үшін арнаулы әлеуметтік қызметтер стандарттарын енгізуге – 11 076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«эпизоотияға қарсы іс-шаралар жүргізуге – 16 386 мың теңге;».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Ж.Қалауов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29/187-5с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51"/>
        <w:gridCol w:w="769"/>
        <w:gridCol w:w="7653"/>
        <w:gridCol w:w="2259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57 347 976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28 846 220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28 846 220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9 958 213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9 958 213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7 692 393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7 692 393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3 203 386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1 774 229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491 512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937 590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7 451 360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6 839 085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384 831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12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538 959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538 959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152 037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152 037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5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18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2 021 262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2 021 262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1 710 668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1 710 668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310 594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262 440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26 328 457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26 328 457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26 328 457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26 328 457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5"/>
        <w:gridCol w:w="708"/>
        <w:gridCol w:w="689"/>
        <w:gridCol w:w="6907"/>
        <w:gridCol w:w="240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58 173 184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436 842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349 412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15 465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134 204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109 570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24 634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198 691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168 964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29 727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76 230</w:t>
            </w:r>
          </w:p>
        </w:tc>
      </w:tr>
      <w:tr>
        <w:trPr>
          <w:trHeight w:val="15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133 711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754 035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24 580 439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4 442 998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4 442 998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513 270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3 929 728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13 404 972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13 404 972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12 812 661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592 311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6 693 847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2 618 346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455 611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1 949 962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4 075 501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4 075 501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914 995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827 959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781 962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53 934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24 317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132 793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88 066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58 529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249 812</w:t>
            </w:r>
          </w:p>
        </w:tc>
      </w:tr>
      <w:tr>
        <w:trPr>
          <w:trHeight w:val="12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150 708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12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87 036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87 036</w:t>
            </w:r>
          </w:p>
        </w:tc>
      </w:tr>
      <w:tr>
        <w:trPr>
          <w:trHeight w:val="12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19 957 569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8 288 967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5 526 162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4 647 819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848 189</w:t>
            </w:r>
          </w:p>
        </w:tc>
      </w:tr>
      <w:tr>
        <w:trPr>
          <w:trHeight w:val="12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30 154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2 733 666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110 856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818 629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333 198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84 917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1 187 668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3 578 670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3 577 599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308 855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2 014 710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1 252 934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8 089 932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249 704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218 248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31 456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2 233 375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2 233 375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5 606 853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405 002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1 190 095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3 983 973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2 908 341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556 378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151 378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96 828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1 724 840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1 686 963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1 643 608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43 355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37 877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37 877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211 399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135 492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104 707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30 785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75 907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51 953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23 954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415 724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189 385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172 632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147 251</w:t>
            </w:r>
          </w:p>
        </w:tc>
      </w:tr>
      <w:tr>
        <w:trPr>
          <w:trHeight w:val="12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118 146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79 088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50 373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243 777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2 257 872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132 639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65 611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30 567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15 084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50 642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50 642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33 646</w:t>
            </w:r>
          </w:p>
        </w:tc>
      </w:tr>
      <w:tr>
        <w:trPr>
          <w:trHeight w:val="15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қаланың), аудандық маңызы бар қалалардың, қаладағы аудандардың, (селолардың), ауылдық (селолық) округтердің кенттердiң, ауылдардың шекарасын белгiлеу кезiнде жүргiзiлетiн жерге орналастыру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16 386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16 386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16 386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417 194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417 194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59 429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53 387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357 765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29 687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326 531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3 973 283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3 954 873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3 954 873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198 413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3 756 460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1 276 501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1 253 553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164 458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122 958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шаруашылық бөлімі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инфрақұрылымды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185 747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185 747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185 747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151 050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26 984</w:t>
            </w:r>
          </w:p>
        </w:tc>
      </w:tr>
      <w:tr>
        <w:trPr>
          <w:trHeight w:val="12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-2 268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-822 940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